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1F7D7B" w14:textId="578B8D3F" w:rsidR="00342CC0" w:rsidRPr="009B0EF4" w:rsidRDefault="00E4347E" w:rsidP="00943138">
      <w:pPr>
        <w:spacing w:line="480" w:lineRule="auto"/>
        <w:jc w:val="center"/>
        <w:rPr>
          <w:rFonts w:ascii="Times New Roman" w:hAnsi="Times New Roman" w:cs="Times New Roman"/>
          <w:b/>
        </w:rPr>
      </w:pPr>
      <w:r w:rsidRPr="009B0EF4">
        <w:rPr>
          <w:rFonts w:ascii="Times New Roman" w:hAnsi="Times New Roman" w:cs="Times New Roman"/>
          <w:b/>
        </w:rPr>
        <w:t>SUPPLEMENTAL MATERIAL</w:t>
      </w:r>
    </w:p>
    <w:p w14:paraId="7E1D9B91" w14:textId="77777777" w:rsidR="00342CC0" w:rsidRPr="00FA152C" w:rsidRDefault="00342CC0" w:rsidP="00943138">
      <w:pPr>
        <w:spacing w:line="480" w:lineRule="auto"/>
        <w:rPr>
          <w:rFonts w:ascii="Times New Roman" w:hAnsi="Times New Roman" w:cs="Times New Roman"/>
          <w:b/>
          <w:sz w:val="22"/>
          <w:szCs w:val="22"/>
        </w:rPr>
      </w:pPr>
    </w:p>
    <w:p w14:paraId="63820B75" w14:textId="77777777" w:rsidR="00886E60" w:rsidRPr="00886E60" w:rsidRDefault="00CE10FA" w:rsidP="00886E60">
      <w:pPr>
        <w:spacing w:line="480" w:lineRule="auto"/>
        <w:jc w:val="both"/>
        <w:rPr>
          <w:rFonts w:ascii="Times New Roman" w:hAnsi="Times New Roman" w:cs="Times New Roman"/>
          <w:b/>
        </w:rPr>
      </w:pPr>
      <w:r w:rsidRPr="00FD1708">
        <w:rPr>
          <w:rFonts w:ascii="Times New Roman" w:hAnsi="Times New Roman" w:cs="Times New Roman"/>
          <w:b/>
        </w:rPr>
        <w:t>Title</w:t>
      </w:r>
      <w:r w:rsidR="007F31D1" w:rsidRPr="00FD1708">
        <w:rPr>
          <w:rFonts w:ascii="Times New Roman" w:hAnsi="Times New Roman" w:cs="Times New Roman"/>
          <w:b/>
        </w:rPr>
        <w:t>:</w:t>
      </w:r>
      <w:r w:rsidR="00342CC0" w:rsidRPr="00FD1708">
        <w:rPr>
          <w:rFonts w:ascii="Times New Roman" w:hAnsi="Times New Roman" w:cs="Times New Roman"/>
          <w:b/>
        </w:rPr>
        <w:t xml:space="preserve"> </w:t>
      </w:r>
      <w:r w:rsidR="00886E60" w:rsidRPr="00886E60">
        <w:rPr>
          <w:rFonts w:ascii="Times New Roman" w:hAnsi="Times New Roman" w:cs="Times New Roman"/>
          <w:b/>
          <w:iCs/>
        </w:rPr>
        <w:t xml:space="preserve">β blockers </w:t>
      </w:r>
      <w:r w:rsidR="00886E60" w:rsidRPr="00886E60">
        <w:rPr>
          <w:rFonts w:ascii="Times New Roman" w:hAnsi="Times New Roman" w:cs="Times New Roman"/>
          <w:b/>
        </w:rPr>
        <w:t>and mortality following acute myocardial infarction without heart failure or left ventricular systolic dysfunction</w:t>
      </w:r>
    </w:p>
    <w:p w14:paraId="4C3BBCD0" w14:textId="587289AE" w:rsidR="007F31D1" w:rsidRPr="00FD1708" w:rsidRDefault="007F31D1" w:rsidP="000F56FD">
      <w:pPr>
        <w:spacing w:line="480" w:lineRule="auto"/>
        <w:jc w:val="both"/>
        <w:rPr>
          <w:rFonts w:ascii="Times New Roman" w:hAnsi="Times New Roman" w:cs="Times New Roman"/>
          <w:b/>
        </w:rPr>
      </w:pPr>
    </w:p>
    <w:p w14:paraId="50E5F93E" w14:textId="733FE8E9" w:rsidR="00342CC0" w:rsidRPr="00FD1708" w:rsidRDefault="00A35394" w:rsidP="000F56FD">
      <w:pPr>
        <w:spacing w:line="480" w:lineRule="auto"/>
        <w:jc w:val="both"/>
        <w:rPr>
          <w:rFonts w:ascii="Times New Roman" w:eastAsia="Calibri" w:hAnsi="Times New Roman" w:cs="Times New Roman"/>
        </w:rPr>
      </w:pPr>
      <w:r w:rsidRPr="00FD1708">
        <w:rPr>
          <w:rFonts w:ascii="Times New Roman" w:eastAsia="Calibri" w:hAnsi="Times New Roman" w:cs="Times New Roman"/>
        </w:rPr>
        <w:t xml:space="preserve"> </w:t>
      </w:r>
    </w:p>
    <w:p w14:paraId="2197AB33" w14:textId="77777777" w:rsidR="005B5643" w:rsidRPr="00FD1708" w:rsidRDefault="005B5643" w:rsidP="000F56FD">
      <w:pPr>
        <w:spacing w:line="480" w:lineRule="auto"/>
        <w:jc w:val="both"/>
        <w:rPr>
          <w:rFonts w:ascii="Times New Roman" w:eastAsia="Calibri" w:hAnsi="Times New Roman" w:cs="Times New Roman"/>
          <w:b/>
        </w:rPr>
      </w:pPr>
      <w:r w:rsidRPr="00FD1708">
        <w:rPr>
          <w:rFonts w:ascii="Times New Roman" w:eastAsia="Calibri" w:hAnsi="Times New Roman" w:cs="Times New Roman"/>
          <w:b/>
        </w:rPr>
        <w:t>Authors</w:t>
      </w:r>
    </w:p>
    <w:p w14:paraId="4B7DE979" w14:textId="75C7E375" w:rsidR="00355979" w:rsidRPr="00FD1708" w:rsidRDefault="00355979" w:rsidP="000F56FD">
      <w:pPr>
        <w:spacing w:line="480" w:lineRule="auto"/>
        <w:jc w:val="both"/>
        <w:rPr>
          <w:rFonts w:ascii="Times New Roman" w:hAnsi="Times New Roman"/>
        </w:rPr>
      </w:pPr>
      <w:r w:rsidRPr="00FD1708">
        <w:rPr>
          <w:rFonts w:ascii="Times New Roman" w:hAnsi="Times New Roman"/>
        </w:rPr>
        <w:t>Tatendashe B Dondo (MSc), Marlous Hall (PhD), Robert M West (DPhil), Tomas Jernberg</w:t>
      </w:r>
      <w:r w:rsidRPr="00FD1708">
        <w:rPr>
          <w:rFonts w:ascii="Times New Roman" w:hAnsi="Times New Roman"/>
          <w:vertAlign w:val="superscript"/>
        </w:rPr>
        <w:t xml:space="preserve"> </w:t>
      </w:r>
      <w:r w:rsidRPr="00FD1708">
        <w:rPr>
          <w:rFonts w:ascii="Times New Roman" w:hAnsi="Times New Roman"/>
        </w:rPr>
        <w:t>(FRCP), Bertil Lindahl</w:t>
      </w:r>
      <w:r w:rsidRPr="00FD1708">
        <w:rPr>
          <w:rFonts w:ascii="Times New Roman" w:hAnsi="Times New Roman"/>
          <w:vertAlign w:val="superscript"/>
        </w:rPr>
        <w:t xml:space="preserve"> </w:t>
      </w:r>
      <w:r w:rsidRPr="00FD1708">
        <w:rPr>
          <w:rFonts w:ascii="Times New Roman" w:hAnsi="Times New Roman"/>
        </w:rPr>
        <w:t>(FRCP), Hector Bueno</w:t>
      </w:r>
      <w:r w:rsidRPr="00FD1708">
        <w:rPr>
          <w:rFonts w:ascii="Times New Roman" w:hAnsi="Times New Roman"/>
          <w:vertAlign w:val="superscript"/>
        </w:rPr>
        <w:t xml:space="preserve"> </w:t>
      </w:r>
      <w:r w:rsidRPr="00FD1708">
        <w:rPr>
          <w:rFonts w:ascii="Times New Roman" w:hAnsi="Times New Roman"/>
        </w:rPr>
        <w:t>(MD, PhD), Nicolas Danchin</w:t>
      </w:r>
      <w:r w:rsidRPr="00FD1708">
        <w:rPr>
          <w:rFonts w:ascii="Times New Roman" w:hAnsi="Times New Roman"/>
          <w:vertAlign w:val="superscript"/>
        </w:rPr>
        <w:t xml:space="preserve">  </w:t>
      </w:r>
      <w:r w:rsidRPr="00FD1708">
        <w:rPr>
          <w:rFonts w:ascii="Times New Roman" w:hAnsi="Times New Roman"/>
        </w:rPr>
        <w:t>(</w:t>
      </w:r>
      <w:r w:rsidR="00C005F4" w:rsidRPr="00FD1708">
        <w:rPr>
          <w:rFonts w:ascii="Times New Roman" w:hAnsi="Times New Roman"/>
        </w:rPr>
        <w:t>MD</w:t>
      </w:r>
      <w:r w:rsidRPr="00FD1708">
        <w:rPr>
          <w:rFonts w:ascii="Times New Roman" w:hAnsi="Times New Roman"/>
        </w:rPr>
        <w:t>), John E Deanfield (FRCP), Harry Hemingway (FFPH, FRCP), Keith AA Fox</w:t>
      </w:r>
      <w:r w:rsidRPr="00FD1708">
        <w:rPr>
          <w:rFonts w:ascii="Times New Roman" w:hAnsi="Times New Roman"/>
          <w:vertAlign w:val="superscript"/>
        </w:rPr>
        <w:t xml:space="preserve"> </w:t>
      </w:r>
      <w:r w:rsidRPr="00FD1708">
        <w:rPr>
          <w:rFonts w:ascii="Times New Roman" w:hAnsi="Times New Roman"/>
        </w:rPr>
        <w:t>(FRCP), Adam D Timmis (FRCP), Chris P Gale</w:t>
      </w:r>
      <w:r w:rsidRPr="00FD1708">
        <w:rPr>
          <w:rFonts w:ascii="Times New Roman" w:hAnsi="Times New Roman"/>
          <w:vertAlign w:val="superscript"/>
        </w:rPr>
        <w:t xml:space="preserve"> </w:t>
      </w:r>
      <w:r w:rsidRPr="00FD1708">
        <w:rPr>
          <w:rFonts w:ascii="Times New Roman" w:hAnsi="Times New Roman"/>
        </w:rPr>
        <w:t>(PhD, FRCP).</w:t>
      </w:r>
    </w:p>
    <w:p w14:paraId="64EF11DF" w14:textId="77777777" w:rsidR="001626A4" w:rsidRPr="00FD1708" w:rsidRDefault="001626A4" w:rsidP="000F56FD">
      <w:pPr>
        <w:spacing w:line="480" w:lineRule="auto"/>
        <w:jc w:val="both"/>
        <w:rPr>
          <w:rFonts w:ascii="Times New Roman" w:eastAsia="Calibri" w:hAnsi="Times New Roman" w:cs="Times New Roman"/>
        </w:rPr>
      </w:pPr>
    </w:p>
    <w:p w14:paraId="23DFF648" w14:textId="77777777" w:rsidR="000679FB" w:rsidRPr="00FD1708" w:rsidRDefault="000679FB" w:rsidP="001626A4">
      <w:pPr>
        <w:spacing w:line="480" w:lineRule="auto"/>
        <w:jc w:val="both"/>
        <w:rPr>
          <w:rFonts w:ascii="Times New Roman" w:eastAsia="Calibri" w:hAnsi="Times New Roman" w:cs="Times New Roman"/>
          <w:b/>
        </w:rPr>
      </w:pPr>
    </w:p>
    <w:p w14:paraId="61F7FE2C" w14:textId="77777777" w:rsidR="000679FB" w:rsidRPr="00FD1708" w:rsidRDefault="000679FB" w:rsidP="001626A4">
      <w:pPr>
        <w:spacing w:line="480" w:lineRule="auto"/>
        <w:jc w:val="both"/>
        <w:rPr>
          <w:rFonts w:ascii="Times New Roman" w:eastAsia="Calibri" w:hAnsi="Times New Roman" w:cs="Times New Roman"/>
          <w:b/>
        </w:rPr>
      </w:pPr>
    </w:p>
    <w:p w14:paraId="01DECBE9" w14:textId="77777777" w:rsidR="000679FB" w:rsidRPr="00FD1708" w:rsidRDefault="000679FB" w:rsidP="001626A4">
      <w:pPr>
        <w:spacing w:line="480" w:lineRule="auto"/>
        <w:jc w:val="both"/>
        <w:rPr>
          <w:rFonts w:ascii="Times New Roman" w:eastAsia="Calibri" w:hAnsi="Times New Roman" w:cs="Times New Roman"/>
          <w:b/>
        </w:rPr>
      </w:pPr>
    </w:p>
    <w:p w14:paraId="5B4148AA" w14:textId="77777777" w:rsidR="000679FB" w:rsidRPr="00FD1708" w:rsidRDefault="000679FB" w:rsidP="001626A4">
      <w:pPr>
        <w:spacing w:line="480" w:lineRule="auto"/>
        <w:jc w:val="both"/>
        <w:rPr>
          <w:rFonts w:ascii="Times New Roman" w:eastAsia="Calibri" w:hAnsi="Times New Roman" w:cs="Times New Roman"/>
          <w:b/>
        </w:rPr>
      </w:pPr>
    </w:p>
    <w:p w14:paraId="728D833D" w14:textId="77777777" w:rsidR="000679FB" w:rsidRPr="00FD1708" w:rsidRDefault="000679FB" w:rsidP="001626A4">
      <w:pPr>
        <w:spacing w:line="480" w:lineRule="auto"/>
        <w:jc w:val="both"/>
        <w:rPr>
          <w:rFonts w:ascii="Times New Roman" w:eastAsia="Calibri" w:hAnsi="Times New Roman" w:cs="Times New Roman"/>
          <w:b/>
        </w:rPr>
      </w:pPr>
    </w:p>
    <w:p w14:paraId="39F0B811" w14:textId="77777777" w:rsidR="000679FB" w:rsidRPr="00FD1708" w:rsidRDefault="000679FB" w:rsidP="001626A4">
      <w:pPr>
        <w:spacing w:line="480" w:lineRule="auto"/>
        <w:jc w:val="both"/>
        <w:rPr>
          <w:rFonts w:ascii="Times New Roman" w:eastAsia="Calibri" w:hAnsi="Times New Roman" w:cs="Times New Roman"/>
          <w:b/>
        </w:rPr>
      </w:pPr>
    </w:p>
    <w:p w14:paraId="62D23638" w14:textId="77777777" w:rsidR="000679FB" w:rsidRPr="00FD1708" w:rsidRDefault="000679FB" w:rsidP="001626A4">
      <w:pPr>
        <w:spacing w:line="480" w:lineRule="auto"/>
        <w:jc w:val="both"/>
        <w:rPr>
          <w:rFonts w:ascii="Times New Roman" w:eastAsia="Calibri" w:hAnsi="Times New Roman" w:cs="Times New Roman"/>
          <w:b/>
        </w:rPr>
      </w:pPr>
    </w:p>
    <w:p w14:paraId="3576FE93" w14:textId="77777777" w:rsidR="000679FB" w:rsidRPr="00FD1708" w:rsidRDefault="000679FB" w:rsidP="001626A4">
      <w:pPr>
        <w:spacing w:line="480" w:lineRule="auto"/>
        <w:jc w:val="both"/>
        <w:rPr>
          <w:rFonts w:ascii="Times New Roman" w:eastAsia="Calibri" w:hAnsi="Times New Roman" w:cs="Times New Roman"/>
          <w:b/>
        </w:rPr>
      </w:pPr>
    </w:p>
    <w:p w14:paraId="2905E40A" w14:textId="77777777" w:rsidR="009B0EF4" w:rsidRPr="00FD1708" w:rsidRDefault="009B0EF4" w:rsidP="001626A4">
      <w:pPr>
        <w:spacing w:line="480" w:lineRule="auto"/>
        <w:jc w:val="both"/>
        <w:rPr>
          <w:rFonts w:ascii="Times New Roman" w:eastAsia="Calibri" w:hAnsi="Times New Roman" w:cs="Times New Roman"/>
          <w:b/>
        </w:rPr>
      </w:pPr>
    </w:p>
    <w:p w14:paraId="0259D9E2" w14:textId="40E1CD91" w:rsidR="000B7329" w:rsidRPr="00FD1708" w:rsidRDefault="002B5E59" w:rsidP="000B7329">
      <w:pPr>
        <w:spacing w:line="480" w:lineRule="auto"/>
        <w:rPr>
          <w:rFonts w:ascii="Times New Roman" w:hAnsi="Times New Roman" w:cs="Times New Roman"/>
          <w:b/>
          <w:bCs/>
        </w:rPr>
      </w:pPr>
      <w:r>
        <w:rPr>
          <w:rFonts w:ascii="Times New Roman" w:hAnsi="Times New Roman" w:cs="Times New Roman"/>
          <w:b/>
        </w:rPr>
        <w:lastRenderedPageBreak/>
        <w:t>Section 1</w:t>
      </w:r>
      <w:r w:rsidR="000B7329" w:rsidRPr="00FD1708">
        <w:rPr>
          <w:rFonts w:ascii="Times New Roman" w:hAnsi="Times New Roman" w:cs="Times New Roman"/>
          <w:b/>
        </w:rPr>
        <w:t xml:space="preserve">: </w:t>
      </w:r>
      <w:r w:rsidR="000B7329" w:rsidRPr="00FD1708">
        <w:rPr>
          <w:rFonts w:ascii="Times New Roman" w:hAnsi="Times New Roman" w:cs="Times New Roman"/>
          <w:b/>
          <w:bCs/>
        </w:rPr>
        <w:t>Multiple Imputation</w:t>
      </w:r>
    </w:p>
    <w:p w14:paraId="4C086A2C" w14:textId="4A2F02C0" w:rsidR="000B7329" w:rsidRDefault="000B7329" w:rsidP="000B7329">
      <w:pPr>
        <w:spacing w:line="480" w:lineRule="auto"/>
        <w:rPr>
          <w:rFonts w:ascii="Times New Roman" w:hAnsi="Times New Roman" w:cs="Times New Roman"/>
        </w:rPr>
      </w:pPr>
      <w:r w:rsidRPr="00FD1708">
        <w:rPr>
          <w:rFonts w:ascii="Times New Roman" w:hAnsi="Times New Roman" w:cs="Times New Roman"/>
        </w:rPr>
        <w:t xml:space="preserve">Multiple imputation by chained equations (MICE) </w:t>
      </w:r>
      <w:r w:rsidRPr="00FD1708">
        <w:rPr>
          <w:rFonts w:ascii="Times New Roman" w:hAnsi="Times New Roman" w:cs="Times New Roman"/>
        </w:rPr>
        <w:fldChar w:fldCharType="begin"/>
      </w:r>
      <w:r w:rsidR="008848C3">
        <w:rPr>
          <w:rFonts w:ascii="Times New Roman" w:hAnsi="Times New Roman" w:cs="Times New Roman"/>
        </w:rPr>
        <w:instrText xml:space="preserve"> ADDIN EN.CITE &lt;EndNote&gt;&lt;Cite&gt;&lt;Author&gt;Cattle&lt;/Author&gt;&lt;Year&gt;2011&lt;/Year&gt;&lt;RecNum&gt;56&lt;/RecNum&gt;&lt;DisplayText&gt;(1)&lt;/DisplayText&gt;&lt;record&gt;&lt;rec-number&gt;56&lt;/rec-number&gt;&lt;foreign-keys&gt;&lt;key app="EN" db-id="fsfxfwzvjard5xexp5fvwz5rsefs092pwz9s"&gt;56&lt;/key&gt;&lt;/foreign-keys&gt;&lt;ref-type name="Journal Article"&gt;17&lt;/ref-type&gt;&lt;contributors&gt;&lt;authors&gt;&lt;author&gt;Cattle, BA&lt;/author&gt;&lt;author&gt;Baxter, PD&lt;/author&gt;&lt;author&gt;Greenwood, DC&lt;/author&gt;&lt;author&gt;Gale, CP&lt;/author&gt;&lt;author&gt;West, RM&lt;/author&gt;&lt;/authors&gt;&lt;/contributors&gt;&lt;titles&gt;&lt;title&gt;Multiple imputation for completion of a national clinical audit dataset&lt;/title&gt;&lt;secondary-title&gt;Stat Med&amp;#x9;&lt;/secondary-title&gt;&lt;/titles&gt;&lt;pages&gt;2736-2753&lt;/pages&gt;&lt;volume&gt;30&lt;/volume&gt;&lt;number&gt;22&lt;/number&gt;&lt;dates&gt;&lt;year&gt;2011&lt;/year&gt;&lt;/dates&gt;&lt;isbn&gt;1097-0258&lt;/isbn&gt;&lt;urls&gt;&lt;/urls&gt;&lt;/record&gt;&lt;/Cite&gt;&lt;/EndNote&gt;</w:instrText>
      </w:r>
      <w:r w:rsidRPr="00FD1708">
        <w:rPr>
          <w:rFonts w:ascii="Times New Roman" w:hAnsi="Times New Roman" w:cs="Times New Roman"/>
        </w:rPr>
        <w:fldChar w:fldCharType="separate"/>
      </w:r>
      <w:r w:rsidR="008848C3">
        <w:rPr>
          <w:rFonts w:ascii="Times New Roman" w:hAnsi="Times New Roman" w:cs="Times New Roman"/>
          <w:noProof/>
        </w:rPr>
        <w:t>(</w:t>
      </w:r>
      <w:hyperlink w:anchor="_ENREF_1" w:tooltip="Cattle, 2011 #56" w:history="1">
        <w:r w:rsidR="008848C3">
          <w:rPr>
            <w:rFonts w:ascii="Times New Roman" w:hAnsi="Times New Roman" w:cs="Times New Roman"/>
            <w:noProof/>
          </w:rPr>
          <w:t>1</w:t>
        </w:r>
      </w:hyperlink>
      <w:r w:rsidR="008848C3">
        <w:rPr>
          <w:rFonts w:ascii="Times New Roman" w:hAnsi="Times New Roman" w:cs="Times New Roman"/>
          <w:noProof/>
        </w:rPr>
        <w:t>)</w:t>
      </w:r>
      <w:r w:rsidRPr="00FD1708">
        <w:rPr>
          <w:rFonts w:ascii="Times New Roman" w:hAnsi="Times New Roman" w:cs="Times New Roman"/>
        </w:rPr>
        <w:fldChar w:fldCharType="end"/>
      </w:r>
      <w:r w:rsidRPr="00FD1708">
        <w:rPr>
          <w:rFonts w:ascii="Times New Roman" w:hAnsi="Times New Roman" w:cs="Times New Roman"/>
        </w:rPr>
        <w:t xml:space="preserve"> was used to create 10 imputed datasets to mitigate potential bias caused by missing data </w:t>
      </w:r>
      <w:r w:rsidR="00F871E6">
        <w:rPr>
          <w:rFonts w:ascii="Times New Roman" w:hAnsi="Times New Roman" w:cs="Times New Roman"/>
        </w:rPr>
        <w:t>for selected variables (Table 1</w:t>
      </w:r>
      <w:r w:rsidRPr="00FD1708">
        <w:rPr>
          <w:rFonts w:ascii="Times New Roman" w:hAnsi="Times New Roman" w:cs="Times New Roman"/>
        </w:rPr>
        <w:t>). A default imputation strategy (missing data default imputed to “NO”) based on expert knowledge of the MINAP database  was implemented for cardiovascular history, cardiovascular risk factors, and categorical treatment variables, where missing data is most likely to mean the patient did not have the condition or receive the treatment.</w:t>
      </w:r>
      <w:r w:rsidRPr="00FD1708">
        <w:rPr>
          <w:rFonts w:ascii="Times New Roman" w:hAnsi="Times New Roman" w:cs="Times New Roman"/>
        </w:rPr>
        <w:fldChar w:fldCharType="begin"/>
      </w:r>
      <w:r w:rsidR="008848C3">
        <w:rPr>
          <w:rFonts w:ascii="Times New Roman" w:hAnsi="Times New Roman" w:cs="Times New Roman"/>
        </w:rPr>
        <w:instrText xml:space="preserve"> ADDIN EN.CITE &lt;EndNote&gt;&lt;Cite&gt;&lt;Author&gt;Cattle&lt;/Author&gt;&lt;Year&gt;2011&lt;/Year&gt;&lt;RecNum&gt;56&lt;/RecNum&gt;&lt;DisplayText&gt;(1)&lt;/DisplayText&gt;&lt;record&gt;&lt;rec-number&gt;56&lt;/rec-number&gt;&lt;foreign-keys&gt;&lt;key app="EN" db-id="fsfxfwzvjard5xexp5fvwz5rsefs092pwz9s"&gt;56&lt;/key&gt;&lt;/foreign-keys&gt;&lt;ref-type name="Journal Article"&gt;17&lt;/ref-type&gt;&lt;contributors&gt;&lt;authors&gt;&lt;author&gt;Cattle, BA&lt;/author&gt;&lt;author&gt;Baxter, PD&lt;/author&gt;&lt;author&gt;Greenwood, DC&lt;/author&gt;&lt;author&gt;Gale, CP&lt;/author&gt;&lt;author&gt;West, RM&lt;/author&gt;&lt;/authors&gt;&lt;/contributors&gt;&lt;titles&gt;&lt;title&gt;Multiple imputation for completion of a national clinical audit dataset&lt;/title&gt;&lt;secondary-title&gt;Stat Med&amp;#x9;&lt;/secondary-title&gt;&lt;/titles&gt;&lt;pages&gt;2736-2753&lt;/pages&gt;&lt;volume&gt;30&lt;/volume&gt;&lt;number&gt;22&lt;/number&gt;&lt;dates&gt;&lt;year&gt;2011&lt;/year&gt;&lt;/dates&gt;&lt;isbn&gt;1097-0258&lt;/isbn&gt;&lt;urls&gt;&lt;/urls&gt;&lt;/record&gt;&lt;/Cite&gt;&lt;/EndNote&gt;</w:instrText>
      </w:r>
      <w:r w:rsidRPr="00FD1708">
        <w:rPr>
          <w:rFonts w:ascii="Times New Roman" w:hAnsi="Times New Roman" w:cs="Times New Roman"/>
        </w:rPr>
        <w:fldChar w:fldCharType="separate"/>
      </w:r>
      <w:r w:rsidR="008848C3">
        <w:rPr>
          <w:rFonts w:ascii="Times New Roman" w:hAnsi="Times New Roman" w:cs="Times New Roman"/>
          <w:noProof/>
        </w:rPr>
        <w:t>(</w:t>
      </w:r>
      <w:hyperlink w:anchor="_ENREF_1" w:tooltip="Cattle, 2011 #56" w:history="1">
        <w:r w:rsidR="008848C3">
          <w:rPr>
            <w:rFonts w:ascii="Times New Roman" w:hAnsi="Times New Roman" w:cs="Times New Roman"/>
            <w:noProof/>
          </w:rPr>
          <w:t>1</w:t>
        </w:r>
      </w:hyperlink>
      <w:r w:rsidR="008848C3">
        <w:rPr>
          <w:rFonts w:ascii="Times New Roman" w:hAnsi="Times New Roman" w:cs="Times New Roman"/>
          <w:noProof/>
        </w:rPr>
        <w:t>)</w:t>
      </w:r>
      <w:r w:rsidRPr="00FD1708">
        <w:rPr>
          <w:rFonts w:ascii="Times New Roman" w:hAnsi="Times New Roman" w:cs="Times New Roman"/>
        </w:rPr>
        <w:fldChar w:fldCharType="end"/>
      </w:r>
      <w:r w:rsidRPr="00FD1708">
        <w:rPr>
          <w:rFonts w:ascii="Times New Roman" w:hAnsi="Times New Roman" w:cs="Times New Roman"/>
        </w:rPr>
        <w:t xml:space="preserve"> The imputation model specifications a</w:t>
      </w:r>
      <w:r w:rsidR="00F871E6">
        <w:rPr>
          <w:rFonts w:ascii="Times New Roman" w:hAnsi="Times New Roman" w:cs="Times New Roman"/>
        </w:rPr>
        <w:t>re defined in detail in Table 1</w:t>
      </w:r>
      <w:r w:rsidRPr="00FD1708">
        <w:rPr>
          <w:rFonts w:ascii="Times New Roman" w:hAnsi="Times New Roman" w:cs="Times New Roman"/>
        </w:rPr>
        <w:t>. Predictive mean matching was used for continuous variables with nonlinear associations as in our previous work.</w:t>
      </w:r>
      <w:r w:rsidRPr="00FD1708">
        <w:rPr>
          <w:rFonts w:ascii="Times New Roman" w:hAnsi="Times New Roman" w:cs="Times New Roman"/>
        </w:rPr>
        <w:fldChar w:fldCharType="begin"/>
      </w:r>
      <w:r w:rsidR="008848C3">
        <w:rPr>
          <w:rFonts w:ascii="Times New Roman" w:hAnsi="Times New Roman" w:cs="Times New Roman"/>
        </w:rPr>
        <w:instrText xml:space="preserve"> ADDIN EN.CITE &lt;EndNote&gt;&lt;Cite&gt;&lt;Author&gt;Cattle&lt;/Author&gt;&lt;Year&gt;2011&lt;/Year&gt;&lt;RecNum&gt;56&lt;/RecNum&gt;&lt;DisplayText&gt;(1)&lt;/DisplayText&gt;&lt;record&gt;&lt;rec-number&gt;56&lt;/rec-number&gt;&lt;foreign-keys&gt;&lt;key app="EN" db-id="fsfxfwzvjard5xexp5fvwz5rsefs092pwz9s"&gt;56&lt;/key&gt;&lt;/foreign-keys&gt;&lt;ref-type name="Journal Article"&gt;17&lt;/ref-type&gt;&lt;contributors&gt;&lt;authors&gt;&lt;author&gt;Cattle, BA&lt;/author&gt;&lt;author&gt;Baxter, PD&lt;/author&gt;&lt;author&gt;Greenwood, DC&lt;/author&gt;&lt;author&gt;Gale, CP&lt;/author&gt;&lt;author&gt;West, RM&lt;/author&gt;&lt;/authors&gt;&lt;/contributors&gt;&lt;titles&gt;&lt;title&gt;Multiple imputation for completion of a national clinical audit dataset&lt;/title&gt;&lt;secondary-title&gt;Stat Med&amp;#x9;&lt;/secondary-title&gt;&lt;/titles&gt;&lt;pages&gt;2736-2753&lt;/pages&gt;&lt;volume&gt;30&lt;/volume&gt;&lt;number&gt;22&lt;/number&gt;&lt;dates&gt;&lt;year&gt;2011&lt;/year&gt;&lt;/dates&gt;&lt;isbn&gt;1097-0258&lt;/isbn&gt;&lt;urls&gt;&lt;/urls&gt;&lt;/record&gt;&lt;/Cite&gt;&lt;/EndNote&gt;</w:instrText>
      </w:r>
      <w:r w:rsidRPr="00FD1708">
        <w:rPr>
          <w:rFonts w:ascii="Times New Roman" w:hAnsi="Times New Roman" w:cs="Times New Roman"/>
        </w:rPr>
        <w:fldChar w:fldCharType="separate"/>
      </w:r>
      <w:r w:rsidR="008848C3">
        <w:rPr>
          <w:rFonts w:ascii="Times New Roman" w:hAnsi="Times New Roman" w:cs="Times New Roman"/>
          <w:noProof/>
        </w:rPr>
        <w:t>(</w:t>
      </w:r>
      <w:hyperlink w:anchor="_ENREF_1" w:tooltip="Cattle, 2011 #56" w:history="1">
        <w:r w:rsidR="008848C3">
          <w:rPr>
            <w:rFonts w:ascii="Times New Roman" w:hAnsi="Times New Roman" w:cs="Times New Roman"/>
            <w:noProof/>
          </w:rPr>
          <w:t>1</w:t>
        </w:r>
      </w:hyperlink>
      <w:r w:rsidR="008848C3">
        <w:rPr>
          <w:rFonts w:ascii="Times New Roman" w:hAnsi="Times New Roman" w:cs="Times New Roman"/>
          <w:noProof/>
        </w:rPr>
        <w:t>)</w:t>
      </w:r>
      <w:r w:rsidRPr="00FD1708">
        <w:rPr>
          <w:rFonts w:ascii="Times New Roman" w:hAnsi="Times New Roman" w:cs="Times New Roman"/>
        </w:rPr>
        <w:fldChar w:fldCharType="end"/>
      </w:r>
      <w:r w:rsidRPr="00FD1708">
        <w:rPr>
          <w:rFonts w:ascii="Times New Roman" w:hAnsi="Times New Roman" w:cs="Times New Roman"/>
        </w:rPr>
        <w:t xml:space="preserve"> </w:t>
      </w:r>
      <w:r w:rsidR="00F871E6">
        <w:rPr>
          <w:rFonts w:ascii="Times New Roman" w:hAnsi="Times New Roman" w:cs="Times New Roman"/>
        </w:rPr>
        <w:t>The complete case analysis results are summarised in Tables 2 and 3.</w:t>
      </w:r>
    </w:p>
    <w:p w14:paraId="79DE073B" w14:textId="77777777" w:rsidR="000B7329" w:rsidRDefault="000B7329" w:rsidP="000B7329">
      <w:pPr>
        <w:spacing w:line="480" w:lineRule="auto"/>
        <w:rPr>
          <w:rFonts w:ascii="Times New Roman" w:hAnsi="Times New Roman" w:cs="Times New Roman"/>
        </w:rPr>
      </w:pPr>
    </w:p>
    <w:p w14:paraId="55C84CD5" w14:textId="77777777" w:rsidR="000B7329" w:rsidRDefault="000B7329" w:rsidP="000B7329">
      <w:pPr>
        <w:spacing w:line="480" w:lineRule="auto"/>
        <w:rPr>
          <w:rFonts w:ascii="Times New Roman" w:hAnsi="Times New Roman" w:cs="Times New Roman"/>
        </w:rPr>
      </w:pPr>
    </w:p>
    <w:p w14:paraId="30C8E20E" w14:textId="77777777" w:rsidR="002B5E59" w:rsidRDefault="002B5E59" w:rsidP="000B7329">
      <w:pPr>
        <w:spacing w:line="480" w:lineRule="auto"/>
        <w:rPr>
          <w:rFonts w:ascii="Times New Roman" w:hAnsi="Times New Roman" w:cs="Times New Roman"/>
        </w:rPr>
      </w:pPr>
    </w:p>
    <w:p w14:paraId="2594F494" w14:textId="77777777" w:rsidR="002B5E59" w:rsidRDefault="002B5E59" w:rsidP="000B7329">
      <w:pPr>
        <w:spacing w:line="480" w:lineRule="auto"/>
        <w:rPr>
          <w:rFonts w:ascii="Times New Roman" w:hAnsi="Times New Roman" w:cs="Times New Roman"/>
        </w:rPr>
      </w:pPr>
    </w:p>
    <w:p w14:paraId="5E7792CD" w14:textId="77777777" w:rsidR="002B5E59" w:rsidRDefault="002B5E59" w:rsidP="000B7329">
      <w:pPr>
        <w:spacing w:line="480" w:lineRule="auto"/>
        <w:rPr>
          <w:rFonts w:ascii="Times New Roman" w:hAnsi="Times New Roman" w:cs="Times New Roman"/>
        </w:rPr>
      </w:pPr>
    </w:p>
    <w:p w14:paraId="2C47B5CA" w14:textId="77777777" w:rsidR="002B5E59" w:rsidRDefault="002B5E59" w:rsidP="000B7329">
      <w:pPr>
        <w:spacing w:line="480" w:lineRule="auto"/>
        <w:rPr>
          <w:rFonts w:ascii="Times New Roman" w:hAnsi="Times New Roman" w:cs="Times New Roman"/>
        </w:rPr>
      </w:pPr>
    </w:p>
    <w:p w14:paraId="5615CEC3" w14:textId="77777777" w:rsidR="002B5E59" w:rsidRDefault="002B5E59" w:rsidP="000B7329">
      <w:pPr>
        <w:spacing w:line="480" w:lineRule="auto"/>
        <w:rPr>
          <w:rFonts w:ascii="Times New Roman" w:hAnsi="Times New Roman" w:cs="Times New Roman"/>
        </w:rPr>
      </w:pPr>
    </w:p>
    <w:p w14:paraId="1DA9FA84" w14:textId="77777777" w:rsidR="002B5E59" w:rsidRDefault="002B5E59" w:rsidP="000B7329">
      <w:pPr>
        <w:spacing w:line="480" w:lineRule="auto"/>
        <w:rPr>
          <w:rFonts w:ascii="Times New Roman" w:hAnsi="Times New Roman" w:cs="Times New Roman"/>
        </w:rPr>
      </w:pPr>
    </w:p>
    <w:p w14:paraId="1CFC4E1B" w14:textId="77777777" w:rsidR="002B5E59" w:rsidRDefault="002B5E59" w:rsidP="000B7329">
      <w:pPr>
        <w:spacing w:line="480" w:lineRule="auto"/>
        <w:rPr>
          <w:rFonts w:ascii="Times New Roman" w:hAnsi="Times New Roman" w:cs="Times New Roman"/>
        </w:rPr>
      </w:pPr>
    </w:p>
    <w:p w14:paraId="164D2579" w14:textId="77777777" w:rsidR="002B5E59" w:rsidRDefault="002B5E59" w:rsidP="000B7329">
      <w:pPr>
        <w:spacing w:line="480" w:lineRule="auto"/>
        <w:rPr>
          <w:rFonts w:ascii="Times New Roman" w:hAnsi="Times New Roman" w:cs="Times New Roman"/>
        </w:rPr>
      </w:pPr>
    </w:p>
    <w:p w14:paraId="28A34742" w14:textId="77777777" w:rsidR="002B5E59" w:rsidRDefault="002B5E59" w:rsidP="000B7329">
      <w:pPr>
        <w:spacing w:line="480" w:lineRule="auto"/>
        <w:rPr>
          <w:rFonts w:ascii="Times New Roman" w:hAnsi="Times New Roman" w:cs="Times New Roman"/>
        </w:rPr>
      </w:pPr>
    </w:p>
    <w:p w14:paraId="3DDE59D3" w14:textId="77777777" w:rsidR="002B5E59" w:rsidRDefault="002B5E59" w:rsidP="000B7329">
      <w:pPr>
        <w:spacing w:line="480" w:lineRule="auto"/>
        <w:rPr>
          <w:rFonts w:ascii="Times New Roman" w:hAnsi="Times New Roman" w:cs="Times New Roman"/>
        </w:rPr>
      </w:pPr>
    </w:p>
    <w:p w14:paraId="799A8CE1" w14:textId="28F4C3B8" w:rsidR="002B5E59" w:rsidRPr="00FD1708" w:rsidRDefault="00F871E6" w:rsidP="002B5E59">
      <w:pPr>
        <w:spacing w:line="480" w:lineRule="auto"/>
        <w:jc w:val="center"/>
        <w:rPr>
          <w:rFonts w:ascii="Times New Roman" w:hAnsi="Times New Roman" w:cs="Times New Roman"/>
        </w:rPr>
      </w:pPr>
      <w:r>
        <w:rPr>
          <w:rFonts w:ascii="Times New Roman" w:hAnsi="Times New Roman" w:cs="Times New Roman"/>
          <w:b/>
        </w:rPr>
        <w:lastRenderedPageBreak/>
        <w:t>Table 1</w:t>
      </w:r>
      <w:r w:rsidR="002B5E59">
        <w:rPr>
          <w:rFonts w:ascii="Times New Roman" w:hAnsi="Times New Roman" w:cs="Times New Roman"/>
          <w:b/>
        </w:rPr>
        <w:t>.</w:t>
      </w:r>
      <w:r w:rsidR="002B5E59" w:rsidRPr="00FD1708">
        <w:rPr>
          <w:rFonts w:ascii="Times New Roman" w:hAnsi="Times New Roman" w:cs="Times New Roman"/>
          <w:b/>
        </w:rPr>
        <w:t xml:space="preserve"> </w:t>
      </w:r>
      <w:r w:rsidR="002B5E59" w:rsidRPr="00FD1708">
        <w:rPr>
          <w:rFonts w:ascii="Times New Roman" w:hAnsi="Times New Roman" w:cs="Times New Roman"/>
        </w:rPr>
        <w:t>Imputation specification</w:t>
      </w:r>
    </w:p>
    <w:tbl>
      <w:tblPr>
        <w:tblStyle w:val="TableGrid"/>
        <w:tblW w:w="9889" w:type="dxa"/>
        <w:tblLook w:val="04A0" w:firstRow="1" w:lastRow="0" w:firstColumn="1" w:lastColumn="0" w:noHBand="0" w:noVBand="1"/>
      </w:tblPr>
      <w:tblGrid>
        <w:gridCol w:w="4361"/>
        <w:gridCol w:w="1535"/>
        <w:gridCol w:w="1035"/>
        <w:gridCol w:w="2958"/>
      </w:tblGrid>
      <w:tr w:rsidR="002B5E59" w:rsidRPr="00FD1708" w14:paraId="185314AF" w14:textId="77777777" w:rsidTr="002B5E59">
        <w:trPr>
          <w:tblHeader/>
        </w:trPr>
        <w:tc>
          <w:tcPr>
            <w:tcW w:w="4361" w:type="dxa"/>
          </w:tcPr>
          <w:p w14:paraId="391B9BA9" w14:textId="77777777" w:rsidR="002B5E59" w:rsidRPr="00FD1708" w:rsidRDefault="002B5E59" w:rsidP="002B5E59">
            <w:pPr>
              <w:rPr>
                <w:rFonts w:ascii="Times New Roman" w:hAnsi="Times New Roman" w:cs="Times New Roman"/>
                <w:b/>
                <w:bCs/>
              </w:rPr>
            </w:pPr>
            <w:r w:rsidRPr="00FD1708">
              <w:rPr>
                <w:rFonts w:ascii="Times New Roman" w:hAnsi="Times New Roman" w:cs="Times New Roman"/>
                <w:b/>
                <w:bCs/>
              </w:rPr>
              <w:t>Variable</w:t>
            </w:r>
          </w:p>
        </w:tc>
        <w:tc>
          <w:tcPr>
            <w:tcW w:w="1535" w:type="dxa"/>
          </w:tcPr>
          <w:p w14:paraId="732F690D" w14:textId="77777777" w:rsidR="002B5E59" w:rsidRPr="00FD1708" w:rsidRDefault="002B5E59" w:rsidP="002B5E59">
            <w:pPr>
              <w:rPr>
                <w:rFonts w:ascii="Times New Roman" w:hAnsi="Times New Roman" w:cs="Times New Roman"/>
                <w:b/>
                <w:bCs/>
              </w:rPr>
            </w:pPr>
            <w:r w:rsidRPr="00FD1708">
              <w:rPr>
                <w:rFonts w:ascii="Times New Roman" w:hAnsi="Times New Roman" w:cs="Times New Roman"/>
                <w:b/>
                <w:bCs/>
              </w:rPr>
              <w:t>Variable Type</w:t>
            </w:r>
          </w:p>
        </w:tc>
        <w:tc>
          <w:tcPr>
            <w:tcW w:w="1035" w:type="dxa"/>
          </w:tcPr>
          <w:p w14:paraId="7CDDFC93" w14:textId="77777777" w:rsidR="002B5E59" w:rsidRPr="00FD1708" w:rsidRDefault="002B5E59" w:rsidP="002B5E59">
            <w:pPr>
              <w:rPr>
                <w:rFonts w:ascii="Times New Roman" w:hAnsi="Times New Roman" w:cs="Times New Roman"/>
                <w:b/>
                <w:bCs/>
              </w:rPr>
            </w:pPr>
            <w:r w:rsidRPr="00FD1708">
              <w:rPr>
                <w:rFonts w:ascii="Times New Roman" w:hAnsi="Times New Roman" w:cs="Times New Roman"/>
                <w:b/>
                <w:bCs/>
              </w:rPr>
              <w:t>Missing (%)</w:t>
            </w:r>
          </w:p>
        </w:tc>
        <w:tc>
          <w:tcPr>
            <w:tcW w:w="2958" w:type="dxa"/>
          </w:tcPr>
          <w:p w14:paraId="6B2F801F" w14:textId="77777777" w:rsidR="002B5E59" w:rsidRPr="00FD1708" w:rsidRDefault="002B5E59" w:rsidP="002B5E59">
            <w:pPr>
              <w:rPr>
                <w:rFonts w:ascii="Times New Roman" w:hAnsi="Times New Roman" w:cs="Times New Roman"/>
                <w:b/>
                <w:bCs/>
              </w:rPr>
            </w:pPr>
            <w:r w:rsidRPr="00FD1708">
              <w:rPr>
                <w:rFonts w:ascii="Times New Roman" w:hAnsi="Times New Roman" w:cs="Times New Roman"/>
                <w:b/>
                <w:bCs/>
              </w:rPr>
              <w:t>Imputation method</w:t>
            </w:r>
          </w:p>
        </w:tc>
      </w:tr>
      <w:tr w:rsidR="002B5E59" w:rsidRPr="00FD1708" w14:paraId="4CE15480" w14:textId="77777777" w:rsidTr="002B5E59">
        <w:tc>
          <w:tcPr>
            <w:tcW w:w="4361" w:type="dxa"/>
          </w:tcPr>
          <w:p w14:paraId="464D34F2"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Cardiac arrest</w:t>
            </w:r>
          </w:p>
        </w:tc>
        <w:tc>
          <w:tcPr>
            <w:tcW w:w="1535" w:type="dxa"/>
          </w:tcPr>
          <w:p w14:paraId="1AF50AAC"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Binary</w:t>
            </w:r>
          </w:p>
        </w:tc>
        <w:tc>
          <w:tcPr>
            <w:tcW w:w="1035" w:type="dxa"/>
          </w:tcPr>
          <w:p w14:paraId="45A72B65"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3.6</w:t>
            </w:r>
          </w:p>
        </w:tc>
        <w:tc>
          <w:tcPr>
            <w:tcW w:w="2958" w:type="dxa"/>
          </w:tcPr>
          <w:p w14:paraId="3938A366"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Logistic regression</w:t>
            </w:r>
          </w:p>
        </w:tc>
      </w:tr>
      <w:tr w:rsidR="002B5E59" w:rsidRPr="00FD1708" w14:paraId="5829F2A2" w14:textId="77777777" w:rsidTr="002B5E59">
        <w:tc>
          <w:tcPr>
            <w:tcW w:w="4361" w:type="dxa"/>
          </w:tcPr>
          <w:p w14:paraId="7B73812C"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Uncensored peak troponin measurement in ng/ml</w:t>
            </w:r>
          </w:p>
        </w:tc>
        <w:tc>
          <w:tcPr>
            <w:tcW w:w="1535" w:type="dxa"/>
          </w:tcPr>
          <w:p w14:paraId="192F6A8D"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 xml:space="preserve">Continuous </w:t>
            </w:r>
          </w:p>
        </w:tc>
        <w:tc>
          <w:tcPr>
            <w:tcW w:w="1035" w:type="dxa"/>
          </w:tcPr>
          <w:p w14:paraId="4B17568C"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 xml:space="preserve">11.9 </w:t>
            </w:r>
          </w:p>
        </w:tc>
        <w:tc>
          <w:tcPr>
            <w:tcW w:w="2958" w:type="dxa"/>
          </w:tcPr>
          <w:p w14:paraId="596022F5"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Predictive mean matching</w:t>
            </w:r>
          </w:p>
        </w:tc>
      </w:tr>
      <w:tr w:rsidR="002B5E59" w:rsidRPr="00FD1708" w14:paraId="24FC2D3F" w14:textId="77777777" w:rsidTr="002B5E59">
        <w:tc>
          <w:tcPr>
            <w:tcW w:w="4361" w:type="dxa"/>
          </w:tcPr>
          <w:p w14:paraId="5C4E24B0"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Age</w:t>
            </w:r>
          </w:p>
        </w:tc>
        <w:tc>
          <w:tcPr>
            <w:tcW w:w="1535" w:type="dxa"/>
          </w:tcPr>
          <w:p w14:paraId="3CE26D19"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Continuous</w:t>
            </w:r>
          </w:p>
        </w:tc>
        <w:tc>
          <w:tcPr>
            <w:tcW w:w="1035" w:type="dxa"/>
          </w:tcPr>
          <w:p w14:paraId="558026E8"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0.07</w:t>
            </w:r>
          </w:p>
        </w:tc>
        <w:tc>
          <w:tcPr>
            <w:tcW w:w="2958" w:type="dxa"/>
          </w:tcPr>
          <w:p w14:paraId="30616F6B"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 xml:space="preserve"> Predictive mean matching</w:t>
            </w:r>
          </w:p>
        </w:tc>
      </w:tr>
      <w:tr w:rsidR="002B5E59" w:rsidRPr="00FD1708" w14:paraId="14DBCE39" w14:textId="77777777" w:rsidTr="002B5E59">
        <w:tc>
          <w:tcPr>
            <w:tcW w:w="4361" w:type="dxa"/>
          </w:tcPr>
          <w:p w14:paraId="79608766"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Systolic blood pressure</w:t>
            </w:r>
          </w:p>
        </w:tc>
        <w:tc>
          <w:tcPr>
            <w:tcW w:w="1535" w:type="dxa"/>
          </w:tcPr>
          <w:p w14:paraId="07375922"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Continuous</w:t>
            </w:r>
          </w:p>
        </w:tc>
        <w:tc>
          <w:tcPr>
            <w:tcW w:w="1035" w:type="dxa"/>
          </w:tcPr>
          <w:p w14:paraId="7163113D"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19.5</w:t>
            </w:r>
          </w:p>
        </w:tc>
        <w:tc>
          <w:tcPr>
            <w:tcW w:w="2958" w:type="dxa"/>
          </w:tcPr>
          <w:p w14:paraId="00995197"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Predictive mean matching</w:t>
            </w:r>
          </w:p>
        </w:tc>
      </w:tr>
      <w:tr w:rsidR="002B5E59" w:rsidRPr="00FD1708" w14:paraId="21A89CC0" w14:textId="77777777" w:rsidTr="002B5E59">
        <w:tc>
          <w:tcPr>
            <w:tcW w:w="4361" w:type="dxa"/>
          </w:tcPr>
          <w:p w14:paraId="4F83154F"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Heart rate</w:t>
            </w:r>
          </w:p>
        </w:tc>
        <w:tc>
          <w:tcPr>
            <w:tcW w:w="1535" w:type="dxa"/>
          </w:tcPr>
          <w:p w14:paraId="72D54A4E"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Continuous</w:t>
            </w:r>
          </w:p>
        </w:tc>
        <w:tc>
          <w:tcPr>
            <w:tcW w:w="1035" w:type="dxa"/>
          </w:tcPr>
          <w:p w14:paraId="7B908952"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19.6</w:t>
            </w:r>
          </w:p>
        </w:tc>
        <w:tc>
          <w:tcPr>
            <w:tcW w:w="2958" w:type="dxa"/>
          </w:tcPr>
          <w:p w14:paraId="72F0F9B5"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Predictive mean matching</w:t>
            </w:r>
          </w:p>
        </w:tc>
      </w:tr>
      <w:tr w:rsidR="002B5E59" w:rsidRPr="00FD1708" w14:paraId="3786AD55" w14:textId="77777777" w:rsidTr="002B5E59">
        <w:tc>
          <w:tcPr>
            <w:tcW w:w="4361" w:type="dxa"/>
          </w:tcPr>
          <w:p w14:paraId="5C923F4D"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Loop diuretic used</w:t>
            </w:r>
          </w:p>
        </w:tc>
        <w:tc>
          <w:tcPr>
            <w:tcW w:w="1535" w:type="dxa"/>
          </w:tcPr>
          <w:p w14:paraId="719346BC"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 xml:space="preserve">Binary </w:t>
            </w:r>
          </w:p>
        </w:tc>
        <w:tc>
          <w:tcPr>
            <w:tcW w:w="1035" w:type="dxa"/>
          </w:tcPr>
          <w:p w14:paraId="3A0D8B5D"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17.4</w:t>
            </w:r>
          </w:p>
        </w:tc>
        <w:tc>
          <w:tcPr>
            <w:tcW w:w="2958" w:type="dxa"/>
          </w:tcPr>
          <w:p w14:paraId="34A84C5F"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Logistic regression</w:t>
            </w:r>
          </w:p>
        </w:tc>
      </w:tr>
      <w:tr w:rsidR="002B5E59" w:rsidRPr="00FD1708" w14:paraId="5071A798" w14:textId="77777777" w:rsidTr="002B5E59">
        <w:tc>
          <w:tcPr>
            <w:tcW w:w="4361" w:type="dxa"/>
          </w:tcPr>
          <w:p w14:paraId="44B46108"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Creatinine level</w:t>
            </w:r>
          </w:p>
        </w:tc>
        <w:tc>
          <w:tcPr>
            <w:tcW w:w="1535" w:type="dxa"/>
          </w:tcPr>
          <w:p w14:paraId="56FB50DD"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Continuous</w:t>
            </w:r>
          </w:p>
        </w:tc>
        <w:tc>
          <w:tcPr>
            <w:tcW w:w="1035" w:type="dxa"/>
          </w:tcPr>
          <w:p w14:paraId="025A09C7"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17.8</w:t>
            </w:r>
          </w:p>
        </w:tc>
        <w:tc>
          <w:tcPr>
            <w:tcW w:w="2958" w:type="dxa"/>
          </w:tcPr>
          <w:p w14:paraId="5335C273"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Predictive mean matching</w:t>
            </w:r>
          </w:p>
        </w:tc>
      </w:tr>
      <w:tr w:rsidR="002B5E59" w:rsidRPr="00FD1708" w14:paraId="6A12BA7D" w14:textId="77777777" w:rsidTr="002B5E59">
        <w:tc>
          <w:tcPr>
            <w:tcW w:w="4361" w:type="dxa"/>
          </w:tcPr>
          <w:p w14:paraId="33375FB1"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Ethnicity</w:t>
            </w:r>
          </w:p>
        </w:tc>
        <w:tc>
          <w:tcPr>
            <w:tcW w:w="1535" w:type="dxa"/>
          </w:tcPr>
          <w:p w14:paraId="6E5ECB3C"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 xml:space="preserve">Categorical </w:t>
            </w:r>
          </w:p>
        </w:tc>
        <w:tc>
          <w:tcPr>
            <w:tcW w:w="1035" w:type="dxa"/>
          </w:tcPr>
          <w:p w14:paraId="45A7B701" w14:textId="77777777" w:rsidR="002B5E59" w:rsidRPr="00FD1708" w:rsidRDefault="002B5E59" w:rsidP="002B5E59">
            <w:pPr>
              <w:rPr>
                <w:rFonts w:ascii="Times New Roman" w:hAnsi="Times New Roman" w:cs="Times New Roman"/>
                <w:bCs/>
              </w:rPr>
            </w:pPr>
          </w:p>
        </w:tc>
        <w:tc>
          <w:tcPr>
            <w:tcW w:w="2958" w:type="dxa"/>
          </w:tcPr>
          <w:p w14:paraId="4E248518"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Polytomous regression</w:t>
            </w:r>
          </w:p>
        </w:tc>
      </w:tr>
      <w:tr w:rsidR="002B5E59" w:rsidRPr="00FD1708" w14:paraId="5A3464B6" w14:textId="77777777" w:rsidTr="002B5E59">
        <w:tc>
          <w:tcPr>
            <w:tcW w:w="4361" w:type="dxa"/>
          </w:tcPr>
          <w:p w14:paraId="6B894644"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Sex</w:t>
            </w:r>
          </w:p>
        </w:tc>
        <w:tc>
          <w:tcPr>
            <w:tcW w:w="1535" w:type="dxa"/>
          </w:tcPr>
          <w:p w14:paraId="0C599E62"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 xml:space="preserve">Binary </w:t>
            </w:r>
          </w:p>
        </w:tc>
        <w:tc>
          <w:tcPr>
            <w:tcW w:w="1035" w:type="dxa"/>
          </w:tcPr>
          <w:p w14:paraId="651DDCDB"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0.3</w:t>
            </w:r>
          </w:p>
        </w:tc>
        <w:tc>
          <w:tcPr>
            <w:tcW w:w="2958" w:type="dxa"/>
          </w:tcPr>
          <w:p w14:paraId="45AEB3CC"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Logistic regression</w:t>
            </w:r>
          </w:p>
        </w:tc>
      </w:tr>
      <w:tr w:rsidR="002B5E59" w:rsidRPr="00FD1708" w14:paraId="7C992BBE" w14:textId="77777777" w:rsidTr="002B5E59">
        <w:tc>
          <w:tcPr>
            <w:tcW w:w="4361" w:type="dxa"/>
          </w:tcPr>
          <w:p w14:paraId="27087E86"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Index of multiple deprivation score</w:t>
            </w:r>
          </w:p>
        </w:tc>
        <w:tc>
          <w:tcPr>
            <w:tcW w:w="1535" w:type="dxa"/>
          </w:tcPr>
          <w:p w14:paraId="0BEA9D72"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Continuous</w:t>
            </w:r>
          </w:p>
        </w:tc>
        <w:tc>
          <w:tcPr>
            <w:tcW w:w="1035" w:type="dxa"/>
          </w:tcPr>
          <w:p w14:paraId="42A6CBD2"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5.8</w:t>
            </w:r>
          </w:p>
        </w:tc>
        <w:tc>
          <w:tcPr>
            <w:tcW w:w="2958" w:type="dxa"/>
          </w:tcPr>
          <w:p w14:paraId="13E613FA"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Predictive mean matching</w:t>
            </w:r>
          </w:p>
        </w:tc>
      </w:tr>
      <w:tr w:rsidR="002B5E59" w:rsidRPr="00FD1708" w14:paraId="05BB5A8B" w14:textId="77777777" w:rsidTr="002B5E59">
        <w:tc>
          <w:tcPr>
            <w:tcW w:w="4361" w:type="dxa"/>
          </w:tcPr>
          <w:p w14:paraId="1B3014A2"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Derived identification</w:t>
            </w:r>
          </w:p>
        </w:tc>
        <w:tc>
          <w:tcPr>
            <w:tcW w:w="1535" w:type="dxa"/>
          </w:tcPr>
          <w:p w14:paraId="1E944107"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Continuous</w:t>
            </w:r>
          </w:p>
        </w:tc>
        <w:tc>
          <w:tcPr>
            <w:tcW w:w="1035" w:type="dxa"/>
          </w:tcPr>
          <w:p w14:paraId="388F6988"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0</w:t>
            </w:r>
          </w:p>
        </w:tc>
        <w:tc>
          <w:tcPr>
            <w:tcW w:w="2958" w:type="dxa"/>
          </w:tcPr>
          <w:p w14:paraId="70D064E3"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Predictor/ Auxiliary /Partially Observed</w:t>
            </w:r>
          </w:p>
        </w:tc>
      </w:tr>
      <w:tr w:rsidR="002B5E59" w:rsidRPr="00FD1708" w14:paraId="5EADFBC1" w14:textId="77777777" w:rsidTr="002B5E59">
        <w:tc>
          <w:tcPr>
            <w:tcW w:w="4361" w:type="dxa"/>
          </w:tcPr>
          <w:p w14:paraId="7F8D468E"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Arrival year</w:t>
            </w:r>
          </w:p>
        </w:tc>
        <w:tc>
          <w:tcPr>
            <w:tcW w:w="1535" w:type="dxa"/>
          </w:tcPr>
          <w:p w14:paraId="69D8C166"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Continuous</w:t>
            </w:r>
          </w:p>
        </w:tc>
        <w:tc>
          <w:tcPr>
            <w:tcW w:w="1035" w:type="dxa"/>
          </w:tcPr>
          <w:p w14:paraId="3B806429"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0</w:t>
            </w:r>
          </w:p>
        </w:tc>
        <w:tc>
          <w:tcPr>
            <w:tcW w:w="2958" w:type="dxa"/>
          </w:tcPr>
          <w:p w14:paraId="478F4745"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Predictor/ Auxiliary /Partially Observed</w:t>
            </w:r>
          </w:p>
        </w:tc>
      </w:tr>
      <w:tr w:rsidR="002B5E59" w:rsidRPr="00FD1708" w14:paraId="585004F9" w14:textId="77777777" w:rsidTr="002B5E59">
        <w:tc>
          <w:tcPr>
            <w:tcW w:w="4361" w:type="dxa"/>
          </w:tcPr>
          <w:p w14:paraId="53A00536"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Nelson-Aalen survival estimate</w:t>
            </w:r>
          </w:p>
        </w:tc>
        <w:tc>
          <w:tcPr>
            <w:tcW w:w="1535" w:type="dxa"/>
          </w:tcPr>
          <w:p w14:paraId="3CF4CA40"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Continuous</w:t>
            </w:r>
          </w:p>
        </w:tc>
        <w:tc>
          <w:tcPr>
            <w:tcW w:w="1035" w:type="dxa"/>
          </w:tcPr>
          <w:p w14:paraId="15FFC6BB"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0</w:t>
            </w:r>
          </w:p>
        </w:tc>
        <w:tc>
          <w:tcPr>
            <w:tcW w:w="2958" w:type="dxa"/>
          </w:tcPr>
          <w:p w14:paraId="1077A05F"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Predictor/ Auxiliary /Partially Observed</w:t>
            </w:r>
          </w:p>
        </w:tc>
      </w:tr>
      <w:tr w:rsidR="002B5E59" w:rsidRPr="00FD1708" w14:paraId="737622FA" w14:textId="77777777" w:rsidTr="002B5E59">
        <w:tc>
          <w:tcPr>
            <w:tcW w:w="4361" w:type="dxa"/>
          </w:tcPr>
          <w:p w14:paraId="10DBA199"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Censoring indicator</w:t>
            </w:r>
          </w:p>
        </w:tc>
        <w:tc>
          <w:tcPr>
            <w:tcW w:w="1535" w:type="dxa"/>
          </w:tcPr>
          <w:p w14:paraId="54D31597"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Binary</w:t>
            </w:r>
          </w:p>
        </w:tc>
        <w:tc>
          <w:tcPr>
            <w:tcW w:w="1035" w:type="dxa"/>
          </w:tcPr>
          <w:p w14:paraId="40F025BC"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0</w:t>
            </w:r>
          </w:p>
        </w:tc>
        <w:tc>
          <w:tcPr>
            <w:tcW w:w="2958" w:type="dxa"/>
          </w:tcPr>
          <w:p w14:paraId="57E47C01"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Predictor/ Auxiliary /Partially Observed</w:t>
            </w:r>
          </w:p>
        </w:tc>
      </w:tr>
      <w:tr w:rsidR="002B5E59" w:rsidRPr="00FD1708" w14:paraId="71FB851B" w14:textId="77777777" w:rsidTr="002B5E59">
        <w:tc>
          <w:tcPr>
            <w:tcW w:w="4361" w:type="dxa"/>
          </w:tcPr>
          <w:p w14:paraId="1628D140"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Hypercholesterolaemia</w:t>
            </w:r>
          </w:p>
        </w:tc>
        <w:tc>
          <w:tcPr>
            <w:tcW w:w="1535" w:type="dxa"/>
          </w:tcPr>
          <w:p w14:paraId="36F0449D"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Binary</w:t>
            </w:r>
          </w:p>
        </w:tc>
        <w:tc>
          <w:tcPr>
            <w:tcW w:w="1035" w:type="dxa"/>
          </w:tcPr>
          <w:p w14:paraId="3A851600"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12.2</w:t>
            </w:r>
          </w:p>
        </w:tc>
        <w:tc>
          <w:tcPr>
            <w:tcW w:w="2958" w:type="dxa"/>
          </w:tcPr>
          <w:p w14:paraId="1EA9C51C"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Predictor/ Auxiliary  and Default imputed</w:t>
            </w:r>
          </w:p>
        </w:tc>
      </w:tr>
      <w:tr w:rsidR="002B5E59" w:rsidRPr="00FD1708" w14:paraId="718375D4" w14:textId="77777777" w:rsidTr="002B5E59">
        <w:tc>
          <w:tcPr>
            <w:tcW w:w="4361" w:type="dxa"/>
          </w:tcPr>
          <w:p w14:paraId="592E5704"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Previous hypertension</w:t>
            </w:r>
          </w:p>
        </w:tc>
        <w:tc>
          <w:tcPr>
            <w:tcW w:w="1535" w:type="dxa"/>
          </w:tcPr>
          <w:p w14:paraId="61CD182E"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Binary</w:t>
            </w:r>
          </w:p>
        </w:tc>
        <w:tc>
          <w:tcPr>
            <w:tcW w:w="1035" w:type="dxa"/>
          </w:tcPr>
          <w:p w14:paraId="142593DA"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9.6</w:t>
            </w:r>
          </w:p>
        </w:tc>
        <w:tc>
          <w:tcPr>
            <w:tcW w:w="2958" w:type="dxa"/>
          </w:tcPr>
          <w:p w14:paraId="00A5BE55"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Predictor/ Auxiliary  and Default imputed</w:t>
            </w:r>
          </w:p>
        </w:tc>
      </w:tr>
      <w:tr w:rsidR="002B5E59" w:rsidRPr="00FD1708" w14:paraId="103E166A" w14:textId="77777777" w:rsidTr="002B5E59">
        <w:tc>
          <w:tcPr>
            <w:tcW w:w="4361" w:type="dxa"/>
          </w:tcPr>
          <w:p w14:paraId="5B4C33A3"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Peripheral vascular disease</w:t>
            </w:r>
          </w:p>
        </w:tc>
        <w:tc>
          <w:tcPr>
            <w:tcW w:w="1535" w:type="dxa"/>
          </w:tcPr>
          <w:p w14:paraId="1565CFB5"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Binary</w:t>
            </w:r>
          </w:p>
        </w:tc>
        <w:tc>
          <w:tcPr>
            <w:tcW w:w="1035" w:type="dxa"/>
          </w:tcPr>
          <w:p w14:paraId="7DDDFDE9"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12.9</w:t>
            </w:r>
          </w:p>
        </w:tc>
        <w:tc>
          <w:tcPr>
            <w:tcW w:w="2958" w:type="dxa"/>
          </w:tcPr>
          <w:p w14:paraId="4862C576"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Predictor/ Auxiliary  and Default imputed</w:t>
            </w:r>
          </w:p>
        </w:tc>
      </w:tr>
      <w:tr w:rsidR="002B5E59" w:rsidRPr="00FD1708" w14:paraId="7E2D2DAF" w14:textId="77777777" w:rsidTr="002B5E59">
        <w:tc>
          <w:tcPr>
            <w:tcW w:w="4361" w:type="dxa"/>
          </w:tcPr>
          <w:p w14:paraId="38EE8C1E"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Cerebrovascular disease</w:t>
            </w:r>
          </w:p>
        </w:tc>
        <w:tc>
          <w:tcPr>
            <w:tcW w:w="1535" w:type="dxa"/>
          </w:tcPr>
          <w:p w14:paraId="328229CD"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Binary</w:t>
            </w:r>
          </w:p>
        </w:tc>
        <w:tc>
          <w:tcPr>
            <w:tcW w:w="1035" w:type="dxa"/>
          </w:tcPr>
          <w:p w14:paraId="468A5B37"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11.5</w:t>
            </w:r>
          </w:p>
        </w:tc>
        <w:tc>
          <w:tcPr>
            <w:tcW w:w="2958" w:type="dxa"/>
          </w:tcPr>
          <w:p w14:paraId="44DA1A3B"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Predictor/ Auxiliary  and Default imputed</w:t>
            </w:r>
          </w:p>
        </w:tc>
      </w:tr>
      <w:tr w:rsidR="002B5E59" w:rsidRPr="00FD1708" w14:paraId="6573A901" w14:textId="77777777" w:rsidTr="002B5E59">
        <w:tc>
          <w:tcPr>
            <w:tcW w:w="4361" w:type="dxa"/>
          </w:tcPr>
          <w:p w14:paraId="263E9421"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Chronic obstructive pulmonary disease/Asthma</w:t>
            </w:r>
          </w:p>
        </w:tc>
        <w:tc>
          <w:tcPr>
            <w:tcW w:w="1535" w:type="dxa"/>
          </w:tcPr>
          <w:p w14:paraId="49C56BB6"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Binary</w:t>
            </w:r>
          </w:p>
        </w:tc>
        <w:tc>
          <w:tcPr>
            <w:tcW w:w="1035" w:type="dxa"/>
          </w:tcPr>
          <w:p w14:paraId="35C20806"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12.1</w:t>
            </w:r>
          </w:p>
        </w:tc>
        <w:tc>
          <w:tcPr>
            <w:tcW w:w="2958" w:type="dxa"/>
          </w:tcPr>
          <w:p w14:paraId="6FBA9F06"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Predictor/ Auxiliary  and Default imputed</w:t>
            </w:r>
          </w:p>
        </w:tc>
      </w:tr>
      <w:tr w:rsidR="002B5E59" w:rsidRPr="00FD1708" w14:paraId="5FB21CEF" w14:textId="77777777" w:rsidTr="002B5E59">
        <w:tc>
          <w:tcPr>
            <w:tcW w:w="4361" w:type="dxa"/>
          </w:tcPr>
          <w:p w14:paraId="21278712"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Smoker ever</w:t>
            </w:r>
          </w:p>
        </w:tc>
        <w:tc>
          <w:tcPr>
            <w:tcW w:w="1535" w:type="dxa"/>
          </w:tcPr>
          <w:p w14:paraId="0475931C"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Binary</w:t>
            </w:r>
          </w:p>
        </w:tc>
        <w:tc>
          <w:tcPr>
            <w:tcW w:w="1035" w:type="dxa"/>
          </w:tcPr>
          <w:p w14:paraId="2D995D48"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5.9</w:t>
            </w:r>
          </w:p>
        </w:tc>
        <w:tc>
          <w:tcPr>
            <w:tcW w:w="2958" w:type="dxa"/>
          </w:tcPr>
          <w:p w14:paraId="6F9C7143"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Logistic regression</w:t>
            </w:r>
          </w:p>
        </w:tc>
      </w:tr>
      <w:tr w:rsidR="002B5E59" w:rsidRPr="00FD1708" w14:paraId="6D637D52" w14:textId="77777777" w:rsidTr="002B5E59">
        <w:tc>
          <w:tcPr>
            <w:tcW w:w="4361" w:type="dxa"/>
          </w:tcPr>
          <w:p w14:paraId="4F0CF7EE"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Diabetes</w:t>
            </w:r>
          </w:p>
        </w:tc>
        <w:tc>
          <w:tcPr>
            <w:tcW w:w="1535" w:type="dxa"/>
          </w:tcPr>
          <w:p w14:paraId="3F905002"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Binary</w:t>
            </w:r>
          </w:p>
        </w:tc>
        <w:tc>
          <w:tcPr>
            <w:tcW w:w="1035" w:type="dxa"/>
          </w:tcPr>
          <w:p w14:paraId="1E5A41CF"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4.0</w:t>
            </w:r>
          </w:p>
        </w:tc>
        <w:tc>
          <w:tcPr>
            <w:tcW w:w="2958" w:type="dxa"/>
          </w:tcPr>
          <w:p w14:paraId="079B56F4"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Predictor/ Auxiliary  and Default imputed</w:t>
            </w:r>
          </w:p>
        </w:tc>
      </w:tr>
      <w:tr w:rsidR="002B5E59" w:rsidRPr="00FD1708" w14:paraId="3175592C" w14:textId="77777777" w:rsidTr="002B5E59">
        <w:tc>
          <w:tcPr>
            <w:tcW w:w="4361" w:type="dxa"/>
          </w:tcPr>
          <w:p w14:paraId="1CCB92DA"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Family history of chronic heart disease</w:t>
            </w:r>
          </w:p>
        </w:tc>
        <w:tc>
          <w:tcPr>
            <w:tcW w:w="1535" w:type="dxa"/>
          </w:tcPr>
          <w:p w14:paraId="48CD6393"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Binary</w:t>
            </w:r>
          </w:p>
        </w:tc>
        <w:tc>
          <w:tcPr>
            <w:tcW w:w="1035" w:type="dxa"/>
          </w:tcPr>
          <w:p w14:paraId="0A71E8F4"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20.1</w:t>
            </w:r>
          </w:p>
        </w:tc>
        <w:tc>
          <w:tcPr>
            <w:tcW w:w="2958" w:type="dxa"/>
          </w:tcPr>
          <w:p w14:paraId="4F02975B"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Predictor/ Auxiliary  and Default imputed</w:t>
            </w:r>
          </w:p>
        </w:tc>
      </w:tr>
      <w:tr w:rsidR="002B5E59" w:rsidRPr="00FD1708" w14:paraId="23368247" w14:textId="77777777" w:rsidTr="002B5E59">
        <w:tc>
          <w:tcPr>
            <w:tcW w:w="4361" w:type="dxa"/>
          </w:tcPr>
          <w:p w14:paraId="7DEAC206"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lastRenderedPageBreak/>
              <w:t>Care by Cardiologist</w:t>
            </w:r>
          </w:p>
        </w:tc>
        <w:tc>
          <w:tcPr>
            <w:tcW w:w="1535" w:type="dxa"/>
          </w:tcPr>
          <w:p w14:paraId="3222669A"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Binary</w:t>
            </w:r>
          </w:p>
        </w:tc>
        <w:tc>
          <w:tcPr>
            <w:tcW w:w="1035" w:type="dxa"/>
          </w:tcPr>
          <w:p w14:paraId="6CC6F6B0"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39.1</w:t>
            </w:r>
          </w:p>
        </w:tc>
        <w:tc>
          <w:tcPr>
            <w:tcW w:w="2958" w:type="dxa"/>
          </w:tcPr>
          <w:p w14:paraId="27F2A87D"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Predictor/ Auxiliary  and Default imputed</w:t>
            </w:r>
          </w:p>
        </w:tc>
      </w:tr>
      <w:tr w:rsidR="002B5E59" w:rsidRPr="00FD1708" w14:paraId="525EDCD3" w14:textId="77777777" w:rsidTr="002B5E59">
        <w:tc>
          <w:tcPr>
            <w:tcW w:w="4361" w:type="dxa"/>
          </w:tcPr>
          <w:p w14:paraId="7D30A07A"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Chronic renal failure</w:t>
            </w:r>
          </w:p>
        </w:tc>
        <w:tc>
          <w:tcPr>
            <w:tcW w:w="1535" w:type="dxa"/>
          </w:tcPr>
          <w:p w14:paraId="4D895B7C"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 xml:space="preserve">Binary </w:t>
            </w:r>
          </w:p>
        </w:tc>
        <w:tc>
          <w:tcPr>
            <w:tcW w:w="1035" w:type="dxa"/>
          </w:tcPr>
          <w:p w14:paraId="298784EE"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11.6</w:t>
            </w:r>
          </w:p>
        </w:tc>
        <w:tc>
          <w:tcPr>
            <w:tcW w:w="2958" w:type="dxa"/>
          </w:tcPr>
          <w:p w14:paraId="4F0372FB"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Predictor/ Auxiliary  and Default imputed</w:t>
            </w:r>
          </w:p>
        </w:tc>
      </w:tr>
      <w:tr w:rsidR="002B5E59" w:rsidRPr="00FD1708" w14:paraId="6E280CCC" w14:textId="77777777" w:rsidTr="002B5E59">
        <w:tc>
          <w:tcPr>
            <w:tcW w:w="4361" w:type="dxa"/>
          </w:tcPr>
          <w:p w14:paraId="1C4A7C19"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 xml:space="preserve">Electrocardiogram appearance </w:t>
            </w:r>
          </w:p>
        </w:tc>
        <w:tc>
          <w:tcPr>
            <w:tcW w:w="1535" w:type="dxa"/>
          </w:tcPr>
          <w:p w14:paraId="70877EB4"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Categorical</w:t>
            </w:r>
          </w:p>
        </w:tc>
        <w:tc>
          <w:tcPr>
            <w:tcW w:w="1035" w:type="dxa"/>
          </w:tcPr>
          <w:p w14:paraId="1914C55D"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5.8</w:t>
            </w:r>
          </w:p>
        </w:tc>
        <w:tc>
          <w:tcPr>
            <w:tcW w:w="2958" w:type="dxa"/>
          </w:tcPr>
          <w:p w14:paraId="4CE451EF"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Polytomous regression</w:t>
            </w:r>
          </w:p>
        </w:tc>
      </w:tr>
      <w:tr w:rsidR="002B5E59" w:rsidRPr="00FD1708" w14:paraId="0AC72029" w14:textId="77777777" w:rsidTr="002B5E59">
        <w:tc>
          <w:tcPr>
            <w:tcW w:w="4361" w:type="dxa"/>
          </w:tcPr>
          <w:p w14:paraId="117FD92F"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 xml:space="preserve">Aspirin at discharge </w:t>
            </w:r>
          </w:p>
        </w:tc>
        <w:tc>
          <w:tcPr>
            <w:tcW w:w="1535" w:type="dxa"/>
          </w:tcPr>
          <w:p w14:paraId="70BBA947"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Categorical</w:t>
            </w:r>
          </w:p>
        </w:tc>
        <w:tc>
          <w:tcPr>
            <w:tcW w:w="1035" w:type="dxa"/>
          </w:tcPr>
          <w:p w14:paraId="6A59F463"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7.9</w:t>
            </w:r>
          </w:p>
        </w:tc>
        <w:tc>
          <w:tcPr>
            <w:tcW w:w="2958" w:type="dxa"/>
          </w:tcPr>
          <w:p w14:paraId="180173E0"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Polytomous regression</w:t>
            </w:r>
          </w:p>
        </w:tc>
      </w:tr>
      <w:tr w:rsidR="002B5E59" w:rsidRPr="00FD1708" w14:paraId="10C2D979" w14:textId="77777777" w:rsidTr="002B5E59">
        <w:tc>
          <w:tcPr>
            <w:tcW w:w="4361" w:type="dxa"/>
          </w:tcPr>
          <w:p w14:paraId="142978D3"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P2Y</w:t>
            </w:r>
            <w:r w:rsidRPr="00FD1708">
              <w:rPr>
                <w:rFonts w:ascii="Times New Roman" w:hAnsi="Times New Roman" w:cs="Times New Roman"/>
                <w:bCs/>
                <w:vertAlign w:val="subscript"/>
              </w:rPr>
              <w:t>12</w:t>
            </w:r>
            <w:r w:rsidRPr="00FD1708">
              <w:rPr>
                <w:rFonts w:ascii="Times New Roman" w:hAnsi="Times New Roman" w:cs="Times New Roman"/>
                <w:bCs/>
              </w:rPr>
              <w:t xml:space="preserve"> inhibitors at discharge </w:t>
            </w:r>
          </w:p>
        </w:tc>
        <w:tc>
          <w:tcPr>
            <w:tcW w:w="1535" w:type="dxa"/>
          </w:tcPr>
          <w:p w14:paraId="160CE569"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Categorical</w:t>
            </w:r>
          </w:p>
        </w:tc>
        <w:tc>
          <w:tcPr>
            <w:tcW w:w="1035" w:type="dxa"/>
          </w:tcPr>
          <w:p w14:paraId="07C9ADD0"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34.7</w:t>
            </w:r>
          </w:p>
        </w:tc>
        <w:tc>
          <w:tcPr>
            <w:tcW w:w="2958" w:type="dxa"/>
          </w:tcPr>
          <w:p w14:paraId="5F1DAEAC"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Polytomous regression</w:t>
            </w:r>
          </w:p>
        </w:tc>
      </w:tr>
      <w:tr w:rsidR="002B5E59" w:rsidRPr="00FD1708" w14:paraId="17580DBC" w14:textId="77777777" w:rsidTr="002B5E59">
        <w:tc>
          <w:tcPr>
            <w:tcW w:w="4361" w:type="dxa"/>
          </w:tcPr>
          <w:p w14:paraId="1E1DBA65"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 xml:space="preserve">ACEi/ARBs at discharge </w:t>
            </w:r>
          </w:p>
        </w:tc>
        <w:tc>
          <w:tcPr>
            <w:tcW w:w="1535" w:type="dxa"/>
          </w:tcPr>
          <w:p w14:paraId="75847A72"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Categorical</w:t>
            </w:r>
          </w:p>
        </w:tc>
        <w:tc>
          <w:tcPr>
            <w:tcW w:w="1035" w:type="dxa"/>
          </w:tcPr>
          <w:p w14:paraId="765A6BBC"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9.2</w:t>
            </w:r>
          </w:p>
        </w:tc>
        <w:tc>
          <w:tcPr>
            <w:tcW w:w="2958" w:type="dxa"/>
          </w:tcPr>
          <w:p w14:paraId="05E4031C"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Polytomous regression</w:t>
            </w:r>
          </w:p>
        </w:tc>
      </w:tr>
      <w:tr w:rsidR="002B5E59" w:rsidRPr="00FD1708" w14:paraId="7142596D" w14:textId="77777777" w:rsidTr="002B5E59">
        <w:tc>
          <w:tcPr>
            <w:tcW w:w="4361" w:type="dxa"/>
          </w:tcPr>
          <w:p w14:paraId="2813A07E"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 xml:space="preserve">Statin at discharge </w:t>
            </w:r>
          </w:p>
        </w:tc>
        <w:tc>
          <w:tcPr>
            <w:tcW w:w="1535" w:type="dxa"/>
          </w:tcPr>
          <w:p w14:paraId="1400C849"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Categorical</w:t>
            </w:r>
          </w:p>
        </w:tc>
        <w:tc>
          <w:tcPr>
            <w:tcW w:w="1035" w:type="dxa"/>
          </w:tcPr>
          <w:p w14:paraId="7D104912"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8.2</w:t>
            </w:r>
          </w:p>
        </w:tc>
        <w:tc>
          <w:tcPr>
            <w:tcW w:w="2958" w:type="dxa"/>
          </w:tcPr>
          <w:p w14:paraId="74D02C59"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Polytomous regression</w:t>
            </w:r>
          </w:p>
        </w:tc>
      </w:tr>
      <w:tr w:rsidR="002B5E59" w:rsidRPr="00FD1708" w14:paraId="5D2A2CE0" w14:textId="77777777" w:rsidTr="002B5E59">
        <w:tc>
          <w:tcPr>
            <w:tcW w:w="4361" w:type="dxa"/>
          </w:tcPr>
          <w:p w14:paraId="196D979F"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 xml:space="preserve">Coronary angiography </w:t>
            </w:r>
          </w:p>
        </w:tc>
        <w:tc>
          <w:tcPr>
            <w:tcW w:w="1535" w:type="dxa"/>
          </w:tcPr>
          <w:p w14:paraId="1C5E6D54"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Categorical</w:t>
            </w:r>
          </w:p>
        </w:tc>
        <w:tc>
          <w:tcPr>
            <w:tcW w:w="1035" w:type="dxa"/>
          </w:tcPr>
          <w:p w14:paraId="6D94FCB0"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6.1</w:t>
            </w:r>
          </w:p>
        </w:tc>
        <w:tc>
          <w:tcPr>
            <w:tcW w:w="2958" w:type="dxa"/>
          </w:tcPr>
          <w:p w14:paraId="07AEEF97"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Polytomous regression</w:t>
            </w:r>
          </w:p>
        </w:tc>
      </w:tr>
      <w:tr w:rsidR="002B5E59" w:rsidRPr="00FD1708" w14:paraId="509FE197" w14:textId="77777777" w:rsidTr="002B5E59">
        <w:tc>
          <w:tcPr>
            <w:tcW w:w="4361" w:type="dxa"/>
          </w:tcPr>
          <w:p w14:paraId="36086FFB"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 xml:space="preserve">Enzyme elevation </w:t>
            </w:r>
          </w:p>
        </w:tc>
        <w:tc>
          <w:tcPr>
            <w:tcW w:w="1535" w:type="dxa"/>
          </w:tcPr>
          <w:p w14:paraId="7CBCCB85"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Binary</w:t>
            </w:r>
          </w:p>
        </w:tc>
        <w:tc>
          <w:tcPr>
            <w:tcW w:w="1035" w:type="dxa"/>
          </w:tcPr>
          <w:p w14:paraId="71D89743"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6.0</w:t>
            </w:r>
          </w:p>
        </w:tc>
        <w:tc>
          <w:tcPr>
            <w:tcW w:w="2958" w:type="dxa"/>
          </w:tcPr>
          <w:p w14:paraId="1D2FDF8D"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Predictor/ Auxiliary variable</w:t>
            </w:r>
          </w:p>
        </w:tc>
      </w:tr>
      <w:tr w:rsidR="002B5E59" w:rsidRPr="00FD1708" w14:paraId="4722995F" w14:textId="77777777" w:rsidTr="002B5E59">
        <w:tc>
          <w:tcPr>
            <w:tcW w:w="4361" w:type="dxa"/>
          </w:tcPr>
          <w:p w14:paraId="209E2EA1"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 xml:space="preserve">Admission diagnosis </w:t>
            </w:r>
          </w:p>
        </w:tc>
        <w:tc>
          <w:tcPr>
            <w:tcW w:w="1535" w:type="dxa"/>
          </w:tcPr>
          <w:p w14:paraId="6F6FA8FB"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Categorical</w:t>
            </w:r>
          </w:p>
        </w:tc>
        <w:tc>
          <w:tcPr>
            <w:tcW w:w="1035" w:type="dxa"/>
          </w:tcPr>
          <w:p w14:paraId="29B2A4DD"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0.02</w:t>
            </w:r>
          </w:p>
        </w:tc>
        <w:tc>
          <w:tcPr>
            <w:tcW w:w="2958" w:type="dxa"/>
          </w:tcPr>
          <w:p w14:paraId="456B798B"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 xml:space="preserve">Predictor/ Auxiliary variable </w:t>
            </w:r>
          </w:p>
        </w:tc>
      </w:tr>
      <w:tr w:rsidR="002B5E59" w:rsidRPr="00FD1708" w14:paraId="65B3A811" w14:textId="77777777" w:rsidTr="002B5E59">
        <w:tc>
          <w:tcPr>
            <w:tcW w:w="4361" w:type="dxa"/>
          </w:tcPr>
          <w:p w14:paraId="15629D1E"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 xml:space="preserve">Care by cardiologist </w:t>
            </w:r>
          </w:p>
        </w:tc>
        <w:tc>
          <w:tcPr>
            <w:tcW w:w="1535" w:type="dxa"/>
          </w:tcPr>
          <w:p w14:paraId="033245F1"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Binary</w:t>
            </w:r>
          </w:p>
        </w:tc>
        <w:tc>
          <w:tcPr>
            <w:tcW w:w="1035" w:type="dxa"/>
          </w:tcPr>
          <w:p w14:paraId="3AB1F150"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8.4</w:t>
            </w:r>
          </w:p>
        </w:tc>
        <w:tc>
          <w:tcPr>
            <w:tcW w:w="2958" w:type="dxa"/>
          </w:tcPr>
          <w:p w14:paraId="57835DD5"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Logistic regression</w:t>
            </w:r>
          </w:p>
        </w:tc>
      </w:tr>
      <w:tr w:rsidR="002B5E59" w:rsidRPr="00FD1708" w14:paraId="54E7E992" w14:textId="77777777" w:rsidTr="002B5E59">
        <w:tc>
          <w:tcPr>
            <w:tcW w:w="4361" w:type="dxa"/>
          </w:tcPr>
          <w:p w14:paraId="38437F66"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 xml:space="preserve">Admitting consultant </w:t>
            </w:r>
          </w:p>
        </w:tc>
        <w:tc>
          <w:tcPr>
            <w:tcW w:w="1535" w:type="dxa"/>
          </w:tcPr>
          <w:p w14:paraId="107B4320"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Binary</w:t>
            </w:r>
          </w:p>
        </w:tc>
        <w:tc>
          <w:tcPr>
            <w:tcW w:w="1035" w:type="dxa"/>
          </w:tcPr>
          <w:p w14:paraId="63CAD8A5"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5.4</w:t>
            </w:r>
          </w:p>
        </w:tc>
        <w:tc>
          <w:tcPr>
            <w:tcW w:w="2958" w:type="dxa"/>
          </w:tcPr>
          <w:p w14:paraId="77E630B8"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Predictor/ Auxiliary variable</w:t>
            </w:r>
          </w:p>
        </w:tc>
      </w:tr>
      <w:tr w:rsidR="002B5E59" w:rsidRPr="00FD1708" w14:paraId="575B924B" w14:textId="77777777" w:rsidTr="002B5E59">
        <w:tc>
          <w:tcPr>
            <w:tcW w:w="4361" w:type="dxa"/>
          </w:tcPr>
          <w:p w14:paraId="5FF86113"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 xml:space="preserve">Final diagnosis </w:t>
            </w:r>
          </w:p>
        </w:tc>
        <w:tc>
          <w:tcPr>
            <w:tcW w:w="1535" w:type="dxa"/>
          </w:tcPr>
          <w:p w14:paraId="56B10A57"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Binary</w:t>
            </w:r>
          </w:p>
        </w:tc>
        <w:tc>
          <w:tcPr>
            <w:tcW w:w="1035" w:type="dxa"/>
          </w:tcPr>
          <w:p w14:paraId="60E68FC8"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0</w:t>
            </w:r>
          </w:p>
        </w:tc>
        <w:tc>
          <w:tcPr>
            <w:tcW w:w="2958" w:type="dxa"/>
          </w:tcPr>
          <w:p w14:paraId="0826E63E"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Predictor/ Auxiliary variable</w:t>
            </w:r>
          </w:p>
        </w:tc>
      </w:tr>
      <w:tr w:rsidR="002B5E59" w:rsidRPr="00FD1708" w14:paraId="4FC0EF09" w14:textId="77777777" w:rsidTr="002B5E59">
        <w:tc>
          <w:tcPr>
            <w:tcW w:w="4361" w:type="dxa"/>
          </w:tcPr>
          <w:p w14:paraId="6F0822CE"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 xml:space="preserve">Serum cholesterol </w:t>
            </w:r>
          </w:p>
        </w:tc>
        <w:tc>
          <w:tcPr>
            <w:tcW w:w="1535" w:type="dxa"/>
          </w:tcPr>
          <w:p w14:paraId="262C37B1"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Continuous</w:t>
            </w:r>
          </w:p>
        </w:tc>
        <w:tc>
          <w:tcPr>
            <w:tcW w:w="1035" w:type="dxa"/>
          </w:tcPr>
          <w:p w14:paraId="096148B6"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31.3</w:t>
            </w:r>
          </w:p>
        </w:tc>
        <w:tc>
          <w:tcPr>
            <w:tcW w:w="2958" w:type="dxa"/>
          </w:tcPr>
          <w:p w14:paraId="742F2590"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Predictor/ Auxiliary variable</w:t>
            </w:r>
          </w:p>
        </w:tc>
      </w:tr>
      <w:tr w:rsidR="002B5E59" w:rsidRPr="00FD1708" w14:paraId="65A04F97" w14:textId="77777777" w:rsidTr="002B5E59">
        <w:tc>
          <w:tcPr>
            <w:tcW w:w="4361" w:type="dxa"/>
          </w:tcPr>
          <w:p w14:paraId="379F1180"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 xml:space="preserve">Admission method </w:t>
            </w:r>
          </w:p>
        </w:tc>
        <w:tc>
          <w:tcPr>
            <w:tcW w:w="1535" w:type="dxa"/>
          </w:tcPr>
          <w:p w14:paraId="6C6F1E2F"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Categorical</w:t>
            </w:r>
          </w:p>
        </w:tc>
        <w:tc>
          <w:tcPr>
            <w:tcW w:w="1035" w:type="dxa"/>
          </w:tcPr>
          <w:p w14:paraId="7DE5E43C"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66.9</w:t>
            </w:r>
          </w:p>
        </w:tc>
        <w:tc>
          <w:tcPr>
            <w:tcW w:w="2958" w:type="dxa"/>
          </w:tcPr>
          <w:p w14:paraId="7771D90A"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Predictor/ Auxiliary variable</w:t>
            </w:r>
          </w:p>
        </w:tc>
      </w:tr>
      <w:tr w:rsidR="002B5E59" w:rsidRPr="00FD1708" w14:paraId="6B36330A" w14:textId="77777777" w:rsidTr="002B5E59">
        <w:tc>
          <w:tcPr>
            <w:tcW w:w="4361" w:type="dxa"/>
          </w:tcPr>
          <w:p w14:paraId="521A308A"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Coronary intervention</w:t>
            </w:r>
          </w:p>
        </w:tc>
        <w:tc>
          <w:tcPr>
            <w:tcW w:w="1535" w:type="dxa"/>
          </w:tcPr>
          <w:p w14:paraId="51C5126C"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Categorical</w:t>
            </w:r>
          </w:p>
        </w:tc>
        <w:tc>
          <w:tcPr>
            <w:tcW w:w="1035" w:type="dxa"/>
          </w:tcPr>
          <w:p w14:paraId="10608F7B"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19.7</w:t>
            </w:r>
          </w:p>
        </w:tc>
        <w:tc>
          <w:tcPr>
            <w:tcW w:w="2958" w:type="dxa"/>
          </w:tcPr>
          <w:p w14:paraId="636D17C8"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Polytomous regression</w:t>
            </w:r>
          </w:p>
        </w:tc>
      </w:tr>
      <w:tr w:rsidR="002B5E59" w:rsidRPr="00FD1708" w14:paraId="00CEAEA9" w14:textId="77777777" w:rsidTr="002B5E59">
        <w:tc>
          <w:tcPr>
            <w:tcW w:w="4361" w:type="dxa"/>
          </w:tcPr>
          <w:p w14:paraId="1950E93E"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 xml:space="preserve">β blockers at discharge </w:t>
            </w:r>
          </w:p>
        </w:tc>
        <w:tc>
          <w:tcPr>
            <w:tcW w:w="1535" w:type="dxa"/>
          </w:tcPr>
          <w:p w14:paraId="5010A47F"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Binary</w:t>
            </w:r>
          </w:p>
        </w:tc>
        <w:tc>
          <w:tcPr>
            <w:tcW w:w="1035" w:type="dxa"/>
          </w:tcPr>
          <w:p w14:paraId="29838616"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17.5</w:t>
            </w:r>
          </w:p>
        </w:tc>
        <w:tc>
          <w:tcPr>
            <w:tcW w:w="2958" w:type="dxa"/>
          </w:tcPr>
          <w:p w14:paraId="35BBCDB0"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Logistic regression</w:t>
            </w:r>
          </w:p>
        </w:tc>
      </w:tr>
      <w:tr w:rsidR="002B5E59" w:rsidRPr="00FD1708" w14:paraId="0383B990" w14:textId="77777777" w:rsidTr="002B5E59">
        <w:tc>
          <w:tcPr>
            <w:tcW w:w="4361" w:type="dxa"/>
          </w:tcPr>
          <w:p w14:paraId="140F3515"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 xml:space="preserve">Cardiac rehabilitation </w:t>
            </w:r>
          </w:p>
        </w:tc>
        <w:tc>
          <w:tcPr>
            <w:tcW w:w="1535" w:type="dxa"/>
          </w:tcPr>
          <w:p w14:paraId="26741623"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Categorical</w:t>
            </w:r>
          </w:p>
        </w:tc>
        <w:tc>
          <w:tcPr>
            <w:tcW w:w="1035" w:type="dxa"/>
          </w:tcPr>
          <w:p w14:paraId="4E8201D6"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9.6</w:t>
            </w:r>
          </w:p>
        </w:tc>
        <w:tc>
          <w:tcPr>
            <w:tcW w:w="2958" w:type="dxa"/>
          </w:tcPr>
          <w:p w14:paraId="6C8D4B04" w14:textId="77777777" w:rsidR="002B5E59" w:rsidRPr="00FD1708" w:rsidRDefault="002B5E59" w:rsidP="002B5E59">
            <w:pPr>
              <w:rPr>
                <w:rFonts w:ascii="Times New Roman" w:hAnsi="Times New Roman" w:cs="Times New Roman"/>
                <w:bCs/>
              </w:rPr>
            </w:pPr>
            <w:r w:rsidRPr="00FD1708">
              <w:rPr>
                <w:rFonts w:ascii="Times New Roman" w:hAnsi="Times New Roman" w:cs="Times New Roman"/>
                <w:bCs/>
              </w:rPr>
              <w:t>Polytomous regression</w:t>
            </w:r>
          </w:p>
        </w:tc>
      </w:tr>
    </w:tbl>
    <w:p w14:paraId="6F728C5F" w14:textId="77777777" w:rsidR="002B5E59" w:rsidRPr="00FD1708" w:rsidRDefault="002B5E59" w:rsidP="002B5E59">
      <w:pPr>
        <w:spacing w:line="480" w:lineRule="auto"/>
        <w:rPr>
          <w:rFonts w:ascii="Times New Roman" w:hAnsi="Times New Roman" w:cs="Times New Roman"/>
          <w:iCs/>
        </w:rPr>
      </w:pPr>
      <w:r w:rsidRPr="00FD1708">
        <w:rPr>
          <w:rFonts w:ascii="Times New Roman" w:hAnsi="Times New Roman" w:cs="Times New Roman"/>
          <w:b/>
          <w:iCs/>
        </w:rPr>
        <w:t xml:space="preserve">Abbreviations: </w:t>
      </w:r>
      <w:r w:rsidRPr="00FD1708">
        <w:rPr>
          <w:rFonts w:ascii="Times New Roman" w:hAnsi="Times New Roman" w:cs="Times New Roman"/>
        </w:rPr>
        <w:t>ACE, angiotensin converting enzyme inhibitor; ARB, angiotensin receptor blocker.</w:t>
      </w:r>
    </w:p>
    <w:p w14:paraId="18800828" w14:textId="77777777" w:rsidR="002B5E59" w:rsidRDefault="002B5E59" w:rsidP="002B5E59">
      <w:pPr>
        <w:spacing w:line="480" w:lineRule="auto"/>
        <w:jc w:val="both"/>
        <w:rPr>
          <w:rFonts w:ascii="Times New Roman" w:eastAsia="Calibri" w:hAnsi="Times New Roman" w:cs="Times New Roman"/>
          <w:b/>
        </w:rPr>
      </w:pPr>
    </w:p>
    <w:p w14:paraId="02C5B2E3" w14:textId="77777777" w:rsidR="002B5E59" w:rsidRDefault="002B5E59" w:rsidP="002B5E59">
      <w:pPr>
        <w:spacing w:line="480" w:lineRule="auto"/>
        <w:jc w:val="both"/>
        <w:rPr>
          <w:rFonts w:ascii="Times New Roman" w:eastAsia="Calibri" w:hAnsi="Times New Roman" w:cs="Times New Roman"/>
          <w:b/>
        </w:rPr>
      </w:pPr>
    </w:p>
    <w:p w14:paraId="5D935E6E" w14:textId="77777777" w:rsidR="002B5E59" w:rsidRDefault="002B5E59" w:rsidP="000B7329">
      <w:pPr>
        <w:spacing w:line="480" w:lineRule="auto"/>
        <w:rPr>
          <w:rFonts w:ascii="Times New Roman" w:hAnsi="Times New Roman" w:cs="Times New Roman"/>
        </w:rPr>
        <w:sectPr w:rsidR="002B5E59" w:rsidSect="00C43089">
          <w:pgSz w:w="11906" w:h="16838"/>
          <w:pgMar w:top="1440" w:right="1440" w:bottom="1440" w:left="1440" w:header="708" w:footer="708" w:gutter="0"/>
          <w:cols w:space="708"/>
          <w:docGrid w:linePitch="360"/>
        </w:sectPr>
      </w:pPr>
    </w:p>
    <w:p w14:paraId="37A9D86A" w14:textId="77777777" w:rsidR="002B5E59" w:rsidRDefault="002B5E59" w:rsidP="00F871E6">
      <w:pPr>
        <w:spacing w:before="0" w:line="240" w:lineRule="auto"/>
        <w:rPr>
          <w:rFonts w:ascii="Times New Roman" w:eastAsia="Times New Roman" w:hAnsi="Times New Roman" w:cs="Times New Roman"/>
          <w:b/>
          <w:color w:val="000000" w:themeColor="text1"/>
          <w:szCs w:val="20"/>
          <w:lang w:eastAsia="en-GB"/>
        </w:rPr>
      </w:pPr>
    </w:p>
    <w:p w14:paraId="09E02F1B" w14:textId="60C400D4" w:rsidR="002B5E59" w:rsidRPr="00E45EE8" w:rsidRDefault="002B5E59" w:rsidP="002B5E59">
      <w:pPr>
        <w:spacing w:before="0" w:line="240" w:lineRule="auto"/>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b/>
          <w:color w:val="000000" w:themeColor="text1"/>
          <w:szCs w:val="20"/>
          <w:lang w:eastAsia="en-GB"/>
        </w:rPr>
        <w:t>Tab</w:t>
      </w:r>
      <w:r w:rsidR="00F871E6">
        <w:rPr>
          <w:rFonts w:ascii="Times New Roman" w:eastAsia="Times New Roman" w:hAnsi="Times New Roman" w:cs="Times New Roman"/>
          <w:b/>
          <w:color w:val="000000" w:themeColor="text1"/>
          <w:szCs w:val="20"/>
          <w:lang w:eastAsia="en-GB"/>
        </w:rPr>
        <w:t>le 2.</w:t>
      </w:r>
      <w:r w:rsidRPr="00E45EE8">
        <w:rPr>
          <w:rFonts w:ascii="Times New Roman" w:eastAsia="Times New Roman" w:hAnsi="Times New Roman" w:cs="Times New Roman"/>
          <w:b/>
          <w:color w:val="000000" w:themeColor="text1"/>
          <w:szCs w:val="20"/>
          <w:lang w:eastAsia="en-GB"/>
        </w:rPr>
        <w:t xml:space="preserve"> </w:t>
      </w:r>
      <w:r w:rsidRPr="00E45EE8">
        <w:rPr>
          <w:rFonts w:ascii="Times New Roman" w:eastAsia="Times New Roman" w:hAnsi="Times New Roman" w:cs="Times New Roman"/>
          <w:color w:val="000000" w:themeColor="text1"/>
          <w:szCs w:val="20"/>
          <w:lang w:eastAsia="en-GB"/>
        </w:rPr>
        <w:t>Effect of β blockers at discharge on all-cause mortality following AMI (</w:t>
      </w:r>
      <w:r w:rsidRPr="00E45EE8">
        <w:rPr>
          <w:rFonts w:ascii="Times New Roman" w:hAnsi="Times New Roman" w:cs="Times New Roman"/>
          <w:iCs/>
          <w:color w:val="000000" w:themeColor="text1"/>
        </w:rPr>
        <w:t>survival-time inverse-probability weighting propensity score analysis</w:t>
      </w:r>
      <w:r w:rsidR="00F871E6">
        <w:rPr>
          <w:rFonts w:ascii="Times New Roman" w:eastAsia="Times New Roman" w:hAnsi="Times New Roman" w:cs="Times New Roman"/>
          <w:iCs/>
          <w:color w:val="000000" w:themeColor="text1"/>
          <w:szCs w:val="20"/>
          <w:lang w:eastAsia="en-GB"/>
        </w:rPr>
        <w:t>) (</w:t>
      </w:r>
      <w:r w:rsidR="00F871E6" w:rsidRPr="00F871E6">
        <w:rPr>
          <w:rFonts w:ascii="Times New Roman" w:eastAsia="Times New Roman" w:hAnsi="Times New Roman" w:cs="Times New Roman"/>
          <w:iCs/>
          <w:color w:val="000000" w:themeColor="text1"/>
          <w:szCs w:val="20"/>
          <w:lang w:eastAsia="en-GB"/>
        </w:rPr>
        <w:t>trimmed complete case analysis</w:t>
      </w:r>
      <w:r w:rsidRPr="00E45EE8">
        <w:rPr>
          <w:rFonts w:ascii="Times New Roman" w:eastAsia="Times New Roman" w:hAnsi="Times New Roman" w:cs="Times New Roman"/>
          <w:iCs/>
          <w:color w:val="000000" w:themeColor="text1"/>
          <w:szCs w:val="20"/>
          <w:lang w:eastAsia="en-GB"/>
        </w:rPr>
        <w:t>)</w:t>
      </w:r>
    </w:p>
    <w:tbl>
      <w:tblPr>
        <w:tblStyle w:val="TableGrid"/>
        <w:tblW w:w="0" w:type="auto"/>
        <w:tblLook w:val="04A0" w:firstRow="1" w:lastRow="0" w:firstColumn="1" w:lastColumn="0" w:noHBand="0" w:noVBand="1"/>
      </w:tblPr>
      <w:tblGrid>
        <w:gridCol w:w="2405"/>
        <w:gridCol w:w="2835"/>
        <w:gridCol w:w="1418"/>
        <w:gridCol w:w="2551"/>
        <w:gridCol w:w="2835"/>
        <w:gridCol w:w="1276"/>
      </w:tblGrid>
      <w:tr w:rsidR="002B5E59" w:rsidRPr="00E45EE8" w14:paraId="1AF0DB39" w14:textId="77777777" w:rsidTr="002B5E59">
        <w:tc>
          <w:tcPr>
            <w:tcW w:w="6658" w:type="dxa"/>
            <w:gridSpan w:val="3"/>
          </w:tcPr>
          <w:p w14:paraId="787BD50E" w14:textId="77777777" w:rsidR="002B5E59" w:rsidRPr="00E45EE8" w:rsidRDefault="002B5E59" w:rsidP="002B5E59">
            <w:pPr>
              <w:spacing w:before="0"/>
              <w:jc w:val="center"/>
              <w:rPr>
                <w:rFonts w:ascii="Times New Roman" w:hAnsi="Times New Roman" w:cs="Times New Roman"/>
                <w:b/>
                <w:i/>
                <w:color w:val="000000" w:themeColor="text1"/>
                <w:sz w:val="22"/>
                <w:szCs w:val="22"/>
              </w:rPr>
            </w:pPr>
            <w:r w:rsidRPr="00E45EE8">
              <w:rPr>
                <w:rFonts w:ascii="Times New Roman" w:hAnsi="Times New Roman" w:cs="Times New Roman"/>
                <w:b/>
                <w:color w:val="000000" w:themeColor="text1"/>
                <w:sz w:val="22"/>
                <w:szCs w:val="22"/>
              </w:rPr>
              <w:t>Average treatment effects</w:t>
            </w:r>
          </w:p>
        </w:tc>
        <w:tc>
          <w:tcPr>
            <w:tcW w:w="6662" w:type="dxa"/>
            <w:gridSpan w:val="3"/>
          </w:tcPr>
          <w:p w14:paraId="41A96768" w14:textId="77777777" w:rsidR="002B5E59" w:rsidRPr="00E45EE8" w:rsidRDefault="002B5E59" w:rsidP="002B5E59">
            <w:pPr>
              <w:spacing w:before="0"/>
              <w:jc w:val="center"/>
              <w:rPr>
                <w:rFonts w:ascii="Times New Roman" w:hAnsi="Times New Roman" w:cs="Times New Roman"/>
                <w:b/>
                <w:i/>
                <w:color w:val="000000" w:themeColor="text1"/>
                <w:sz w:val="22"/>
                <w:szCs w:val="22"/>
              </w:rPr>
            </w:pPr>
            <w:r w:rsidRPr="00E45EE8">
              <w:rPr>
                <w:rFonts w:ascii="Times New Roman" w:hAnsi="Times New Roman" w:cs="Times New Roman"/>
                <w:b/>
                <w:color w:val="000000" w:themeColor="text1"/>
                <w:sz w:val="22"/>
                <w:szCs w:val="22"/>
              </w:rPr>
              <w:t>Average treatment effects on the treated only</w:t>
            </w:r>
          </w:p>
        </w:tc>
      </w:tr>
      <w:tr w:rsidR="002B5E59" w:rsidRPr="00E45EE8" w14:paraId="022694D6" w14:textId="77777777" w:rsidTr="002B5E59">
        <w:tc>
          <w:tcPr>
            <w:tcW w:w="2405" w:type="dxa"/>
          </w:tcPr>
          <w:p w14:paraId="2516D667"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hAnsi="Times New Roman" w:cs="Times New Roman"/>
                <w:b/>
                <w:color w:val="000000" w:themeColor="text1"/>
                <w:sz w:val="22"/>
                <w:szCs w:val="22"/>
              </w:rPr>
              <w:t>Follow-up</w:t>
            </w:r>
          </w:p>
        </w:tc>
        <w:tc>
          <w:tcPr>
            <w:tcW w:w="2835" w:type="dxa"/>
          </w:tcPr>
          <w:p w14:paraId="782BE5D6"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hAnsi="Times New Roman" w:cs="Times New Roman"/>
                <w:b/>
                <w:color w:val="000000" w:themeColor="text1"/>
                <w:sz w:val="22"/>
                <w:szCs w:val="22"/>
              </w:rPr>
              <w:t>Coefficient</w:t>
            </w:r>
            <w:r w:rsidRPr="00E45EE8">
              <w:rPr>
                <w:rFonts w:ascii="Times New Roman" w:hAnsi="Times New Roman" w:cs="Times New Roman"/>
                <w:b/>
                <w:color w:val="000000" w:themeColor="text1"/>
                <w:sz w:val="22"/>
                <w:szCs w:val="22"/>
                <w:vertAlign w:val="superscript"/>
              </w:rPr>
              <w:t>¥</w:t>
            </w:r>
            <w:r w:rsidRPr="00E45EE8">
              <w:rPr>
                <w:rFonts w:ascii="Times New Roman" w:hAnsi="Times New Roman" w:cs="Times New Roman"/>
                <w:b/>
                <w:color w:val="000000" w:themeColor="text1"/>
                <w:sz w:val="22"/>
                <w:szCs w:val="22"/>
              </w:rPr>
              <w:t xml:space="preserve">  (95% CI)</w:t>
            </w:r>
          </w:p>
        </w:tc>
        <w:tc>
          <w:tcPr>
            <w:tcW w:w="1418" w:type="dxa"/>
          </w:tcPr>
          <w:p w14:paraId="471D3A54"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hAnsi="Times New Roman" w:cs="Times New Roman"/>
                <w:b/>
                <w:i/>
                <w:color w:val="000000" w:themeColor="text1"/>
                <w:sz w:val="22"/>
                <w:szCs w:val="22"/>
              </w:rPr>
              <w:t>P</w:t>
            </w:r>
            <w:r w:rsidRPr="00E45EE8">
              <w:rPr>
                <w:rFonts w:ascii="Times New Roman" w:hAnsi="Times New Roman" w:cs="Times New Roman"/>
                <w:b/>
                <w:color w:val="000000" w:themeColor="text1"/>
                <w:sz w:val="22"/>
                <w:szCs w:val="22"/>
              </w:rPr>
              <w:t>-value</w:t>
            </w:r>
          </w:p>
        </w:tc>
        <w:tc>
          <w:tcPr>
            <w:tcW w:w="2551" w:type="dxa"/>
          </w:tcPr>
          <w:p w14:paraId="47537E75"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hAnsi="Times New Roman" w:cs="Times New Roman"/>
                <w:b/>
                <w:color w:val="000000" w:themeColor="text1"/>
                <w:sz w:val="22"/>
                <w:szCs w:val="22"/>
              </w:rPr>
              <w:t>Follow-up</w:t>
            </w:r>
          </w:p>
        </w:tc>
        <w:tc>
          <w:tcPr>
            <w:tcW w:w="2835" w:type="dxa"/>
          </w:tcPr>
          <w:p w14:paraId="69273574"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hAnsi="Times New Roman" w:cs="Times New Roman"/>
                <w:b/>
                <w:color w:val="000000" w:themeColor="text1"/>
                <w:sz w:val="22"/>
                <w:szCs w:val="22"/>
              </w:rPr>
              <w:t>Coefficient</w:t>
            </w:r>
            <w:r w:rsidRPr="00E45EE8">
              <w:rPr>
                <w:rFonts w:ascii="Times New Roman" w:hAnsi="Times New Roman" w:cs="Times New Roman"/>
                <w:b/>
                <w:color w:val="000000" w:themeColor="text1"/>
                <w:sz w:val="22"/>
                <w:szCs w:val="22"/>
                <w:vertAlign w:val="superscript"/>
              </w:rPr>
              <w:t>¥</w:t>
            </w:r>
            <w:r w:rsidRPr="00E45EE8">
              <w:rPr>
                <w:rFonts w:ascii="Times New Roman" w:hAnsi="Times New Roman" w:cs="Times New Roman"/>
                <w:b/>
                <w:color w:val="000000" w:themeColor="text1"/>
                <w:sz w:val="22"/>
                <w:szCs w:val="22"/>
              </w:rPr>
              <w:t xml:space="preserve">  (95% CI)</w:t>
            </w:r>
          </w:p>
        </w:tc>
        <w:tc>
          <w:tcPr>
            <w:tcW w:w="1276" w:type="dxa"/>
          </w:tcPr>
          <w:p w14:paraId="203A9303"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hAnsi="Times New Roman" w:cs="Times New Roman"/>
                <w:b/>
                <w:i/>
                <w:color w:val="000000" w:themeColor="text1"/>
                <w:sz w:val="22"/>
                <w:szCs w:val="22"/>
              </w:rPr>
              <w:t>P</w:t>
            </w:r>
            <w:r w:rsidRPr="00E45EE8">
              <w:rPr>
                <w:rFonts w:ascii="Times New Roman" w:hAnsi="Times New Roman" w:cs="Times New Roman"/>
                <w:b/>
                <w:color w:val="000000" w:themeColor="text1"/>
                <w:sz w:val="22"/>
                <w:szCs w:val="22"/>
              </w:rPr>
              <w:t>-value</w:t>
            </w:r>
          </w:p>
        </w:tc>
      </w:tr>
      <w:tr w:rsidR="002B5E59" w:rsidRPr="00E45EE8" w14:paraId="522214DD" w14:textId="77777777" w:rsidTr="002B5E59">
        <w:tc>
          <w:tcPr>
            <w:tcW w:w="2405" w:type="dxa"/>
          </w:tcPr>
          <w:p w14:paraId="1D2898CE" w14:textId="77777777" w:rsidR="002B5E59" w:rsidRPr="00E45EE8" w:rsidRDefault="002B5E59" w:rsidP="002B5E59">
            <w:pPr>
              <w:spacing w:before="0"/>
              <w:jc w:val="center"/>
              <w:rPr>
                <w:rFonts w:ascii="Times New Roman" w:hAnsi="Times New Roman" w:cs="Times New Roman"/>
                <w:b/>
                <w:color w:val="000000" w:themeColor="text1"/>
                <w:sz w:val="22"/>
                <w:szCs w:val="22"/>
              </w:rPr>
            </w:pPr>
            <w:r w:rsidRPr="00E45EE8">
              <w:rPr>
                <w:rFonts w:ascii="Times New Roman" w:hAnsi="Times New Roman" w:cs="Times New Roman"/>
                <w:b/>
                <w:color w:val="000000" w:themeColor="text1"/>
                <w:sz w:val="22"/>
                <w:szCs w:val="22"/>
              </w:rPr>
              <w:t>AMI</w:t>
            </w:r>
          </w:p>
        </w:tc>
        <w:tc>
          <w:tcPr>
            <w:tcW w:w="2835" w:type="dxa"/>
          </w:tcPr>
          <w:p w14:paraId="397AE01E"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p>
        </w:tc>
        <w:tc>
          <w:tcPr>
            <w:tcW w:w="1418" w:type="dxa"/>
          </w:tcPr>
          <w:p w14:paraId="39F4C21B"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p>
        </w:tc>
        <w:tc>
          <w:tcPr>
            <w:tcW w:w="2551" w:type="dxa"/>
          </w:tcPr>
          <w:p w14:paraId="7DC74C2A" w14:textId="77777777" w:rsidR="002B5E59" w:rsidRPr="00E45EE8" w:rsidRDefault="002B5E59" w:rsidP="002B5E59">
            <w:pPr>
              <w:spacing w:before="0"/>
              <w:jc w:val="center"/>
              <w:rPr>
                <w:rFonts w:ascii="Times New Roman" w:eastAsia="Times New Roman" w:hAnsi="Times New Roman" w:cs="Times New Roman"/>
                <w:b/>
                <w:color w:val="000000" w:themeColor="text1"/>
                <w:szCs w:val="20"/>
                <w:lang w:eastAsia="en-GB"/>
              </w:rPr>
            </w:pPr>
            <w:r w:rsidRPr="00E45EE8">
              <w:rPr>
                <w:rFonts w:ascii="Times New Roman" w:hAnsi="Times New Roman" w:cs="Times New Roman"/>
                <w:b/>
                <w:color w:val="000000" w:themeColor="text1"/>
                <w:sz w:val="22"/>
                <w:szCs w:val="22"/>
              </w:rPr>
              <w:t>AMI</w:t>
            </w:r>
          </w:p>
        </w:tc>
        <w:tc>
          <w:tcPr>
            <w:tcW w:w="2835" w:type="dxa"/>
          </w:tcPr>
          <w:p w14:paraId="61C1D699"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p>
        </w:tc>
        <w:tc>
          <w:tcPr>
            <w:tcW w:w="1276" w:type="dxa"/>
          </w:tcPr>
          <w:p w14:paraId="6452A8C9"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p>
        </w:tc>
      </w:tr>
      <w:tr w:rsidR="002B5E59" w:rsidRPr="00E45EE8" w14:paraId="6F3CB6B4" w14:textId="77777777" w:rsidTr="002B5E59">
        <w:tc>
          <w:tcPr>
            <w:tcW w:w="2405" w:type="dxa"/>
          </w:tcPr>
          <w:p w14:paraId="00874711" w14:textId="77777777" w:rsidR="002B5E59" w:rsidRPr="00E45EE8" w:rsidRDefault="002B5E59" w:rsidP="002B5E59">
            <w:pPr>
              <w:spacing w:before="0"/>
              <w:jc w:val="center"/>
              <w:rPr>
                <w:rFonts w:ascii="Times New Roman" w:hAnsi="Times New Roman" w:cs="Times New Roman"/>
                <w:b/>
                <w:color w:val="000000" w:themeColor="text1"/>
                <w:sz w:val="22"/>
                <w:szCs w:val="22"/>
              </w:rPr>
            </w:pPr>
            <w:r w:rsidRPr="00E45EE8">
              <w:rPr>
                <w:rFonts w:ascii="Times New Roman" w:eastAsia="Times New Roman" w:hAnsi="Times New Roman" w:cs="Times New Roman"/>
                <w:color w:val="000000" w:themeColor="text1"/>
                <w:szCs w:val="20"/>
                <w:lang w:eastAsia="en-GB"/>
              </w:rPr>
              <w:t>One month</w:t>
            </w:r>
          </w:p>
        </w:tc>
        <w:tc>
          <w:tcPr>
            <w:tcW w:w="2835" w:type="dxa"/>
          </w:tcPr>
          <w:p w14:paraId="60BE166A"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w:t>
            </w:r>
          </w:p>
        </w:tc>
        <w:tc>
          <w:tcPr>
            <w:tcW w:w="1418" w:type="dxa"/>
          </w:tcPr>
          <w:p w14:paraId="776EC609"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w:t>
            </w:r>
          </w:p>
        </w:tc>
        <w:tc>
          <w:tcPr>
            <w:tcW w:w="2551" w:type="dxa"/>
          </w:tcPr>
          <w:p w14:paraId="6FB0314A" w14:textId="77777777" w:rsidR="002B5E59" w:rsidRPr="00E45EE8" w:rsidRDefault="002B5E59" w:rsidP="002B5E59">
            <w:pPr>
              <w:spacing w:before="0"/>
              <w:jc w:val="center"/>
              <w:rPr>
                <w:rFonts w:ascii="Times New Roman" w:eastAsia="Times New Roman" w:hAnsi="Times New Roman" w:cs="Times New Roman"/>
                <w:b/>
                <w:color w:val="000000" w:themeColor="text1"/>
                <w:szCs w:val="20"/>
                <w:lang w:eastAsia="en-GB"/>
              </w:rPr>
            </w:pPr>
            <w:r w:rsidRPr="00E45EE8">
              <w:rPr>
                <w:rFonts w:ascii="Times New Roman" w:eastAsia="Times New Roman" w:hAnsi="Times New Roman" w:cs="Times New Roman"/>
                <w:color w:val="000000" w:themeColor="text1"/>
                <w:szCs w:val="20"/>
                <w:lang w:eastAsia="en-GB"/>
              </w:rPr>
              <w:t>One month</w:t>
            </w:r>
          </w:p>
        </w:tc>
        <w:tc>
          <w:tcPr>
            <w:tcW w:w="2835" w:type="dxa"/>
          </w:tcPr>
          <w:p w14:paraId="555FE4FC"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w:t>
            </w:r>
          </w:p>
        </w:tc>
        <w:tc>
          <w:tcPr>
            <w:tcW w:w="1276" w:type="dxa"/>
          </w:tcPr>
          <w:p w14:paraId="5AE07030"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w:t>
            </w:r>
          </w:p>
        </w:tc>
      </w:tr>
      <w:tr w:rsidR="002B5E59" w:rsidRPr="00E45EE8" w14:paraId="1FE64192" w14:textId="77777777" w:rsidTr="002B5E59">
        <w:tc>
          <w:tcPr>
            <w:tcW w:w="2405" w:type="dxa"/>
          </w:tcPr>
          <w:p w14:paraId="073A0C5C" w14:textId="77777777" w:rsidR="002B5E59" w:rsidRPr="00E45EE8" w:rsidRDefault="002B5E59" w:rsidP="002B5E59">
            <w:pPr>
              <w:spacing w:before="0"/>
              <w:jc w:val="center"/>
              <w:rPr>
                <w:rFonts w:ascii="Times New Roman" w:hAnsi="Times New Roman" w:cs="Times New Roman"/>
                <w:b/>
                <w:color w:val="000000" w:themeColor="text1"/>
                <w:sz w:val="22"/>
                <w:szCs w:val="22"/>
              </w:rPr>
            </w:pPr>
            <w:r w:rsidRPr="00E45EE8">
              <w:rPr>
                <w:rFonts w:ascii="Times New Roman" w:eastAsia="Times New Roman" w:hAnsi="Times New Roman" w:cs="Times New Roman"/>
                <w:color w:val="000000" w:themeColor="text1"/>
                <w:szCs w:val="20"/>
                <w:lang w:eastAsia="en-GB"/>
              </w:rPr>
              <w:t>Six months</w:t>
            </w:r>
          </w:p>
        </w:tc>
        <w:tc>
          <w:tcPr>
            <w:tcW w:w="2835" w:type="dxa"/>
          </w:tcPr>
          <w:p w14:paraId="58F8C75D"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-0.15 (-0.63 to 0.34)</w:t>
            </w:r>
          </w:p>
        </w:tc>
        <w:tc>
          <w:tcPr>
            <w:tcW w:w="1418" w:type="dxa"/>
          </w:tcPr>
          <w:p w14:paraId="5B051F7D"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0.554</w:t>
            </w:r>
          </w:p>
        </w:tc>
        <w:tc>
          <w:tcPr>
            <w:tcW w:w="2551" w:type="dxa"/>
          </w:tcPr>
          <w:p w14:paraId="6E95DD0B" w14:textId="77777777" w:rsidR="002B5E59" w:rsidRPr="00E45EE8" w:rsidRDefault="002B5E59" w:rsidP="002B5E59">
            <w:pPr>
              <w:spacing w:before="0"/>
              <w:jc w:val="center"/>
              <w:rPr>
                <w:rFonts w:ascii="Times New Roman" w:eastAsia="Times New Roman" w:hAnsi="Times New Roman" w:cs="Times New Roman"/>
                <w:b/>
                <w:color w:val="000000" w:themeColor="text1"/>
                <w:szCs w:val="20"/>
                <w:lang w:eastAsia="en-GB"/>
              </w:rPr>
            </w:pPr>
            <w:r w:rsidRPr="00E45EE8">
              <w:rPr>
                <w:rFonts w:ascii="Times New Roman" w:eastAsia="Times New Roman" w:hAnsi="Times New Roman" w:cs="Times New Roman"/>
                <w:color w:val="000000" w:themeColor="text1"/>
                <w:szCs w:val="20"/>
                <w:lang w:eastAsia="en-GB"/>
              </w:rPr>
              <w:t>Six months</w:t>
            </w:r>
          </w:p>
        </w:tc>
        <w:tc>
          <w:tcPr>
            <w:tcW w:w="2835" w:type="dxa"/>
          </w:tcPr>
          <w:p w14:paraId="064DD8A6"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-0.23 (-0.76 to 0.29)</w:t>
            </w:r>
          </w:p>
        </w:tc>
        <w:tc>
          <w:tcPr>
            <w:tcW w:w="1276" w:type="dxa"/>
          </w:tcPr>
          <w:p w14:paraId="737D1046"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0.386</w:t>
            </w:r>
          </w:p>
        </w:tc>
      </w:tr>
      <w:tr w:rsidR="002B5E59" w:rsidRPr="00E45EE8" w14:paraId="0E17498A" w14:textId="77777777" w:rsidTr="002B5E59">
        <w:tc>
          <w:tcPr>
            <w:tcW w:w="2405" w:type="dxa"/>
          </w:tcPr>
          <w:p w14:paraId="5F6E467E" w14:textId="77777777" w:rsidR="002B5E59" w:rsidRPr="00E45EE8" w:rsidRDefault="002B5E59" w:rsidP="002B5E59">
            <w:pPr>
              <w:spacing w:before="0"/>
              <w:jc w:val="center"/>
              <w:rPr>
                <w:rFonts w:ascii="Times New Roman" w:hAnsi="Times New Roman" w:cs="Times New Roman"/>
                <w:b/>
                <w:color w:val="000000" w:themeColor="text1"/>
                <w:sz w:val="22"/>
                <w:szCs w:val="22"/>
              </w:rPr>
            </w:pPr>
            <w:r w:rsidRPr="00E45EE8">
              <w:rPr>
                <w:rFonts w:ascii="Times New Roman" w:eastAsia="Times New Roman" w:hAnsi="Times New Roman" w:cs="Times New Roman"/>
                <w:color w:val="000000" w:themeColor="text1"/>
                <w:szCs w:val="20"/>
                <w:lang w:eastAsia="en-GB"/>
              </w:rPr>
              <w:t>One year</w:t>
            </w:r>
          </w:p>
        </w:tc>
        <w:tc>
          <w:tcPr>
            <w:tcW w:w="2835" w:type="dxa"/>
          </w:tcPr>
          <w:p w14:paraId="2493426A"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-0.32 (-1.23 to 0.60)</w:t>
            </w:r>
          </w:p>
        </w:tc>
        <w:tc>
          <w:tcPr>
            <w:tcW w:w="1418" w:type="dxa"/>
          </w:tcPr>
          <w:p w14:paraId="4067B2E7"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0.495</w:t>
            </w:r>
          </w:p>
        </w:tc>
        <w:tc>
          <w:tcPr>
            <w:tcW w:w="2551" w:type="dxa"/>
          </w:tcPr>
          <w:p w14:paraId="65470BF3" w14:textId="77777777" w:rsidR="002B5E59" w:rsidRPr="00E45EE8" w:rsidRDefault="002B5E59" w:rsidP="002B5E59">
            <w:pPr>
              <w:spacing w:before="0"/>
              <w:jc w:val="center"/>
              <w:rPr>
                <w:rFonts w:ascii="Times New Roman" w:eastAsia="Times New Roman" w:hAnsi="Times New Roman" w:cs="Times New Roman"/>
                <w:b/>
                <w:color w:val="000000" w:themeColor="text1"/>
                <w:szCs w:val="20"/>
                <w:lang w:eastAsia="en-GB"/>
              </w:rPr>
            </w:pPr>
            <w:r w:rsidRPr="00E45EE8">
              <w:rPr>
                <w:rFonts w:ascii="Times New Roman" w:eastAsia="Times New Roman" w:hAnsi="Times New Roman" w:cs="Times New Roman"/>
                <w:color w:val="000000" w:themeColor="text1"/>
                <w:szCs w:val="20"/>
                <w:lang w:eastAsia="en-GB"/>
              </w:rPr>
              <w:t>One year</w:t>
            </w:r>
          </w:p>
        </w:tc>
        <w:tc>
          <w:tcPr>
            <w:tcW w:w="2835" w:type="dxa"/>
          </w:tcPr>
          <w:p w14:paraId="71A266C8"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-0.35 (-1.35 to 0.64)</w:t>
            </w:r>
          </w:p>
        </w:tc>
        <w:tc>
          <w:tcPr>
            <w:tcW w:w="1276" w:type="dxa"/>
          </w:tcPr>
          <w:p w14:paraId="7E4DEA02"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0.488</w:t>
            </w:r>
          </w:p>
        </w:tc>
      </w:tr>
      <w:tr w:rsidR="002B5E59" w:rsidRPr="00E45EE8" w14:paraId="26E1369F" w14:textId="77777777" w:rsidTr="002B5E59">
        <w:tc>
          <w:tcPr>
            <w:tcW w:w="2405" w:type="dxa"/>
          </w:tcPr>
          <w:p w14:paraId="2E6CDB85"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hAnsi="Times New Roman" w:cs="Times New Roman"/>
                <w:b/>
                <w:color w:val="000000" w:themeColor="text1"/>
                <w:sz w:val="22"/>
                <w:szCs w:val="22"/>
              </w:rPr>
              <w:t>STEMI</w:t>
            </w:r>
          </w:p>
        </w:tc>
        <w:tc>
          <w:tcPr>
            <w:tcW w:w="2835" w:type="dxa"/>
          </w:tcPr>
          <w:p w14:paraId="212E537C"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p>
        </w:tc>
        <w:tc>
          <w:tcPr>
            <w:tcW w:w="1418" w:type="dxa"/>
          </w:tcPr>
          <w:p w14:paraId="0945918B"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p>
        </w:tc>
        <w:tc>
          <w:tcPr>
            <w:tcW w:w="2551" w:type="dxa"/>
          </w:tcPr>
          <w:p w14:paraId="4CED3EA3"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b/>
                <w:color w:val="000000" w:themeColor="text1"/>
                <w:szCs w:val="20"/>
                <w:lang w:eastAsia="en-GB"/>
              </w:rPr>
              <w:t>STEMI</w:t>
            </w:r>
          </w:p>
        </w:tc>
        <w:tc>
          <w:tcPr>
            <w:tcW w:w="2835" w:type="dxa"/>
          </w:tcPr>
          <w:p w14:paraId="4488D572"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p>
        </w:tc>
        <w:tc>
          <w:tcPr>
            <w:tcW w:w="1276" w:type="dxa"/>
          </w:tcPr>
          <w:p w14:paraId="50715546"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p>
        </w:tc>
      </w:tr>
      <w:tr w:rsidR="002B5E59" w:rsidRPr="00E45EE8" w14:paraId="4D86DA2A" w14:textId="77777777" w:rsidTr="002B5E59">
        <w:tc>
          <w:tcPr>
            <w:tcW w:w="2405" w:type="dxa"/>
          </w:tcPr>
          <w:p w14:paraId="28F94396"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One month</w:t>
            </w:r>
          </w:p>
        </w:tc>
        <w:tc>
          <w:tcPr>
            <w:tcW w:w="2835" w:type="dxa"/>
          </w:tcPr>
          <w:p w14:paraId="7DA29274"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w:t>
            </w:r>
          </w:p>
        </w:tc>
        <w:tc>
          <w:tcPr>
            <w:tcW w:w="1418" w:type="dxa"/>
          </w:tcPr>
          <w:p w14:paraId="60D9587C"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w:t>
            </w:r>
          </w:p>
        </w:tc>
        <w:tc>
          <w:tcPr>
            <w:tcW w:w="2551" w:type="dxa"/>
          </w:tcPr>
          <w:p w14:paraId="0D248011"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One month</w:t>
            </w:r>
          </w:p>
        </w:tc>
        <w:tc>
          <w:tcPr>
            <w:tcW w:w="2835" w:type="dxa"/>
          </w:tcPr>
          <w:p w14:paraId="4C51B8AF"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w:t>
            </w:r>
          </w:p>
        </w:tc>
        <w:tc>
          <w:tcPr>
            <w:tcW w:w="1276" w:type="dxa"/>
          </w:tcPr>
          <w:p w14:paraId="7626E75D"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w:t>
            </w:r>
          </w:p>
        </w:tc>
      </w:tr>
      <w:tr w:rsidR="002B5E59" w:rsidRPr="00E45EE8" w14:paraId="1D6AA8E1" w14:textId="77777777" w:rsidTr="002B5E59">
        <w:tc>
          <w:tcPr>
            <w:tcW w:w="2405" w:type="dxa"/>
          </w:tcPr>
          <w:p w14:paraId="496C4F01"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Six months</w:t>
            </w:r>
          </w:p>
        </w:tc>
        <w:tc>
          <w:tcPr>
            <w:tcW w:w="2835" w:type="dxa"/>
          </w:tcPr>
          <w:p w14:paraId="5B1FB9B8"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0.32 (-0.64 to 1.29)</w:t>
            </w:r>
          </w:p>
        </w:tc>
        <w:tc>
          <w:tcPr>
            <w:tcW w:w="1418" w:type="dxa"/>
          </w:tcPr>
          <w:p w14:paraId="6B24B84F"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0.511</w:t>
            </w:r>
          </w:p>
        </w:tc>
        <w:tc>
          <w:tcPr>
            <w:tcW w:w="2551" w:type="dxa"/>
          </w:tcPr>
          <w:p w14:paraId="7ABFA130"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Six months</w:t>
            </w:r>
          </w:p>
        </w:tc>
        <w:tc>
          <w:tcPr>
            <w:tcW w:w="2835" w:type="dxa"/>
          </w:tcPr>
          <w:p w14:paraId="24979D42"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0.02 (-1.04 to 1.08)</w:t>
            </w:r>
          </w:p>
        </w:tc>
        <w:tc>
          <w:tcPr>
            <w:tcW w:w="1276" w:type="dxa"/>
          </w:tcPr>
          <w:p w14:paraId="6778B954"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0.972</w:t>
            </w:r>
          </w:p>
        </w:tc>
      </w:tr>
      <w:tr w:rsidR="002B5E59" w:rsidRPr="00E45EE8" w14:paraId="35179242" w14:textId="77777777" w:rsidTr="002B5E59">
        <w:tc>
          <w:tcPr>
            <w:tcW w:w="2405" w:type="dxa"/>
          </w:tcPr>
          <w:p w14:paraId="1FDD7FA8"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One year</w:t>
            </w:r>
          </w:p>
        </w:tc>
        <w:tc>
          <w:tcPr>
            <w:tcW w:w="2835" w:type="dxa"/>
          </w:tcPr>
          <w:p w14:paraId="0F770130"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0.15 (-1.96 to 2.26)</w:t>
            </w:r>
          </w:p>
        </w:tc>
        <w:tc>
          <w:tcPr>
            <w:tcW w:w="1418" w:type="dxa"/>
          </w:tcPr>
          <w:p w14:paraId="637547E8"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0.887</w:t>
            </w:r>
          </w:p>
        </w:tc>
        <w:tc>
          <w:tcPr>
            <w:tcW w:w="2551" w:type="dxa"/>
          </w:tcPr>
          <w:p w14:paraId="25547556"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One year</w:t>
            </w:r>
          </w:p>
        </w:tc>
        <w:tc>
          <w:tcPr>
            <w:tcW w:w="2835" w:type="dxa"/>
          </w:tcPr>
          <w:p w14:paraId="342626DB"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-0.52 (-2.81 to 1.77)</w:t>
            </w:r>
          </w:p>
        </w:tc>
        <w:tc>
          <w:tcPr>
            <w:tcW w:w="1276" w:type="dxa"/>
          </w:tcPr>
          <w:p w14:paraId="36AD6565"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0.656</w:t>
            </w:r>
          </w:p>
        </w:tc>
      </w:tr>
      <w:tr w:rsidR="002B5E59" w:rsidRPr="00E45EE8" w14:paraId="552481A0" w14:textId="77777777" w:rsidTr="002B5E59">
        <w:tc>
          <w:tcPr>
            <w:tcW w:w="2405" w:type="dxa"/>
          </w:tcPr>
          <w:p w14:paraId="6452BB27"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hAnsi="Times New Roman" w:cs="Times New Roman"/>
                <w:b/>
                <w:color w:val="000000" w:themeColor="text1"/>
                <w:sz w:val="22"/>
                <w:szCs w:val="22"/>
              </w:rPr>
              <w:t>NSTEMI</w:t>
            </w:r>
          </w:p>
        </w:tc>
        <w:tc>
          <w:tcPr>
            <w:tcW w:w="2835" w:type="dxa"/>
          </w:tcPr>
          <w:p w14:paraId="54E2A474"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p>
        </w:tc>
        <w:tc>
          <w:tcPr>
            <w:tcW w:w="1418" w:type="dxa"/>
          </w:tcPr>
          <w:p w14:paraId="15CBD574"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p>
        </w:tc>
        <w:tc>
          <w:tcPr>
            <w:tcW w:w="2551" w:type="dxa"/>
          </w:tcPr>
          <w:p w14:paraId="47C8786A"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b/>
                <w:color w:val="000000" w:themeColor="text1"/>
                <w:szCs w:val="20"/>
                <w:lang w:eastAsia="en-GB"/>
              </w:rPr>
              <w:t>NSTEMI</w:t>
            </w:r>
          </w:p>
        </w:tc>
        <w:tc>
          <w:tcPr>
            <w:tcW w:w="2835" w:type="dxa"/>
          </w:tcPr>
          <w:p w14:paraId="70C059F7"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p>
        </w:tc>
        <w:tc>
          <w:tcPr>
            <w:tcW w:w="1276" w:type="dxa"/>
          </w:tcPr>
          <w:p w14:paraId="1E48424F"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p>
        </w:tc>
      </w:tr>
      <w:tr w:rsidR="002B5E59" w:rsidRPr="00E45EE8" w14:paraId="78111848" w14:textId="77777777" w:rsidTr="002B5E59">
        <w:tc>
          <w:tcPr>
            <w:tcW w:w="2405" w:type="dxa"/>
          </w:tcPr>
          <w:p w14:paraId="748DC86A"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One month</w:t>
            </w:r>
          </w:p>
        </w:tc>
        <w:tc>
          <w:tcPr>
            <w:tcW w:w="2835" w:type="dxa"/>
          </w:tcPr>
          <w:p w14:paraId="7E4E7CEB"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w:t>
            </w:r>
          </w:p>
        </w:tc>
        <w:tc>
          <w:tcPr>
            <w:tcW w:w="1418" w:type="dxa"/>
          </w:tcPr>
          <w:p w14:paraId="241B51A9"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w:t>
            </w:r>
          </w:p>
        </w:tc>
        <w:tc>
          <w:tcPr>
            <w:tcW w:w="2551" w:type="dxa"/>
          </w:tcPr>
          <w:p w14:paraId="471897D6"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One month</w:t>
            </w:r>
          </w:p>
        </w:tc>
        <w:tc>
          <w:tcPr>
            <w:tcW w:w="2835" w:type="dxa"/>
          </w:tcPr>
          <w:p w14:paraId="1585C59C"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w:t>
            </w:r>
          </w:p>
        </w:tc>
        <w:tc>
          <w:tcPr>
            <w:tcW w:w="1276" w:type="dxa"/>
          </w:tcPr>
          <w:p w14:paraId="47FAB57B"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w:t>
            </w:r>
          </w:p>
        </w:tc>
      </w:tr>
      <w:tr w:rsidR="002B5E59" w:rsidRPr="00E45EE8" w14:paraId="39BCA428" w14:textId="77777777" w:rsidTr="002B5E59">
        <w:tc>
          <w:tcPr>
            <w:tcW w:w="2405" w:type="dxa"/>
          </w:tcPr>
          <w:p w14:paraId="42DD71E0"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Six months</w:t>
            </w:r>
          </w:p>
        </w:tc>
        <w:tc>
          <w:tcPr>
            <w:tcW w:w="2835" w:type="dxa"/>
          </w:tcPr>
          <w:p w14:paraId="4466719F"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-0.19 (-0.71 to 0.32)</w:t>
            </w:r>
          </w:p>
        </w:tc>
        <w:tc>
          <w:tcPr>
            <w:tcW w:w="1418" w:type="dxa"/>
          </w:tcPr>
          <w:p w14:paraId="2921B309"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0.460</w:t>
            </w:r>
          </w:p>
        </w:tc>
        <w:tc>
          <w:tcPr>
            <w:tcW w:w="2551" w:type="dxa"/>
          </w:tcPr>
          <w:p w14:paraId="0CDE24AF"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Six months</w:t>
            </w:r>
          </w:p>
        </w:tc>
        <w:tc>
          <w:tcPr>
            <w:tcW w:w="2835" w:type="dxa"/>
          </w:tcPr>
          <w:p w14:paraId="4131FAD5"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-0.19 (-0.73 to 0.35)</w:t>
            </w:r>
          </w:p>
        </w:tc>
        <w:tc>
          <w:tcPr>
            <w:tcW w:w="1276" w:type="dxa"/>
          </w:tcPr>
          <w:p w14:paraId="35708C21"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0.494</w:t>
            </w:r>
          </w:p>
        </w:tc>
      </w:tr>
      <w:tr w:rsidR="002B5E59" w:rsidRPr="00E45EE8" w14:paraId="2AC11859" w14:textId="77777777" w:rsidTr="002B5E59">
        <w:tc>
          <w:tcPr>
            <w:tcW w:w="2405" w:type="dxa"/>
          </w:tcPr>
          <w:p w14:paraId="14F26807"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One year</w:t>
            </w:r>
          </w:p>
        </w:tc>
        <w:tc>
          <w:tcPr>
            <w:tcW w:w="2835" w:type="dxa"/>
          </w:tcPr>
          <w:p w14:paraId="328D91B0"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-0.53 (-1.58 to 0.53)</w:t>
            </w:r>
          </w:p>
        </w:tc>
        <w:tc>
          <w:tcPr>
            <w:tcW w:w="1418" w:type="dxa"/>
          </w:tcPr>
          <w:p w14:paraId="7C1AC8CD"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0.327</w:t>
            </w:r>
          </w:p>
        </w:tc>
        <w:tc>
          <w:tcPr>
            <w:tcW w:w="2551" w:type="dxa"/>
          </w:tcPr>
          <w:p w14:paraId="2A9665B2"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One year</w:t>
            </w:r>
          </w:p>
        </w:tc>
        <w:tc>
          <w:tcPr>
            <w:tcW w:w="2835" w:type="dxa"/>
          </w:tcPr>
          <w:p w14:paraId="66C83601"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-0.50 (-1.64 to 0.64)</w:t>
            </w:r>
          </w:p>
        </w:tc>
        <w:tc>
          <w:tcPr>
            <w:tcW w:w="1276" w:type="dxa"/>
          </w:tcPr>
          <w:p w14:paraId="29CCA420"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0.389</w:t>
            </w:r>
          </w:p>
        </w:tc>
      </w:tr>
    </w:tbl>
    <w:p w14:paraId="4CCFD510" w14:textId="77777777" w:rsidR="002B5E59" w:rsidRPr="00E45EE8" w:rsidRDefault="002B5E59" w:rsidP="002B5E59">
      <w:pPr>
        <w:spacing w:before="0" w:line="240" w:lineRule="auto"/>
        <w:rPr>
          <w:rFonts w:ascii="Times New Roman" w:eastAsia="Times New Roman" w:hAnsi="Times New Roman" w:cs="Times New Roman"/>
          <w:b/>
          <w:color w:val="000000" w:themeColor="text1"/>
          <w:szCs w:val="20"/>
          <w:lang w:eastAsia="en-GB"/>
        </w:rPr>
      </w:pPr>
      <w:r w:rsidRPr="00E45EE8">
        <w:rPr>
          <w:rFonts w:ascii="Times New Roman" w:eastAsia="Times New Roman" w:hAnsi="Times New Roman" w:cs="Times New Roman"/>
          <w:b/>
          <w:color w:val="000000" w:themeColor="text1"/>
          <w:szCs w:val="20"/>
          <w:lang w:eastAsia="en-GB"/>
        </w:rPr>
        <w:t>Abbreviations</w:t>
      </w:r>
      <w:r w:rsidRPr="00E45EE8">
        <w:rPr>
          <w:rFonts w:ascii="Times New Roman" w:eastAsia="Times New Roman" w:hAnsi="Times New Roman" w:cs="Times New Roman"/>
          <w:color w:val="000000" w:themeColor="text1"/>
          <w:szCs w:val="20"/>
          <w:lang w:eastAsia="en-GB"/>
        </w:rPr>
        <w:t xml:space="preserve">: AMI, acute myocardial infarction; </w:t>
      </w:r>
      <w:r w:rsidRPr="00E45EE8">
        <w:rPr>
          <w:rFonts w:ascii="Times New Roman" w:eastAsia="Times New Roman" w:hAnsi="Times New Roman" w:cs="Times New Roman"/>
          <w:color w:val="000000" w:themeColor="text1"/>
          <w:szCs w:val="20"/>
          <w:vertAlign w:val="superscript"/>
          <w:lang w:eastAsia="en-GB"/>
        </w:rPr>
        <w:t>¥</w:t>
      </w:r>
      <w:r w:rsidRPr="00E45EE8">
        <w:rPr>
          <w:rFonts w:ascii="Times New Roman" w:eastAsia="Times New Roman" w:hAnsi="Times New Roman" w:cs="Times New Roman"/>
          <w:color w:val="000000" w:themeColor="text1"/>
          <w:szCs w:val="20"/>
          <w:lang w:eastAsia="en-GB"/>
        </w:rPr>
        <w:t xml:space="preserve">Estimate represents the effect of β blockers on survival for the respective follow-up time categories; NSTEMI, non ST-segment elevation myocardial infarction; STEMI, ST-segment </w:t>
      </w:r>
      <w:r>
        <w:rPr>
          <w:rFonts w:ascii="Times New Roman" w:eastAsia="Times New Roman" w:hAnsi="Times New Roman" w:cs="Times New Roman"/>
          <w:color w:val="000000" w:themeColor="text1"/>
          <w:szCs w:val="20"/>
          <w:lang w:eastAsia="en-GB"/>
        </w:rPr>
        <w:t>elevation myocardial infarction,</w:t>
      </w:r>
      <w:r w:rsidRPr="00E45EE8">
        <w:rPr>
          <w:rFonts w:ascii="Times New Roman" w:eastAsia="Times New Roman" w:hAnsi="Times New Roman" w:cs="Times New Roman"/>
          <w:color w:val="000000" w:themeColor="text1"/>
          <w:szCs w:val="20"/>
          <w:lang w:eastAsia="en-GB"/>
        </w:rPr>
        <w:t>- model converge problems</w:t>
      </w:r>
      <w:r>
        <w:rPr>
          <w:rFonts w:ascii="Times New Roman" w:eastAsia="Times New Roman" w:hAnsi="Times New Roman" w:cs="Times New Roman"/>
          <w:color w:val="000000" w:themeColor="text1"/>
          <w:szCs w:val="20"/>
          <w:lang w:eastAsia="en-GB"/>
        </w:rPr>
        <w:t>.</w:t>
      </w:r>
    </w:p>
    <w:p w14:paraId="5C2DB2A2" w14:textId="77777777" w:rsidR="002B5E59" w:rsidRPr="00E45EE8" w:rsidRDefault="002B5E59" w:rsidP="002B5E59">
      <w:pPr>
        <w:spacing w:before="0" w:line="240" w:lineRule="auto"/>
        <w:rPr>
          <w:rFonts w:ascii="Times New Roman" w:eastAsia="Times New Roman" w:hAnsi="Times New Roman" w:cs="Times New Roman"/>
          <w:color w:val="000000" w:themeColor="text1"/>
          <w:szCs w:val="20"/>
          <w:lang w:eastAsia="en-GB"/>
        </w:rPr>
      </w:pPr>
    </w:p>
    <w:p w14:paraId="602AD94D" w14:textId="77777777" w:rsidR="002B5E59" w:rsidRPr="00E45EE8" w:rsidRDefault="002B5E59" w:rsidP="002B5E59">
      <w:pPr>
        <w:spacing w:line="480" w:lineRule="auto"/>
        <w:jc w:val="both"/>
        <w:rPr>
          <w:rFonts w:ascii="Times New Roman" w:eastAsia="Calibri" w:hAnsi="Times New Roman" w:cs="Times New Roman"/>
          <w:b/>
          <w:color w:val="000000" w:themeColor="text1"/>
        </w:rPr>
      </w:pPr>
    </w:p>
    <w:p w14:paraId="66DF40C1" w14:textId="77777777" w:rsidR="002B5E59" w:rsidRPr="00E45EE8" w:rsidRDefault="002B5E59" w:rsidP="002B5E59">
      <w:pPr>
        <w:spacing w:before="0" w:line="240" w:lineRule="auto"/>
        <w:rPr>
          <w:rFonts w:ascii="Times New Roman" w:eastAsia="Times New Roman" w:hAnsi="Times New Roman" w:cs="Times New Roman"/>
          <w:b/>
          <w:color w:val="000000" w:themeColor="text1"/>
          <w:szCs w:val="20"/>
          <w:lang w:eastAsia="en-GB"/>
        </w:rPr>
      </w:pPr>
    </w:p>
    <w:p w14:paraId="1DC40787" w14:textId="77777777" w:rsidR="002B5E59" w:rsidRDefault="002B5E59" w:rsidP="002B5E59">
      <w:pPr>
        <w:spacing w:before="0" w:line="240" w:lineRule="auto"/>
        <w:rPr>
          <w:rFonts w:ascii="Times New Roman" w:eastAsia="Times New Roman" w:hAnsi="Times New Roman" w:cs="Times New Roman"/>
          <w:color w:val="1F497D" w:themeColor="text2"/>
          <w:szCs w:val="20"/>
          <w:lang w:eastAsia="en-GB"/>
        </w:rPr>
      </w:pPr>
    </w:p>
    <w:p w14:paraId="0461909A" w14:textId="77777777" w:rsidR="002B5E59" w:rsidRPr="00FD1708" w:rsidRDefault="002B5E59" w:rsidP="002B5E59">
      <w:pPr>
        <w:spacing w:line="480" w:lineRule="auto"/>
        <w:jc w:val="both"/>
        <w:rPr>
          <w:rFonts w:ascii="Times New Roman" w:eastAsia="Calibri" w:hAnsi="Times New Roman" w:cs="Times New Roman"/>
          <w:b/>
        </w:rPr>
      </w:pPr>
    </w:p>
    <w:p w14:paraId="2DF50D28" w14:textId="77777777" w:rsidR="002B5E59" w:rsidRDefault="002B5E59" w:rsidP="002B5E59">
      <w:pPr>
        <w:spacing w:line="480" w:lineRule="auto"/>
        <w:jc w:val="both"/>
        <w:rPr>
          <w:rFonts w:ascii="Times New Roman" w:eastAsia="Calibri" w:hAnsi="Times New Roman" w:cs="Times New Roman"/>
          <w:b/>
        </w:rPr>
      </w:pPr>
    </w:p>
    <w:p w14:paraId="5A49C5E4" w14:textId="77777777" w:rsidR="00F871E6" w:rsidRDefault="00F871E6" w:rsidP="002B5E59">
      <w:pPr>
        <w:spacing w:line="480" w:lineRule="auto"/>
        <w:jc w:val="both"/>
        <w:rPr>
          <w:rFonts w:ascii="Times New Roman" w:eastAsia="Calibri" w:hAnsi="Times New Roman" w:cs="Times New Roman"/>
          <w:b/>
        </w:rPr>
      </w:pPr>
    </w:p>
    <w:p w14:paraId="2D068DA0" w14:textId="0CF8CEFD" w:rsidR="002B5E59" w:rsidRPr="00E45EE8" w:rsidRDefault="00F871E6" w:rsidP="002B5E59">
      <w:pPr>
        <w:spacing w:before="0" w:line="240" w:lineRule="auto"/>
        <w:jc w:val="center"/>
        <w:rPr>
          <w:rFonts w:ascii="Times New Roman" w:eastAsia="Times New Roman" w:hAnsi="Times New Roman" w:cs="Times New Roman"/>
          <w:color w:val="000000" w:themeColor="text1"/>
          <w:szCs w:val="20"/>
          <w:lang w:eastAsia="en-GB"/>
        </w:rPr>
      </w:pPr>
      <w:r>
        <w:rPr>
          <w:rFonts w:ascii="Times New Roman" w:eastAsia="Times New Roman" w:hAnsi="Times New Roman" w:cs="Times New Roman"/>
          <w:b/>
          <w:color w:val="000000" w:themeColor="text1"/>
          <w:szCs w:val="20"/>
          <w:lang w:eastAsia="en-GB"/>
        </w:rPr>
        <w:lastRenderedPageBreak/>
        <w:t>Table 3.</w:t>
      </w:r>
      <w:r w:rsidR="002B5E59" w:rsidRPr="00E45EE8">
        <w:rPr>
          <w:rFonts w:ascii="Times New Roman" w:eastAsia="Times New Roman" w:hAnsi="Times New Roman" w:cs="Times New Roman"/>
          <w:b/>
          <w:color w:val="000000" w:themeColor="text1"/>
          <w:szCs w:val="20"/>
          <w:lang w:eastAsia="en-GB"/>
        </w:rPr>
        <w:t xml:space="preserve"> </w:t>
      </w:r>
      <w:r w:rsidR="002B5E59" w:rsidRPr="00E45EE8">
        <w:rPr>
          <w:rFonts w:ascii="Times New Roman" w:eastAsia="Times New Roman" w:hAnsi="Times New Roman" w:cs="Times New Roman"/>
          <w:color w:val="000000" w:themeColor="text1"/>
          <w:szCs w:val="20"/>
          <w:lang w:eastAsia="en-GB"/>
        </w:rPr>
        <w:t>Effect of β blockers at discharge on all-cause mortality following AMI (</w:t>
      </w:r>
      <w:r w:rsidR="002B5E59" w:rsidRPr="00E45EE8">
        <w:rPr>
          <w:rFonts w:ascii="Times New Roman" w:hAnsi="Times New Roman" w:cs="Times New Roman"/>
          <w:iCs/>
          <w:color w:val="000000" w:themeColor="text1"/>
        </w:rPr>
        <w:t>survival-time inverse-probability weighting propensity score analysis</w:t>
      </w:r>
      <w:r>
        <w:rPr>
          <w:rFonts w:ascii="Times New Roman" w:eastAsia="Times New Roman" w:hAnsi="Times New Roman" w:cs="Times New Roman"/>
          <w:iCs/>
          <w:color w:val="000000" w:themeColor="text1"/>
          <w:szCs w:val="20"/>
          <w:lang w:eastAsia="en-GB"/>
        </w:rPr>
        <w:t>) (</w:t>
      </w:r>
      <w:r w:rsidRPr="00F871E6">
        <w:rPr>
          <w:rFonts w:ascii="Times New Roman" w:eastAsia="Times New Roman" w:hAnsi="Times New Roman" w:cs="Times New Roman"/>
          <w:iCs/>
          <w:color w:val="000000" w:themeColor="text1"/>
          <w:szCs w:val="20"/>
          <w:lang w:eastAsia="en-GB"/>
        </w:rPr>
        <w:t>complete case analysis</w:t>
      </w:r>
      <w:r w:rsidR="002B5E59" w:rsidRPr="00E45EE8">
        <w:rPr>
          <w:rFonts w:ascii="Times New Roman" w:eastAsia="Times New Roman" w:hAnsi="Times New Roman" w:cs="Times New Roman"/>
          <w:iCs/>
          <w:color w:val="000000" w:themeColor="text1"/>
          <w:szCs w:val="20"/>
          <w:lang w:eastAsia="en-GB"/>
        </w:rPr>
        <w:t>)</w:t>
      </w:r>
    </w:p>
    <w:tbl>
      <w:tblPr>
        <w:tblStyle w:val="TableGrid"/>
        <w:tblW w:w="0" w:type="auto"/>
        <w:tblLook w:val="04A0" w:firstRow="1" w:lastRow="0" w:firstColumn="1" w:lastColumn="0" w:noHBand="0" w:noVBand="1"/>
      </w:tblPr>
      <w:tblGrid>
        <w:gridCol w:w="2405"/>
        <w:gridCol w:w="2835"/>
        <w:gridCol w:w="1418"/>
        <w:gridCol w:w="2551"/>
        <w:gridCol w:w="2835"/>
        <w:gridCol w:w="1276"/>
      </w:tblGrid>
      <w:tr w:rsidR="002B5E59" w:rsidRPr="00E45EE8" w14:paraId="7945A064" w14:textId="77777777" w:rsidTr="002B5E59">
        <w:tc>
          <w:tcPr>
            <w:tcW w:w="6658" w:type="dxa"/>
            <w:gridSpan w:val="3"/>
          </w:tcPr>
          <w:p w14:paraId="6F7401A6" w14:textId="77777777" w:rsidR="002B5E59" w:rsidRPr="00E45EE8" w:rsidRDefault="002B5E59" w:rsidP="002B5E59">
            <w:pPr>
              <w:spacing w:before="0"/>
              <w:jc w:val="center"/>
              <w:rPr>
                <w:rFonts w:ascii="Times New Roman" w:hAnsi="Times New Roman" w:cs="Times New Roman"/>
                <w:b/>
                <w:i/>
                <w:color w:val="000000" w:themeColor="text1"/>
                <w:sz w:val="22"/>
                <w:szCs w:val="22"/>
              </w:rPr>
            </w:pPr>
            <w:r w:rsidRPr="00E45EE8">
              <w:rPr>
                <w:rFonts w:ascii="Times New Roman" w:hAnsi="Times New Roman" w:cs="Times New Roman"/>
                <w:b/>
                <w:color w:val="000000" w:themeColor="text1"/>
                <w:sz w:val="22"/>
                <w:szCs w:val="22"/>
              </w:rPr>
              <w:t>Average treatment effects</w:t>
            </w:r>
          </w:p>
        </w:tc>
        <w:tc>
          <w:tcPr>
            <w:tcW w:w="6662" w:type="dxa"/>
            <w:gridSpan w:val="3"/>
          </w:tcPr>
          <w:p w14:paraId="507024EE" w14:textId="77777777" w:rsidR="002B5E59" w:rsidRPr="00E45EE8" w:rsidRDefault="002B5E59" w:rsidP="002B5E59">
            <w:pPr>
              <w:spacing w:before="0"/>
              <w:jc w:val="center"/>
              <w:rPr>
                <w:rFonts w:ascii="Times New Roman" w:hAnsi="Times New Roman" w:cs="Times New Roman"/>
                <w:b/>
                <w:i/>
                <w:color w:val="000000" w:themeColor="text1"/>
                <w:sz w:val="22"/>
                <w:szCs w:val="22"/>
              </w:rPr>
            </w:pPr>
            <w:r w:rsidRPr="00E45EE8">
              <w:rPr>
                <w:rFonts w:ascii="Times New Roman" w:hAnsi="Times New Roman" w:cs="Times New Roman"/>
                <w:b/>
                <w:color w:val="000000" w:themeColor="text1"/>
                <w:sz w:val="22"/>
                <w:szCs w:val="22"/>
              </w:rPr>
              <w:t>Average treatment effects on the treated only</w:t>
            </w:r>
          </w:p>
        </w:tc>
      </w:tr>
      <w:tr w:rsidR="002B5E59" w:rsidRPr="00E45EE8" w14:paraId="042FBF9A" w14:textId="77777777" w:rsidTr="002B5E59">
        <w:tc>
          <w:tcPr>
            <w:tcW w:w="2405" w:type="dxa"/>
          </w:tcPr>
          <w:p w14:paraId="7F2705AC"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hAnsi="Times New Roman" w:cs="Times New Roman"/>
                <w:b/>
                <w:color w:val="000000" w:themeColor="text1"/>
                <w:sz w:val="22"/>
                <w:szCs w:val="22"/>
              </w:rPr>
              <w:t>Follow-up</w:t>
            </w:r>
          </w:p>
        </w:tc>
        <w:tc>
          <w:tcPr>
            <w:tcW w:w="2835" w:type="dxa"/>
          </w:tcPr>
          <w:p w14:paraId="1711A6AD"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hAnsi="Times New Roman" w:cs="Times New Roman"/>
                <w:b/>
                <w:color w:val="000000" w:themeColor="text1"/>
                <w:sz w:val="22"/>
                <w:szCs w:val="22"/>
              </w:rPr>
              <w:t>Coefficient</w:t>
            </w:r>
            <w:r w:rsidRPr="00E45EE8">
              <w:rPr>
                <w:rFonts w:ascii="Times New Roman" w:hAnsi="Times New Roman" w:cs="Times New Roman"/>
                <w:b/>
                <w:color w:val="000000" w:themeColor="text1"/>
                <w:sz w:val="22"/>
                <w:szCs w:val="22"/>
                <w:vertAlign w:val="superscript"/>
              </w:rPr>
              <w:t>¥</w:t>
            </w:r>
            <w:r w:rsidRPr="00E45EE8">
              <w:rPr>
                <w:rFonts w:ascii="Times New Roman" w:hAnsi="Times New Roman" w:cs="Times New Roman"/>
                <w:b/>
                <w:color w:val="000000" w:themeColor="text1"/>
                <w:sz w:val="22"/>
                <w:szCs w:val="22"/>
              </w:rPr>
              <w:t xml:space="preserve">  (95% CI)</w:t>
            </w:r>
          </w:p>
        </w:tc>
        <w:tc>
          <w:tcPr>
            <w:tcW w:w="1418" w:type="dxa"/>
          </w:tcPr>
          <w:p w14:paraId="1B33F2D2"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hAnsi="Times New Roman" w:cs="Times New Roman"/>
                <w:b/>
                <w:i/>
                <w:color w:val="000000" w:themeColor="text1"/>
                <w:sz w:val="22"/>
                <w:szCs w:val="22"/>
              </w:rPr>
              <w:t>P</w:t>
            </w:r>
            <w:r w:rsidRPr="00E45EE8">
              <w:rPr>
                <w:rFonts w:ascii="Times New Roman" w:hAnsi="Times New Roman" w:cs="Times New Roman"/>
                <w:b/>
                <w:color w:val="000000" w:themeColor="text1"/>
                <w:sz w:val="22"/>
                <w:szCs w:val="22"/>
              </w:rPr>
              <w:t>-value</w:t>
            </w:r>
          </w:p>
        </w:tc>
        <w:tc>
          <w:tcPr>
            <w:tcW w:w="2551" w:type="dxa"/>
          </w:tcPr>
          <w:p w14:paraId="32F73011"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hAnsi="Times New Roman" w:cs="Times New Roman"/>
                <w:b/>
                <w:color w:val="000000" w:themeColor="text1"/>
                <w:sz w:val="22"/>
                <w:szCs w:val="22"/>
              </w:rPr>
              <w:t>Follow-up</w:t>
            </w:r>
          </w:p>
        </w:tc>
        <w:tc>
          <w:tcPr>
            <w:tcW w:w="2835" w:type="dxa"/>
          </w:tcPr>
          <w:p w14:paraId="4FFBC47B"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hAnsi="Times New Roman" w:cs="Times New Roman"/>
                <w:b/>
                <w:color w:val="000000" w:themeColor="text1"/>
                <w:sz w:val="22"/>
                <w:szCs w:val="22"/>
              </w:rPr>
              <w:t>Coefficient</w:t>
            </w:r>
            <w:r w:rsidRPr="00E45EE8">
              <w:rPr>
                <w:rFonts w:ascii="Times New Roman" w:hAnsi="Times New Roman" w:cs="Times New Roman"/>
                <w:b/>
                <w:color w:val="000000" w:themeColor="text1"/>
                <w:sz w:val="22"/>
                <w:szCs w:val="22"/>
                <w:vertAlign w:val="superscript"/>
              </w:rPr>
              <w:t>¥</w:t>
            </w:r>
            <w:r w:rsidRPr="00E45EE8">
              <w:rPr>
                <w:rFonts w:ascii="Times New Roman" w:hAnsi="Times New Roman" w:cs="Times New Roman"/>
                <w:b/>
                <w:color w:val="000000" w:themeColor="text1"/>
                <w:sz w:val="22"/>
                <w:szCs w:val="22"/>
              </w:rPr>
              <w:t xml:space="preserve">  (95% CI)</w:t>
            </w:r>
          </w:p>
        </w:tc>
        <w:tc>
          <w:tcPr>
            <w:tcW w:w="1276" w:type="dxa"/>
          </w:tcPr>
          <w:p w14:paraId="08AD8764"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hAnsi="Times New Roman" w:cs="Times New Roman"/>
                <w:b/>
                <w:i/>
                <w:color w:val="000000" w:themeColor="text1"/>
                <w:sz w:val="22"/>
                <w:szCs w:val="22"/>
              </w:rPr>
              <w:t>P</w:t>
            </w:r>
            <w:r w:rsidRPr="00E45EE8">
              <w:rPr>
                <w:rFonts w:ascii="Times New Roman" w:hAnsi="Times New Roman" w:cs="Times New Roman"/>
                <w:b/>
                <w:color w:val="000000" w:themeColor="text1"/>
                <w:sz w:val="22"/>
                <w:szCs w:val="22"/>
              </w:rPr>
              <w:t>-value</w:t>
            </w:r>
          </w:p>
        </w:tc>
      </w:tr>
      <w:tr w:rsidR="002B5E59" w:rsidRPr="00E45EE8" w14:paraId="15710D21" w14:textId="77777777" w:rsidTr="002B5E59">
        <w:tc>
          <w:tcPr>
            <w:tcW w:w="2405" w:type="dxa"/>
          </w:tcPr>
          <w:p w14:paraId="36D63A3B" w14:textId="77777777" w:rsidR="002B5E59" w:rsidRPr="00E45EE8" w:rsidRDefault="002B5E59" w:rsidP="002B5E59">
            <w:pPr>
              <w:spacing w:before="0"/>
              <w:jc w:val="center"/>
              <w:rPr>
                <w:rFonts w:ascii="Times New Roman" w:hAnsi="Times New Roman" w:cs="Times New Roman"/>
                <w:b/>
                <w:color w:val="000000" w:themeColor="text1"/>
                <w:sz w:val="22"/>
                <w:szCs w:val="22"/>
              </w:rPr>
            </w:pPr>
            <w:r w:rsidRPr="00E45EE8">
              <w:rPr>
                <w:rFonts w:ascii="Times New Roman" w:hAnsi="Times New Roman" w:cs="Times New Roman"/>
                <w:b/>
                <w:color w:val="000000" w:themeColor="text1"/>
                <w:sz w:val="22"/>
                <w:szCs w:val="22"/>
              </w:rPr>
              <w:t>AMI</w:t>
            </w:r>
          </w:p>
        </w:tc>
        <w:tc>
          <w:tcPr>
            <w:tcW w:w="2835" w:type="dxa"/>
          </w:tcPr>
          <w:p w14:paraId="5384C79E"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p>
        </w:tc>
        <w:tc>
          <w:tcPr>
            <w:tcW w:w="1418" w:type="dxa"/>
          </w:tcPr>
          <w:p w14:paraId="27EADE9A"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p>
        </w:tc>
        <w:tc>
          <w:tcPr>
            <w:tcW w:w="2551" w:type="dxa"/>
          </w:tcPr>
          <w:p w14:paraId="786A8A7D" w14:textId="77777777" w:rsidR="002B5E59" w:rsidRPr="00E45EE8" w:rsidRDefault="002B5E59" w:rsidP="002B5E59">
            <w:pPr>
              <w:spacing w:before="0"/>
              <w:jc w:val="center"/>
              <w:rPr>
                <w:rFonts w:ascii="Times New Roman" w:eastAsia="Times New Roman" w:hAnsi="Times New Roman" w:cs="Times New Roman"/>
                <w:b/>
                <w:color w:val="000000" w:themeColor="text1"/>
                <w:szCs w:val="20"/>
                <w:lang w:eastAsia="en-GB"/>
              </w:rPr>
            </w:pPr>
            <w:r w:rsidRPr="00E45EE8">
              <w:rPr>
                <w:rFonts w:ascii="Times New Roman" w:hAnsi="Times New Roman" w:cs="Times New Roman"/>
                <w:b/>
                <w:color w:val="000000" w:themeColor="text1"/>
                <w:sz w:val="22"/>
                <w:szCs w:val="22"/>
              </w:rPr>
              <w:t>AMI</w:t>
            </w:r>
          </w:p>
        </w:tc>
        <w:tc>
          <w:tcPr>
            <w:tcW w:w="2835" w:type="dxa"/>
          </w:tcPr>
          <w:p w14:paraId="2A4FE7BB"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p>
        </w:tc>
        <w:tc>
          <w:tcPr>
            <w:tcW w:w="1276" w:type="dxa"/>
          </w:tcPr>
          <w:p w14:paraId="5679B066"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p>
        </w:tc>
      </w:tr>
      <w:tr w:rsidR="002B5E59" w:rsidRPr="00E45EE8" w14:paraId="0CD4621E" w14:textId="77777777" w:rsidTr="002B5E59">
        <w:tc>
          <w:tcPr>
            <w:tcW w:w="2405" w:type="dxa"/>
          </w:tcPr>
          <w:p w14:paraId="2D1156D3" w14:textId="77777777" w:rsidR="002B5E59" w:rsidRPr="00E45EE8" w:rsidRDefault="002B5E59" w:rsidP="002B5E59">
            <w:pPr>
              <w:spacing w:before="0"/>
              <w:jc w:val="center"/>
              <w:rPr>
                <w:rFonts w:ascii="Times New Roman" w:hAnsi="Times New Roman" w:cs="Times New Roman"/>
                <w:b/>
                <w:color w:val="000000" w:themeColor="text1"/>
                <w:sz w:val="22"/>
                <w:szCs w:val="22"/>
              </w:rPr>
            </w:pPr>
            <w:r w:rsidRPr="00E45EE8">
              <w:rPr>
                <w:rFonts w:ascii="Times New Roman" w:eastAsia="Times New Roman" w:hAnsi="Times New Roman" w:cs="Times New Roman"/>
                <w:color w:val="000000" w:themeColor="text1"/>
                <w:szCs w:val="20"/>
                <w:lang w:eastAsia="en-GB"/>
              </w:rPr>
              <w:t>One month</w:t>
            </w:r>
          </w:p>
        </w:tc>
        <w:tc>
          <w:tcPr>
            <w:tcW w:w="2835" w:type="dxa"/>
          </w:tcPr>
          <w:p w14:paraId="0D3C9A19"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0.48 (-2.82 to 3.79)</w:t>
            </w:r>
          </w:p>
        </w:tc>
        <w:tc>
          <w:tcPr>
            <w:tcW w:w="1418" w:type="dxa"/>
          </w:tcPr>
          <w:p w14:paraId="68F06275"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0.776</w:t>
            </w:r>
          </w:p>
        </w:tc>
        <w:tc>
          <w:tcPr>
            <w:tcW w:w="2551" w:type="dxa"/>
          </w:tcPr>
          <w:p w14:paraId="68FE173D" w14:textId="77777777" w:rsidR="002B5E59" w:rsidRPr="00E45EE8" w:rsidRDefault="002B5E59" w:rsidP="002B5E59">
            <w:pPr>
              <w:spacing w:before="0"/>
              <w:jc w:val="center"/>
              <w:rPr>
                <w:rFonts w:ascii="Times New Roman" w:eastAsia="Times New Roman" w:hAnsi="Times New Roman" w:cs="Times New Roman"/>
                <w:b/>
                <w:color w:val="000000" w:themeColor="text1"/>
                <w:szCs w:val="20"/>
                <w:lang w:eastAsia="en-GB"/>
              </w:rPr>
            </w:pPr>
            <w:r w:rsidRPr="00E45EE8">
              <w:rPr>
                <w:rFonts w:ascii="Times New Roman" w:eastAsia="Times New Roman" w:hAnsi="Times New Roman" w:cs="Times New Roman"/>
                <w:color w:val="000000" w:themeColor="text1"/>
                <w:szCs w:val="20"/>
                <w:lang w:eastAsia="en-GB"/>
              </w:rPr>
              <w:t>One month</w:t>
            </w:r>
          </w:p>
        </w:tc>
        <w:tc>
          <w:tcPr>
            <w:tcW w:w="2835" w:type="dxa"/>
          </w:tcPr>
          <w:p w14:paraId="76CE7F36"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0.24 (-3.26 to 3.73)</w:t>
            </w:r>
          </w:p>
        </w:tc>
        <w:tc>
          <w:tcPr>
            <w:tcW w:w="1276" w:type="dxa"/>
          </w:tcPr>
          <w:p w14:paraId="6AF324B7"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0.895</w:t>
            </w:r>
          </w:p>
        </w:tc>
      </w:tr>
      <w:tr w:rsidR="002B5E59" w:rsidRPr="00E45EE8" w14:paraId="36FA347E" w14:textId="77777777" w:rsidTr="002B5E59">
        <w:tc>
          <w:tcPr>
            <w:tcW w:w="2405" w:type="dxa"/>
          </w:tcPr>
          <w:p w14:paraId="4AC4C016" w14:textId="77777777" w:rsidR="002B5E59" w:rsidRPr="00E45EE8" w:rsidRDefault="002B5E59" w:rsidP="002B5E59">
            <w:pPr>
              <w:spacing w:before="0"/>
              <w:jc w:val="center"/>
              <w:rPr>
                <w:rFonts w:ascii="Times New Roman" w:hAnsi="Times New Roman" w:cs="Times New Roman"/>
                <w:b/>
                <w:color w:val="000000" w:themeColor="text1"/>
                <w:sz w:val="22"/>
                <w:szCs w:val="22"/>
              </w:rPr>
            </w:pPr>
            <w:r w:rsidRPr="00E45EE8">
              <w:rPr>
                <w:rFonts w:ascii="Times New Roman" w:eastAsia="Times New Roman" w:hAnsi="Times New Roman" w:cs="Times New Roman"/>
                <w:color w:val="000000" w:themeColor="text1"/>
                <w:szCs w:val="20"/>
                <w:lang w:eastAsia="en-GB"/>
              </w:rPr>
              <w:t>Six months</w:t>
            </w:r>
          </w:p>
        </w:tc>
        <w:tc>
          <w:tcPr>
            <w:tcW w:w="2835" w:type="dxa"/>
          </w:tcPr>
          <w:p w14:paraId="7909E5C1"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-0.08 (-0.63 to 0.47)</w:t>
            </w:r>
          </w:p>
        </w:tc>
        <w:tc>
          <w:tcPr>
            <w:tcW w:w="1418" w:type="dxa"/>
          </w:tcPr>
          <w:p w14:paraId="0BC00E2F"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0.782</w:t>
            </w:r>
          </w:p>
        </w:tc>
        <w:tc>
          <w:tcPr>
            <w:tcW w:w="2551" w:type="dxa"/>
          </w:tcPr>
          <w:p w14:paraId="61ECD84B" w14:textId="77777777" w:rsidR="002B5E59" w:rsidRPr="00E45EE8" w:rsidRDefault="002B5E59" w:rsidP="002B5E59">
            <w:pPr>
              <w:spacing w:before="0"/>
              <w:jc w:val="center"/>
              <w:rPr>
                <w:rFonts w:ascii="Times New Roman" w:eastAsia="Times New Roman" w:hAnsi="Times New Roman" w:cs="Times New Roman"/>
                <w:b/>
                <w:color w:val="000000" w:themeColor="text1"/>
                <w:szCs w:val="20"/>
                <w:lang w:eastAsia="en-GB"/>
              </w:rPr>
            </w:pPr>
            <w:r w:rsidRPr="00E45EE8">
              <w:rPr>
                <w:rFonts w:ascii="Times New Roman" w:eastAsia="Times New Roman" w:hAnsi="Times New Roman" w:cs="Times New Roman"/>
                <w:color w:val="000000" w:themeColor="text1"/>
                <w:szCs w:val="20"/>
                <w:lang w:eastAsia="en-GB"/>
              </w:rPr>
              <w:t>Six months</w:t>
            </w:r>
          </w:p>
        </w:tc>
        <w:tc>
          <w:tcPr>
            <w:tcW w:w="2835" w:type="dxa"/>
          </w:tcPr>
          <w:p w14:paraId="5632B06D"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-0.13 (-0.71 to 0.45)</w:t>
            </w:r>
          </w:p>
        </w:tc>
        <w:tc>
          <w:tcPr>
            <w:tcW w:w="1276" w:type="dxa"/>
          </w:tcPr>
          <w:p w14:paraId="71A7371C"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0.666</w:t>
            </w:r>
          </w:p>
        </w:tc>
      </w:tr>
      <w:tr w:rsidR="002B5E59" w:rsidRPr="00E45EE8" w14:paraId="71714949" w14:textId="77777777" w:rsidTr="002B5E59">
        <w:tc>
          <w:tcPr>
            <w:tcW w:w="2405" w:type="dxa"/>
          </w:tcPr>
          <w:p w14:paraId="37BCA169" w14:textId="77777777" w:rsidR="002B5E59" w:rsidRPr="00E45EE8" w:rsidRDefault="002B5E59" w:rsidP="002B5E59">
            <w:pPr>
              <w:spacing w:before="0"/>
              <w:jc w:val="center"/>
              <w:rPr>
                <w:rFonts w:ascii="Times New Roman" w:hAnsi="Times New Roman" w:cs="Times New Roman"/>
                <w:b/>
                <w:color w:val="000000" w:themeColor="text1"/>
                <w:sz w:val="22"/>
                <w:szCs w:val="22"/>
              </w:rPr>
            </w:pPr>
            <w:r w:rsidRPr="00E45EE8">
              <w:rPr>
                <w:rFonts w:ascii="Times New Roman" w:eastAsia="Times New Roman" w:hAnsi="Times New Roman" w:cs="Times New Roman"/>
                <w:color w:val="000000" w:themeColor="text1"/>
                <w:szCs w:val="20"/>
                <w:lang w:eastAsia="en-GB"/>
              </w:rPr>
              <w:t>One year</w:t>
            </w:r>
          </w:p>
        </w:tc>
        <w:tc>
          <w:tcPr>
            <w:tcW w:w="2835" w:type="dxa"/>
          </w:tcPr>
          <w:p w14:paraId="5A89189A"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0.64 (-0.26 to 1.56)</w:t>
            </w:r>
          </w:p>
        </w:tc>
        <w:tc>
          <w:tcPr>
            <w:tcW w:w="1418" w:type="dxa"/>
          </w:tcPr>
          <w:p w14:paraId="5881B585"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0.164</w:t>
            </w:r>
          </w:p>
        </w:tc>
        <w:tc>
          <w:tcPr>
            <w:tcW w:w="2551" w:type="dxa"/>
          </w:tcPr>
          <w:p w14:paraId="031D8689" w14:textId="77777777" w:rsidR="002B5E59" w:rsidRPr="00E45EE8" w:rsidRDefault="002B5E59" w:rsidP="002B5E59">
            <w:pPr>
              <w:spacing w:before="0"/>
              <w:jc w:val="center"/>
              <w:rPr>
                <w:rFonts w:ascii="Times New Roman" w:eastAsia="Times New Roman" w:hAnsi="Times New Roman" w:cs="Times New Roman"/>
                <w:b/>
                <w:color w:val="000000" w:themeColor="text1"/>
                <w:szCs w:val="20"/>
                <w:lang w:eastAsia="en-GB"/>
              </w:rPr>
            </w:pPr>
            <w:r w:rsidRPr="00E45EE8">
              <w:rPr>
                <w:rFonts w:ascii="Times New Roman" w:eastAsia="Times New Roman" w:hAnsi="Times New Roman" w:cs="Times New Roman"/>
                <w:color w:val="000000" w:themeColor="text1"/>
                <w:szCs w:val="20"/>
                <w:lang w:eastAsia="en-GB"/>
              </w:rPr>
              <w:t>One year</w:t>
            </w:r>
          </w:p>
        </w:tc>
        <w:tc>
          <w:tcPr>
            <w:tcW w:w="2835" w:type="dxa"/>
          </w:tcPr>
          <w:p w14:paraId="1EBEF9BB"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0.70 (-0.27 to 1.66)</w:t>
            </w:r>
          </w:p>
        </w:tc>
        <w:tc>
          <w:tcPr>
            <w:tcW w:w="1276" w:type="dxa"/>
          </w:tcPr>
          <w:p w14:paraId="1F7F4B1D"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0.156</w:t>
            </w:r>
          </w:p>
        </w:tc>
      </w:tr>
      <w:tr w:rsidR="002B5E59" w:rsidRPr="00E45EE8" w14:paraId="24DEFB54" w14:textId="77777777" w:rsidTr="002B5E59">
        <w:tc>
          <w:tcPr>
            <w:tcW w:w="2405" w:type="dxa"/>
          </w:tcPr>
          <w:p w14:paraId="221566BD"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hAnsi="Times New Roman" w:cs="Times New Roman"/>
                <w:b/>
                <w:color w:val="000000" w:themeColor="text1"/>
                <w:sz w:val="22"/>
                <w:szCs w:val="22"/>
              </w:rPr>
              <w:t>STEMI</w:t>
            </w:r>
          </w:p>
        </w:tc>
        <w:tc>
          <w:tcPr>
            <w:tcW w:w="2835" w:type="dxa"/>
          </w:tcPr>
          <w:p w14:paraId="2A1325D2"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p>
        </w:tc>
        <w:tc>
          <w:tcPr>
            <w:tcW w:w="1418" w:type="dxa"/>
          </w:tcPr>
          <w:p w14:paraId="3B9EB5DE"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p>
        </w:tc>
        <w:tc>
          <w:tcPr>
            <w:tcW w:w="2551" w:type="dxa"/>
          </w:tcPr>
          <w:p w14:paraId="52B3D18D"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b/>
                <w:color w:val="000000" w:themeColor="text1"/>
                <w:szCs w:val="20"/>
                <w:lang w:eastAsia="en-GB"/>
              </w:rPr>
              <w:t>STEMI</w:t>
            </w:r>
          </w:p>
        </w:tc>
        <w:tc>
          <w:tcPr>
            <w:tcW w:w="2835" w:type="dxa"/>
          </w:tcPr>
          <w:p w14:paraId="577AE823"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p>
        </w:tc>
        <w:tc>
          <w:tcPr>
            <w:tcW w:w="1276" w:type="dxa"/>
          </w:tcPr>
          <w:p w14:paraId="21285F5B"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p>
        </w:tc>
      </w:tr>
      <w:tr w:rsidR="002B5E59" w:rsidRPr="00E45EE8" w14:paraId="1776F0F7" w14:textId="77777777" w:rsidTr="002B5E59">
        <w:tc>
          <w:tcPr>
            <w:tcW w:w="2405" w:type="dxa"/>
          </w:tcPr>
          <w:p w14:paraId="195C941E"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One month</w:t>
            </w:r>
          </w:p>
        </w:tc>
        <w:tc>
          <w:tcPr>
            <w:tcW w:w="2835" w:type="dxa"/>
          </w:tcPr>
          <w:p w14:paraId="0FAB0B22"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-0.002 (-1.99 to 1.98)</w:t>
            </w:r>
          </w:p>
        </w:tc>
        <w:tc>
          <w:tcPr>
            <w:tcW w:w="1418" w:type="dxa"/>
          </w:tcPr>
          <w:p w14:paraId="2FD6CEBA"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0.999</w:t>
            </w:r>
          </w:p>
        </w:tc>
        <w:tc>
          <w:tcPr>
            <w:tcW w:w="2551" w:type="dxa"/>
          </w:tcPr>
          <w:p w14:paraId="5EC571F6"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One month</w:t>
            </w:r>
          </w:p>
        </w:tc>
        <w:tc>
          <w:tcPr>
            <w:tcW w:w="2835" w:type="dxa"/>
          </w:tcPr>
          <w:p w14:paraId="57B1D3A4"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-0.10 (-2.13 to 1.93)</w:t>
            </w:r>
          </w:p>
        </w:tc>
        <w:tc>
          <w:tcPr>
            <w:tcW w:w="1276" w:type="dxa"/>
          </w:tcPr>
          <w:p w14:paraId="5C111C49"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0.924</w:t>
            </w:r>
          </w:p>
        </w:tc>
      </w:tr>
      <w:tr w:rsidR="002B5E59" w:rsidRPr="00E45EE8" w14:paraId="4A50247D" w14:textId="77777777" w:rsidTr="002B5E59">
        <w:tc>
          <w:tcPr>
            <w:tcW w:w="2405" w:type="dxa"/>
          </w:tcPr>
          <w:p w14:paraId="49070268"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Six months</w:t>
            </w:r>
          </w:p>
        </w:tc>
        <w:tc>
          <w:tcPr>
            <w:tcW w:w="2835" w:type="dxa"/>
          </w:tcPr>
          <w:p w14:paraId="2CF41EFB"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-0.68 (-1.67 to 0.29)</w:t>
            </w:r>
          </w:p>
        </w:tc>
        <w:tc>
          <w:tcPr>
            <w:tcW w:w="1418" w:type="dxa"/>
          </w:tcPr>
          <w:p w14:paraId="2C555CCD"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0.168</w:t>
            </w:r>
          </w:p>
        </w:tc>
        <w:tc>
          <w:tcPr>
            <w:tcW w:w="2551" w:type="dxa"/>
          </w:tcPr>
          <w:p w14:paraId="61D5E13D"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Six months</w:t>
            </w:r>
          </w:p>
        </w:tc>
        <w:tc>
          <w:tcPr>
            <w:tcW w:w="2835" w:type="dxa"/>
          </w:tcPr>
          <w:p w14:paraId="652EC6E9"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-0.73 (-1.74 to 0.28)</w:t>
            </w:r>
          </w:p>
        </w:tc>
        <w:tc>
          <w:tcPr>
            <w:tcW w:w="1276" w:type="dxa"/>
          </w:tcPr>
          <w:p w14:paraId="4E91CC1C"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0.155</w:t>
            </w:r>
          </w:p>
        </w:tc>
      </w:tr>
      <w:tr w:rsidR="002B5E59" w:rsidRPr="00E45EE8" w14:paraId="4D4A25C9" w14:textId="77777777" w:rsidTr="002B5E59">
        <w:tc>
          <w:tcPr>
            <w:tcW w:w="2405" w:type="dxa"/>
          </w:tcPr>
          <w:p w14:paraId="7F94B2D6"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One year</w:t>
            </w:r>
          </w:p>
        </w:tc>
        <w:tc>
          <w:tcPr>
            <w:tcW w:w="2835" w:type="dxa"/>
          </w:tcPr>
          <w:p w14:paraId="069DBD5F"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0.69 (-0.89 to 2.27)</w:t>
            </w:r>
          </w:p>
        </w:tc>
        <w:tc>
          <w:tcPr>
            <w:tcW w:w="1418" w:type="dxa"/>
          </w:tcPr>
          <w:p w14:paraId="6C76A247"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0.393</w:t>
            </w:r>
          </w:p>
        </w:tc>
        <w:tc>
          <w:tcPr>
            <w:tcW w:w="2551" w:type="dxa"/>
          </w:tcPr>
          <w:p w14:paraId="1E3C638C"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One year</w:t>
            </w:r>
          </w:p>
        </w:tc>
        <w:tc>
          <w:tcPr>
            <w:tcW w:w="2835" w:type="dxa"/>
          </w:tcPr>
          <w:p w14:paraId="0DC3BF1D"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0.68 (-0.94 to 2.31)</w:t>
            </w:r>
          </w:p>
        </w:tc>
        <w:tc>
          <w:tcPr>
            <w:tcW w:w="1276" w:type="dxa"/>
          </w:tcPr>
          <w:p w14:paraId="2987796D"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0.411</w:t>
            </w:r>
          </w:p>
        </w:tc>
      </w:tr>
      <w:tr w:rsidR="002B5E59" w:rsidRPr="00E45EE8" w14:paraId="015DE337" w14:textId="77777777" w:rsidTr="002B5E59">
        <w:tc>
          <w:tcPr>
            <w:tcW w:w="2405" w:type="dxa"/>
          </w:tcPr>
          <w:p w14:paraId="30986C08"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hAnsi="Times New Roman" w:cs="Times New Roman"/>
                <w:b/>
                <w:color w:val="000000" w:themeColor="text1"/>
                <w:sz w:val="22"/>
                <w:szCs w:val="22"/>
              </w:rPr>
              <w:t>NSTEMI</w:t>
            </w:r>
          </w:p>
        </w:tc>
        <w:tc>
          <w:tcPr>
            <w:tcW w:w="2835" w:type="dxa"/>
          </w:tcPr>
          <w:p w14:paraId="62754AD7"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p>
        </w:tc>
        <w:tc>
          <w:tcPr>
            <w:tcW w:w="1418" w:type="dxa"/>
          </w:tcPr>
          <w:p w14:paraId="48C51570"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p>
        </w:tc>
        <w:tc>
          <w:tcPr>
            <w:tcW w:w="2551" w:type="dxa"/>
          </w:tcPr>
          <w:p w14:paraId="4BD442C7"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b/>
                <w:color w:val="000000" w:themeColor="text1"/>
                <w:szCs w:val="20"/>
                <w:lang w:eastAsia="en-GB"/>
              </w:rPr>
              <w:t>NSTEMI</w:t>
            </w:r>
          </w:p>
        </w:tc>
        <w:tc>
          <w:tcPr>
            <w:tcW w:w="2835" w:type="dxa"/>
          </w:tcPr>
          <w:p w14:paraId="2912A503"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p>
        </w:tc>
        <w:tc>
          <w:tcPr>
            <w:tcW w:w="1276" w:type="dxa"/>
          </w:tcPr>
          <w:p w14:paraId="4B5119F7"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p>
        </w:tc>
      </w:tr>
      <w:tr w:rsidR="002B5E59" w:rsidRPr="00E45EE8" w14:paraId="3F09F364" w14:textId="77777777" w:rsidTr="002B5E59">
        <w:tc>
          <w:tcPr>
            <w:tcW w:w="2405" w:type="dxa"/>
          </w:tcPr>
          <w:p w14:paraId="09E2573A"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One month</w:t>
            </w:r>
          </w:p>
        </w:tc>
        <w:tc>
          <w:tcPr>
            <w:tcW w:w="2835" w:type="dxa"/>
          </w:tcPr>
          <w:p w14:paraId="4B38FFEC"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w:t>
            </w:r>
          </w:p>
        </w:tc>
        <w:tc>
          <w:tcPr>
            <w:tcW w:w="1418" w:type="dxa"/>
          </w:tcPr>
          <w:p w14:paraId="64BEDA62"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w:t>
            </w:r>
          </w:p>
        </w:tc>
        <w:tc>
          <w:tcPr>
            <w:tcW w:w="2551" w:type="dxa"/>
          </w:tcPr>
          <w:p w14:paraId="08CCDB70"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One month</w:t>
            </w:r>
          </w:p>
        </w:tc>
        <w:tc>
          <w:tcPr>
            <w:tcW w:w="2835" w:type="dxa"/>
          </w:tcPr>
          <w:p w14:paraId="360B1880"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w:t>
            </w:r>
          </w:p>
        </w:tc>
        <w:tc>
          <w:tcPr>
            <w:tcW w:w="1276" w:type="dxa"/>
          </w:tcPr>
          <w:p w14:paraId="62B7C4E8"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w:t>
            </w:r>
          </w:p>
        </w:tc>
      </w:tr>
      <w:tr w:rsidR="002B5E59" w:rsidRPr="00E45EE8" w14:paraId="49E6BC2D" w14:textId="77777777" w:rsidTr="002B5E59">
        <w:tc>
          <w:tcPr>
            <w:tcW w:w="2405" w:type="dxa"/>
          </w:tcPr>
          <w:p w14:paraId="7BCB0782"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Six months</w:t>
            </w:r>
          </w:p>
        </w:tc>
        <w:tc>
          <w:tcPr>
            <w:tcW w:w="2835" w:type="dxa"/>
          </w:tcPr>
          <w:p w14:paraId="36EC11AB"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0.42 (-0.17 to 1.01)</w:t>
            </w:r>
          </w:p>
        </w:tc>
        <w:tc>
          <w:tcPr>
            <w:tcW w:w="1418" w:type="dxa"/>
          </w:tcPr>
          <w:p w14:paraId="196EA850"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0.166</w:t>
            </w:r>
          </w:p>
        </w:tc>
        <w:tc>
          <w:tcPr>
            <w:tcW w:w="2551" w:type="dxa"/>
          </w:tcPr>
          <w:p w14:paraId="453BBAB6"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Six months</w:t>
            </w:r>
          </w:p>
        </w:tc>
        <w:tc>
          <w:tcPr>
            <w:tcW w:w="2835" w:type="dxa"/>
          </w:tcPr>
          <w:p w14:paraId="1F76B40E"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0.44 (-0.19 to 1.08)</w:t>
            </w:r>
          </w:p>
        </w:tc>
        <w:tc>
          <w:tcPr>
            <w:tcW w:w="1276" w:type="dxa"/>
          </w:tcPr>
          <w:p w14:paraId="27E6520E"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0.169</w:t>
            </w:r>
          </w:p>
        </w:tc>
      </w:tr>
      <w:tr w:rsidR="002B5E59" w:rsidRPr="00E45EE8" w14:paraId="21A6AF19" w14:textId="77777777" w:rsidTr="002B5E59">
        <w:tc>
          <w:tcPr>
            <w:tcW w:w="2405" w:type="dxa"/>
          </w:tcPr>
          <w:p w14:paraId="33CDE310"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One year</w:t>
            </w:r>
          </w:p>
        </w:tc>
        <w:tc>
          <w:tcPr>
            <w:tcW w:w="2835" w:type="dxa"/>
          </w:tcPr>
          <w:p w14:paraId="7C8CB90C"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0.74 (-0.24 to 1.71)</w:t>
            </w:r>
          </w:p>
        </w:tc>
        <w:tc>
          <w:tcPr>
            <w:tcW w:w="1418" w:type="dxa"/>
          </w:tcPr>
          <w:p w14:paraId="3DA3F234"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0.138</w:t>
            </w:r>
          </w:p>
        </w:tc>
        <w:tc>
          <w:tcPr>
            <w:tcW w:w="2551" w:type="dxa"/>
          </w:tcPr>
          <w:p w14:paraId="558F7DA5"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One year</w:t>
            </w:r>
          </w:p>
        </w:tc>
        <w:tc>
          <w:tcPr>
            <w:tcW w:w="2835" w:type="dxa"/>
          </w:tcPr>
          <w:p w14:paraId="7CD40B17"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0.86 (-0.18 to 1.90)</w:t>
            </w:r>
          </w:p>
        </w:tc>
        <w:tc>
          <w:tcPr>
            <w:tcW w:w="1276" w:type="dxa"/>
          </w:tcPr>
          <w:p w14:paraId="6DBA5DA0" w14:textId="77777777" w:rsidR="002B5E59" w:rsidRPr="00E45EE8" w:rsidRDefault="002B5E59" w:rsidP="002B5E59">
            <w:pPr>
              <w:spacing w:before="0"/>
              <w:jc w:val="center"/>
              <w:rPr>
                <w:rFonts w:ascii="Times New Roman" w:eastAsia="Times New Roman" w:hAnsi="Times New Roman" w:cs="Times New Roman"/>
                <w:color w:val="000000" w:themeColor="text1"/>
                <w:szCs w:val="20"/>
                <w:lang w:eastAsia="en-GB"/>
              </w:rPr>
            </w:pPr>
            <w:r w:rsidRPr="00E45EE8">
              <w:rPr>
                <w:rFonts w:ascii="Times New Roman" w:eastAsia="Times New Roman" w:hAnsi="Times New Roman" w:cs="Times New Roman"/>
                <w:color w:val="000000" w:themeColor="text1"/>
                <w:szCs w:val="20"/>
                <w:lang w:eastAsia="en-GB"/>
              </w:rPr>
              <w:t>0.104</w:t>
            </w:r>
          </w:p>
        </w:tc>
      </w:tr>
    </w:tbl>
    <w:p w14:paraId="1298222F" w14:textId="77777777" w:rsidR="002B5E59" w:rsidRPr="00E45EE8" w:rsidRDefault="002B5E59" w:rsidP="002B5E59">
      <w:pPr>
        <w:spacing w:before="0" w:line="240" w:lineRule="auto"/>
        <w:rPr>
          <w:rFonts w:ascii="Times New Roman" w:eastAsia="Times New Roman" w:hAnsi="Times New Roman" w:cs="Times New Roman"/>
          <w:b/>
          <w:color w:val="000000" w:themeColor="text1"/>
          <w:szCs w:val="20"/>
          <w:lang w:eastAsia="en-GB"/>
        </w:rPr>
      </w:pPr>
    </w:p>
    <w:p w14:paraId="3E11A045" w14:textId="453E5E8B" w:rsidR="002B5E59" w:rsidRPr="002B5E59" w:rsidRDefault="002B5E59" w:rsidP="002B5E59">
      <w:pPr>
        <w:spacing w:before="0" w:line="240" w:lineRule="auto"/>
        <w:rPr>
          <w:rFonts w:ascii="Times New Roman" w:eastAsia="Times New Roman" w:hAnsi="Times New Roman" w:cs="Times New Roman"/>
          <w:b/>
          <w:color w:val="000000" w:themeColor="text1"/>
          <w:szCs w:val="20"/>
          <w:lang w:eastAsia="en-GB"/>
        </w:rPr>
        <w:sectPr w:rsidR="002B5E59" w:rsidRPr="002B5E59" w:rsidSect="005A02D4">
          <w:pgSz w:w="16838" w:h="11906" w:orient="landscape"/>
          <w:pgMar w:top="1440" w:right="1440" w:bottom="1440" w:left="1440" w:header="708" w:footer="708" w:gutter="0"/>
          <w:cols w:space="708"/>
          <w:docGrid w:linePitch="360"/>
        </w:sectPr>
      </w:pPr>
      <w:r w:rsidRPr="00E45EE8">
        <w:rPr>
          <w:rFonts w:ascii="Times New Roman" w:eastAsia="Times New Roman" w:hAnsi="Times New Roman" w:cs="Times New Roman"/>
          <w:b/>
          <w:color w:val="000000" w:themeColor="text1"/>
          <w:szCs w:val="20"/>
          <w:lang w:eastAsia="en-GB"/>
        </w:rPr>
        <w:t>Abbreviations</w:t>
      </w:r>
      <w:r w:rsidRPr="00E45EE8">
        <w:rPr>
          <w:rFonts w:ascii="Times New Roman" w:eastAsia="Times New Roman" w:hAnsi="Times New Roman" w:cs="Times New Roman"/>
          <w:color w:val="000000" w:themeColor="text1"/>
          <w:szCs w:val="20"/>
          <w:lang w:eastAsia="en-GB"/>
        </w:rPr>
        <w:t xml:space="preserve">: AMI, acute myocardial infarction; </w:t>
      </w:r>
      <w:r w:rsidRPr="00E45EE8">
        <w:rPr>
          <w:rFonts w:ascii="Times New Roman" w:eastAsia="Times New Roman" w:hAnsi="Times New Roman" w:cs="Times New Roman"/>
          <w:color w:val="000000" w:themeColor="text1"/>
          <w:szCs w:val="20"/>
          <w:vertAlign w:val="superscript"/>
          <w:lang w:eastAsia="en-GB"/>
        </w:rPr>
        <w:t>¥</w:t>
      </w:r>
      <w:r w:rsidRPr="00E45EE8">
        <w:rPr>
          <w:rFonts w:ascii="Times New Roman" w:eastAsia="Times New Roman" w:hAnsi="Times New Roman" w:cs="Times New Roman"/>
          <w:color w:val="000000" w:themeColor="text1"/>
          <w:szCs w:val="20"/>
          <w:lang w:eastAsia="en-GB"/>
        </w:rPr>
        <w:t xml:space="preserve">Estimate represents the effect of β blockers on survival for the respective follow-up time categories; NSTEMI, non ST-segment elevation myocardial infarction; STEMI, ST-segment </w:t>
      </w:r>
      <w:r>
        <w:rPr>
          <w:rFonts w:ascii="Times New Roman" w:eastAsia="Times New Roman" w:hAnsi="Times New Roman" w:cs="Times New Roman"/>
          <w:color w:val="000000" w:themeColor="text1"/>
          <w:szCs w:val="20"/>
          <w:lang w:eastAsia="en-GB"/>
        </w:rPr>
        <w:t>elevation myocardial infarction,</w:t>
      </w:r>
      <w:r w:rsidRPr="00E45EE8">
        <w:rPr>
          <w:rFonts w:ascii="Times New Roman" w:eastAsia="Times New Roman" w:hAnsi="Times New Roman" w:cs="Times New Roman"/>
          <w:color w:val="000000" w:themeColor="text1"/>
          <w:szCs w:val="20"/>
          <w:lang w:eastAsia="en-GB"/>
        </w:rPr>
        <w:t>- model converge problems</w:t>
      </w:r>
      <w:r>
        <w:rPr>
          <w:rFonts w:ascii="Times New Roman" w:eastAsia="Times New Roman" w:hAnsi="Times New Roman" w:cs="Times New Roman"/>
          <w:color w:val="000000" w:themeColor="text1"/>
          <w:szCs w:val="20"/>
          <w:lang w:eastAsia="en-GB"/>
        </w:rPr>
        <w:t>.</w:t>
      </w:r>
    </w:p>
    <w:p w14:paraId="428D72AD" w14:textId="737ED370" w:rsidR="001626A4" w:rsidRPr="00FD1708" w:rsidRDefault="00AB1728" w:rsidP="000F56FD">
      <w:pPr>
        <w:spacing w:line="480" w:lineRule="auto"/>
        <w:jc w:val="both"/>
        <w:rPr>
          <w:rFonts w:ascii="Times New Roman" w:eastAsia="Calibri" w:hAnsi="Times New Roman" w:cs="Times New Roman"/>
          <w:b/>
        </w:rPr>
      </w:pPr>
      <w:r>
        <w:rPr>
          <w:rFonts w:ascii="Times New Roman" w:eastAsia="Calibri" w:hAnsi="Times New Roman" w:cs="Times New Roman"/>
          <w:b/>
        </w:rPr>
        <w:lastRenderedPageBreak/>
        <w:t>Section 2</w:t>
      </w:r>
      <w:r w:rsidR="00312C14" w:rsidRPr="00FD1708">
        <w:rPr>
          <w:rFonts w:ascii="Times New Roman" w:eastAsia="Calibri" w:hAnsi="Times New Roman" w:cs="Times New Roman"/>
          <w:b/>
        </w:rPr>
        <w:t>: Survival-time inverse-probability weighting propensity score analysis</w:t>
      </w:r>
    </w:p>
    <w:p w14:paraId="266D69F7" w14:textId="0BA13E21" w:rsidR="001B11D4" w:rsidRPr="00FD1708" w:rsidRDefault="001626A4" w:rsidP="000F56FD">
      <w:pPr>
        <w:spacing w:line="480" w:lineRule="auto"/>
        <w:jc w:val="both"/>
        <w:rPr>
          <w:rFonts w:ascii="Times New Roman" w:eastAsia="Calibri" w:hAnsi="Times New Roman" w:cs="Times New Roman"/>
        </w:rPr>
      </w:pPr>
      <w:r w:rsidRPr="00FD1708">
        <w:rPr>
          <w:rFonts w:ascii="Times New Roman" w:eastAsia="Calibri" w:hAnsi="Times New Roman" w:cs="Times New Roman"/>
        </w:rPr>
        <w:t xml:space="preserve">A non-parsimonious multivariable logistic regression model was used for the treatment model and a Weibull survival model for the time to </w:t>
      </w:r>
      <w:r w:rsidR="00312C14" w:rsidRPr="00FD1708">
        <w:rPr>
          <w:rFonts w:ascii="Times New Roman" w:eastAsia="Calibri" w:hAnsi="Times New Roman" w:cs="Times New Roman"/>
        </w:rPr>
        <w:t xml:space="preserve">event </w:t>
      </w:r>
      <w:r w:rsidRPr="00FD1708">
        <w:rPr>
          <w:rFonts w:ascii="Times New Roman" w:eastAsia="Calibri" w:hAnsi="Times New Roman" w:cs="Times New Roman"/>
        </w:rPr>
        <w:t>model. Both models were adjusted for patient demographics (sex, deprivation (index of multiple deprivation score), year of admission to hospital), cardiovascular risk factors (diabetes, hypercholesterolaemia, hypertension, smoking status, chronic obstructive pulmonary disease (COPD), family history of coronary heart disease), cardiovascular history (cerebrovascular disease, peripheral vascular disease), discharge medications (statins, aspirin, P2Y</w:t>
      </w:r>
      <w:r w:rsidRPr="00FD1708">
        <w:rPr>
          <w:rFonts w:ascii="Times New Roman" w:eastAsia="Calibri" w:hAnsi="Times New Roman" w:cs="Times New Roman"/>
          <w:vertAlign w:val="subscript"/>
        </w:rPr>
        <w:t>12</w:t>
      </w:r>
      <w:r w:rsidRPr="00FD1708">
        <w:rPr>
          <w:rFonts w:ascii="Times New Roman" w:eastAsia="Calibri" w:hAnsi="Times New Roman" w:cs="Times New Roman"/>
        </w:rPr>
        <w:t xml:space="preserve"> inhibitors, angiotensin converting enzyme inhibitors</w:t>
      </w:r>
      <w:r w:rsidR="00312C14" w:rsidRPr="00FD1708">
        <w:rPr>
          <w:rFonts w:ascii="Times New Roman" w:eastAsia="Calibri" w:hAnsi="Times New Roman" w:cs="Times New Roman"/>
        </w:rPr>
        <w:t xml:space="preserve"> (ACEi)</w:t>
      </w:r>
      <w:r w:rsidRPr="00FD1708">
        <w:rPr>
          <w:rFonts w:ascii="Times New Roman" w:eastAsia="Calibri" w:hAnsi="Times New Roman" w:cs="Times New Roman"/>
        </w:rPr>
        <w:t xml:space="preserve">/angiotensin receptor blockers </w:t>
      </w:r>
      <w:r w:rsidR="00312C14" w:rsidRPr="00FD1708">
        <w:rPr>
          <w:rFonts w:ascii="Times New Roman" w:eastAsia="Calibri" w:hAnsi="Times New Roman" w:cs="Times New Roman"/>
        </w:rPr>
        <w:t>(</w:t>
      </w:r>
      <w:r w:rsidRPr="00FD1708">
        <w:rPr>
          <w:rFonts w:ascii="Times New Roman" w:eastAsia="Calibri" w:hAnsi="Times New Roman" w:cs="Times New Roman"/>
        </w:rPr>
        <w:t>ARB)), adjusted mini-GRACE risk score variables (age, cardiac arrest, elevated enzyme, systolic blood pressure and heart rate at hospitalisation</w:t>
      </w:r>
      <w:r w:rsidR="00312C14" w:rsidRPr="00FD1708">
        <w:rPr>
          <w:rFonts w:ascii="Times New Roman" w:eastAsia="Calibri" w:hAnsi="Times New Roman" w:cs="Times New Roman"/>
        </w:rPr>
        <w:t xml:space="preserve"> and </w:t>
      </w:r>
      <w:r w:rsidRPr="00FD1708">
        <w:rPr>
          <w:rFonts w:ascii="Times New Roman" w:eastAsia="Calibri" w:hAnsi="Times New Roman" w:cs="Times New Roman"/>
        </w:rPr>
        <w:t xml:space="preserve">creatinine) and care by cardiologist. Cardiac rehabilitation was added only to the </w:t>
      </w:r>
      <w:r w:rsidR="00312C14" w:rsidRPr="00FD1708">
        <w:rPr>
          <w:rFonts w:ascii="Times New Roman" w:eastAsia="Calibri" w:hAnsi="Times New Roman" w:cs="Times New Roman"/>
        </w:rPr>
        <w:t>survival</w:t>
      </w:r>
      <w:r w:rsidRPr="00FD1708">
        <w:rPr>
          <w:rFonts w:ascii="Times New Roman" w:eastAsia="Calibri" w:hAnsi="Times New Roman" w:cs="Times New Roman"/>
        </w:rPr>
        <w:t xml:space="preserve"> model because it is a post treatment variable and therefore cannot predict treatment assignment. </w:t>
      </w:r>
      <w:r w:rsidR="00312C14" w:rsidRPr="00FD1708">
        <w:rPr>
          <w:rFonts w:ascii="Times New Roman" w:eastAsia="Calibri" w:hAnsi="Times New Roman" w:cs="Times New Roman"/>
        </w:rPr>
        <w:t xml:space="preserve"> In order to assess </w:t>
      </w:r>
      <w:r w:rsidRPr="00FD1708">
        <w:rPr>
          <w:rFonts w:ascii="Times New Roman" w:eastAsia="Calibri" w:hAnsi="Times New Roman" w:cs="Times New Roman"/>
        </w:rPr>
        <w:t xml:space="preserve">whether the weights constructed from the treatment assignment model balanced the covariates </w:t>
      </w:r>
      <w:r w:rsidR="00312C14" w:rsidRPr="00FD1708">
        <w:rPr>
          <w:rFonts w:ascii="Times New Roman" w:eastAsia="Calibri" w:hAnsi="Times New Roman" w:cs="Times New Roman"/>
        </w:rPr>
        <w:t xml:space="preserve">between treated and control individuals </w:t>
      </w:r>
      <w:r w:rsidRPr="00FD1708">
        <w:rPr>
          <w:rFonts w:ascii="Times New Roman" w:eastAsia="Calibri" w:hAnsi="Times New Roman" w:cs="Times New Roman"/>
        </w:rPr>
        <w:t xml:space="preserve">standardised differences and variance ratios of the raw data versus weighted data </w:t>
      </w:r>
      <w:r w:rsidR="00312C14" w:rsidRPr="00FD1708">
        <w:rPr>
          <w:rFonts w:ascii="Times New Roman" w:eastAsia="Calibri" w:hAnsi="Times New Roman" w:cs="Times New Roman"/>
        </w:rPr>
        <w:t xml:space="preserve">were calculated </w:t>
      </w:r>
      <w:r w:rsidRPr="00FD1708">
        <w:rPr>
          <w:rFonts w:ascii="Times New Roman" w:eastAsia="Calibri" w:hAnsi="Times New Roman" w:cs="Times New Roman"/>
        </w:rPr>
        <w:t>(a perfectly balanced covariate has a standardised difference of ze</w:t>
      </w:r>
      <w:r w:rsidR="001B11D4" w:rsidRPr="00FD1708">
        <w:rPr>
          <w:rFonts w:ascii="Times New Roman" w:eastAsia="Calibri" w:hAnsi="Times New Roman" w:cs="Times New Roman"/>
        </w:rPr>
        <w:t>ro and variance ratio of one</w:t>
      </w:r>
      <w:r w:rsidR="00EB4588" w:rsidRPr="00FD1708">
        <w:rPr>
          <w:rFonts w:ascii="Times New Roman" w:eastAsia="Calibri" w:hAnsi="Times New Roman" w:cs="Times New Roman"/>
        </w:rPr>
        <w:t>)</w:t>
      </w:r>
      <w:r w:rsidR="001B11D4" w:rsidRPr="00FD1708">
        <w:rPr>
          <w:rFonts w:ascii="Times New Roman" w:eastAsia="Calibri" w:hAnsi="Times New Roman" w:cs="Times New Roman"/>
        </w:rPr>
        <w:t xml:space="preserve">. A formal </w:t>
      </w:r>
      <w:r w:rsidR="00312C14" w:rsidRPr="00FD1708">
        <w:rPr>
          <w:rFonts w:ascii="Times New Roman" w:eastAsia="Calibri" w:hAnsi="Times New Roman" w:cs="Times New Roman"/>
        </w:rPr>
        <w:t xml:space="preserve">over-identification test for covariate balance was also used </w:t>
      </w:r>
      <w:r w:rsidR="00D9710F" w:rsidRPr="00FD1708">
        <w:rPr>
          <w:rFonts w:ascii="Times New Roman" w:eastAsia="Calibri" w:hAnsi="Times New Roman" w:cs="Times New Roman"/>
        </w:rPr>
        <w:fldChar w:fldCharType="begin"/>
      </w:r>
      <w:r w:rsidR="008848C3">
        <w:rPr>
          <w:rFonts w:ascii="Times New Roman" w:eastAsia="Calibri" w:hAnsi="Times New Roman" w:cs="Times New Roman"/>
        </w:rPr>
        <w:instrText xml:space="preserve"> ADDIN EN.CITE &lt;EndNote&gt;&lt;Cite&gt;&lt;Author&gt;Imai&lt;/Author&gt;&lt;Year&gt;2014&lt;/Year&gt;&lt;RecNum&gt;739&lt;/RecNum&gt;&lt;DisplayText&gt;(2)&lt;/DisplayText&gt;&lt;record&gt;&lt;rec-number&gt;739&lt;/rec-number&gt;&lt;foreign-keys&gt;&lt;key app="EN" db-id="fsfxfwzvjard5xexp5fvwz5rsefs092pwz9s"&gt;739&lt;/key&gt;&lt;/foreign-keys&gt;&lt;ref-type name="Journal Article"&gt;17&lt;/ref-type&gt;&lt;contributors&gt;&lt;authors&gt;&lt;author&gt;Imai, Kosuke&lt;/author&gt;&lt;author&gt;Ratkovic, Marc&lt;/author&gt;&lt;/authors&gt;&lt;/contributors&gt;&lt;titles&gt;&lt;title&gt;Covariate balancing propensity score&lt;/title&gt;&lt;secondary-title&gt;Journal of the Royal Statistical Society: Series B (Statistical Methodology)&lt;/secondary-title&gt;&lt;/titles&gt;&lt;periodical&gt;&lt;full-title&gt;Journal of the Royal Statistical Society: Series B (Statistical Methodology)&lt;/full-title&gt;&lt;/periodical&gt;&lt;pages&gt;243-263&lt;/pages&gt;&lt;volume&gt;76&lt;/volume&gt;&lt;number&gt;1&lt;/number&gt;&lt;dates&gt;&lt;year&gt;2014&lt;/year&gt;&lt;/dates&gt;&lt;isbn&gt;1467-9868&lt;/isbn&gt;&lt;urls&gt;&lt;/urls&gt;&lt;/record&gt;&lt;/Cite&gt;&lt;/EndNote&gt;</w:instrText>
      </w:r>
      <w:r w:rsidR="00D9710F" w:rsidRPr="00FD1708">
        <w:rPr>
          <w:rFonts w:ascii="Times New Roman" w:eastAsia="Calibri" w:hAnsi="Times New Roman" w:cs="Times New Roman"/>
        </w:rPr>
        <w:fldChar w:fldCharType="separate"/>
      </w:r>
      <w:r w:rsidR="008848C3">
        <w:rPr>
          <w:rFonts w:ascii="Times New Roman" w:eastAsia="Calibri" w:hAnsi="Times New Roman" w:cs="Times New Roman"/>
          <w:noProof/>
        </w:rPr>
        <w:t>(</w:t>
      </w:r>
      <w:hyperlink w:anchor="_ENREF_2" w:tooltip="Imai, 2014 #739" w:history="1">
        <w:r w:rsidR="008848C3">
          <w:rPr>
            <w:rFonts w:ascii="Times New Roman" w:eastAsia="Calibri" w:hAnsi="Times New Roman" w:cs="Times New Roman"/>
            <w:noProof/>
          </w:rPr>
          <w:t>2</w:t>
        </w:r>
      </w:hyperlink>
      <w:r w:rsidR="008848C3">
        <w:rPr>
          <w:rFonts w:ascii="Times New Roman" w:eastAsia="Calibri" w:hAnsi="Times New Roman" w:cs="Times New Roman"/>
          <w:noProof/>
        </w:rPr>
        <w:t>)</w:t>
      </w:r>
      <w:r w:rsidR="00D9710F" w:rsidRPr="00FD1708">
        <w:rPr>
          <w:rFonts w:ascii="Times New Roman" w:eastAsia="Calibri" w:hAnsi="Times New Roman" w:cs="Times New Roman"/>
        </w:rPr>
        <w:fldChar w:fldCharType="end"/>
      </w:r>
      <w:r w:rsidR="001B11D4" w:rsidRPr="00FD1708">
        <w:rPr>
          <w:rFonts w:ascii="Times New Roman" w:eastAsia="Calibri" w:hAnsi="Times New Roman" w:cs="Times New Roman"/>
        </w:rPr>
        <w:t>. Violation of the overlap assumption was assessed using overlap plots and by summarising the estimated probabilities of treatment assignment. Observations with estimated propensity scores ou</w:t>
      </w:r>
      <w:r w:rsidR="00D9710F" w:rsidRPr="00FD1708">
        <w:rPr>
          <w:rFonts w:ascii="Times New Roman" w:eastAsia="Calibri" w:hAnsi="Times New Roman" w:cs="Times New Roman"/>
        </w:rPr>
        <w:t>tside the pre-specified range 0</w:t>
      </w:r>
      <w:r w:rsidR="009235E7" w:rsidRPr="00FD1708">
        <w:rPr>
          <w:rFonts w:ascii="Times New Roman" w:eastAsia="Calibri" w:hAnsi="Times New Roman" w:cs="Times New Roman"/>
        </w:rPr>
        <w:t>.</w:t>
      </w:r>
      <w:r w:rsidR="00D9710F" w:rsidRPr="00FD1708">
        <w:rPr>
          <w:rFonts w:ascii="Times New Roman" w:eastAsia="Calibri" w:hAnsi="Times New Roman" w:cs="Times New Roman"/>
        </w:rPr>
        <w:t>1 to 0</w:t>
      </w:r>
      <w:r w:rsidR="009235E7" w:rsidRPr="00FD1708">
        <w:rPr>
          <w:rFonts w:ascii="Times New Roman" w:eastAsia="Calibri" w:hAnsi="Times New Roman" w:cs="Times New Roman"/>
        </w:rPr>
        <w:t>.</w:t>
      </w:r>
      <w:r w:rsidR="001B11D4" w:rsidRPr="00FD1708">
        <w:rPr>
          <w:rFonts w:ascii="Times New Roman" w:eastAsia="Calibri" w:hAnsi="Times New Roman" w:cs="Times New Roman"/>
        </w:rPr>
        <w:t>9</w:t>
      </w:r>
      <w:r w:rsidR="00312C14" w:rsidRPr="00FD1708">
        <w:rPr>
          <w:rFonts w:ascii="Times New Roman" w:eastAsia="Calibri" w:hAnsi="Times New Roman" w:cs="Times New Roman"/>
        </w:rPr>
        <w:t xml:space="preserve"> were discarded</w:t>
      </w:r>
      <w:r w:rsidR="00D9710F" w:rsidRPr="00FD1708">
        <w:rPr>
          <w:rFonts w:ascii="Times New Roman" w:eastAsia="Calibri" w:hAnsi="Times New Roman" w:cs="Times New Roman"/>
        </w:rPr>
        <w:fldChar w:fldCharType="begin"/>
      </w:r>
      <w:r w:rsidR="008848C3">
        <w:rPr>
          <w:rFonts w:ascii="Times New Roman" w:eastAsia="Calibri" w:hAnsi="Times New Roman" w:cs="Times New Roman"/>
        </w:rPr>
        <w:instrText xml:space="preserve"> ADDIN EN.CITE &lt;EndNote&gt;&lt;Cite&gt;&lt;Author&gt;Crump&lt;/Author&gt;&lt;Year&gt;2009&lt;/Year&gt;&lt;RecNum&gt;753&lt;/RecNum&gt;&lt;DisplayText&gt;(3)&lt;/DisplayText&gt;&lt;record&gt;&lt;rec-number&gt;753&lt;/rec-number&gt;&lt;foreign-keys&gt;&lt;key app="EN" db-id="fsfxfwzvjard5xexp5fvwz5rsefs092pwz9s"&gt;753&lt;/key&gt;&lt;/foreign-keys&gt;&lt;ref-type name="Journal Article"&gt;17&lt;/ref-type&gt;&lt;contributors&gt;&lt;authors&gt;&lt;author&gt;Crump, R K&lt;/author&gt;&lt;author&gt;Hotz, V J&lt;/author&gt;&lt;author&gt;Imbens, G W&lt;/author&gt;&lt;author&gt;Mitnik, O A&lt;/author&gt;&lt;/authors&gt;&lt;/contributors&gt;&lt;titles&gt;&lt;title&gt;Dealing with limited overlap in estimation of average treatment effects&lt;/title&gt;&lt;secondary-title&gt;Biometrika&lt;/secondary-title&gt;&lt;/titles&gt;&lt;periodical&gt;&lt;full-title&gt;Biometrika&lt;/full-title&gt;&lt;/periodical&gt;&lt;pages&gt;asn055&lt;/pages&gt;&lt;dates&gt;&lt;year&gt;2009&lt;/year&gt;&lt;/dates&gt;&lt;isbn&gt;0006-3444&lt;/isbn&gt;&lt;urls&gt;&lt;/urls&gt;&lt;/record&gt;&lt;/Cite&gt;&lt;/EndNote&gt;</w:instrText>
      </w:r>
      <w:r w:rsidR="00D9710F" w:rsidRPr="00FD1708">
        <w:rPr>
          <w:rFonts w:ascii="Times New Roman" w:eastAsia="Calibri" w:hAnsi="Times New Roman" w:cs="Times New Roman"/>
        </w:rPr>
        <w:fldChar w:fldCharType="separate"/>
      </w:r>
      <w:r w:rsidR="008848C3">
        <w:rPr>
          <w:rFonts w:ascii="Times New Roman" w:eastAsia="Calibri" w:hAnsi="Times New Roman" w:cs="Times New Roman"/>
          <w:noProof/>
        </w:rPr>
        <w:t>(</w:t>
      </w:r>
      <w:hyperlink w:anchor="_ENREF_3" w:tooltip="Crump, 2009 #753" w:history="1">
        <w:r w:rsidR="008848C3">
          <w:rPr>
            <w:rFonts w:ascii="Times New Roman" w:eastAsia="Calibri" w:hAnsi="Times New Roman" w:cs="Times New Roman"/>
            <w:noProof/>
          </w:rPr>
          <w:t>3</w:t>
        </w:r>
      </w:hyperlink>
      <w:r w:rsidR="008848C3">
        <w:rPr>
          <w:rFonts w:ascii="Times New Roman" w:eastAsia="Calibri" w:hAnsi="Times New Roman" w:cs="Times New Roman"/>
          <w:noProof/>
        </w:rPr>
        <w:t>)</w:t>
      </w:r>
      <w:r w:rsidR="00D9710F" w:rsidRPr="00FD1708">
        <w:rPr>
          <w:rFonts w:ascii="Times New Roman" w:eastAsia="Calibri" w:hAnsi="Times New Roman" w:cs="Times New Roman"/>
        </w:rPr>
        <w:fldChar w:fldCharType="end"/>
      </w:r>
      <w:r w:rsidR="00312C14" w:rsidRPr="00FD1708">
        <w:rPr>
          <w:rFonts w:ascii="Times New Roman" w:eastAsia="Calibri" w:hAnsi="Times New Roman" w:cs="Times New Roman"/>
        </w:rPr>
        <w:t xml:space="preserve"> for the first analysis, however, a second analysis was performed which included all observations regardless of their propensity score to assess the robustness of the results</w:t>
      </w:r>
      <w:r w:rsidR="0095200D" w:rsidRPr="00FD1708">
        <w:rPr>
          <w:rFonts w:ascii="Times New Roman" w:eastAsia="Calibri" w:hAnsi="Times New Roman" w:cs="Times New Roman"/>
        </w:rPr>
        <w:t>.</w:t>
      </w:r>
      <w:r w:rsidR="007C7BF5" w:rsidRPr="00FD1708">
        <w:rPr>
          <w:rFonts w:ascii="Times New Roman" w:eastAsia="Calibri" w:hAnsi="Times New Roman" w:cs="Times New Roman"/>
        </w:rPr>
        <w:t xml:space="preserve"> Including the observations outside the bounds 0</w:t>
      </w:r>
      <w:r w:rsidR="009235E7" w:rsidRPr="00FD1708">
        <w:rPr>
          <w:rFonts w:ascii="Times New Roman" w:eastAsia="Calibri" w:hAnsi="Times New Roman" w:cs="Times New Roman"/>
        </w:rPr>
        <w:t>.</w:t>
      </w:r>
      <w:r w:rsidR="007C7BF5" w:rsidRPr="00FD1708">
        <w:rPr>
          <w:rFonts w:ascii="Times New Roman" w:eastAsia="Calibri" w:hAnsi="Times New Roman" w:cs="Times New Roman"/>
        </w:rPr>
        <w:t>1 to 0</w:t>
      </w:r>
      <w:r w:rsidR="009235E7" w:rsidRPr="00FD1708">
        <w:rPr>
          <w:rFonts w:ascii="Times New Roman" w:eastAsia="Calibri" w:hAnsi="Times New Roman" w:cs="Times New Roman"/>
        </w:rPr>
        <w:t>.</w:t>
      </w:r>
      <w:r w:rsidR="007C7BF5" w:rsidRPr="00FD1708">
        <w:rPr>
          <w:rFonts w:ascii="Times New Roman" w:eastAsia="Calibri" w:hAnsi="Times New Roman" w:cs="Times New Roman"/>
        </w:rPr>
        <w:t xml:space="preserve">9 would have resulted to the violation of the second assumption of the propensity modelling that assumes that for propensity score analysis to assume unconfoundedness, the estimated propensity scores for all observations should be greater than zero and less than one. </w:t>
      </w:r>
      <w:r w:rsidR="001B11D4" w:rsidRPr="00FD1708">
        <w:rPr>
          <w:rFonts w:ascii="Times New Roman" w:eastAsia="Calibri" w:hAnsi="Times New Roman" w:cs="Times New Roman"/>
        </w:rPr>
        <w:t xml:space="preserve">Aspirin </w:t>
      </w:r>
      <w:r w:rsidR="001B11D4" w:rsidRPr="00FD1708">
        <w:rPr>
          <w:rFonts w:ascii="Times New Roman" w:eastAsia="Calibri" w:hAnsi="Times New Roman" w:cs="Times New Roman"/>
        </w:rPr>
        <w:lastRenderedPageBreak/>
        <w:t>and ACEi/ARB at discharge were found to be poorly balanced, thus interaction terms of these va</w:t>
      </w:r>
      <w:r w:rsidR="00CC6714" w:rsidRPr="00FD1708">
        <w:rPr>
          <w:rFonts w:ascii="Times New Roman" w:eastAsia="Calibri" w:hAnsi="Times New Roman" w:cs="Times New Roman"/>
        </w:rPr>
        <w:t>riables with all of the other 24</w:t>
      </w:r>
      <w:r w:rsidR="001B11D4" w:rsidRPr="00FD1708">
        <w:rPr>
          <w:rFonts w:ascii="Times New Roman" w:eastAsia="Calibri" w:hAnsi="Times New Roman" w:cs="Times New Roman"/>
        </w:rPr>
        <w:t xml:space="preserve"> model variables were added</w:t>
      </w:r>
      <w:r w:rsidR="00EB4588" w:rsidRPr="00FD1708">
        <w:rPr>
          <w:rFonts w:ascii="Times New Roman" w:eastAsia="Calibri" w:hAnsi="Times New Roman" w:cs="Times New Roman"/>
        </w:rPr>
        <w:t xml:space="preserve"> to the treatment assignment model</w:t>
      </w:r>
      <w:r w:rsidR="001B11D4" w:rsidRPr="00FD1708">
        <w:rPr>
          <w:rFonts w:ascii="Times New Roman" w:eastAsia="Calibri" w:hAnsi="Times New Roman" w:cs="Times New Roman"/>
        </w:rPr>
        <w:t>.</w:t>
      </w:r>
    </w:p>
    <w:p w14:paraId="0F25A033" w14:textId="0ADD8A18" w:rsidR="002B5909" w:rsidRPr="00E45EE8" w:rsidRDefault="006D720E" w:rsidP="00E45EE8">
      <w:pPr>
        <w:spacing w:line="480" w:lineRule="auto"/>
        <w:rPr>
          <w:rFonts w:ascii="Times New Roman" w:eastAsia="Times New Roman" w:hAnsi="Times New Roman" w:cs="Times New Roman"/>
          <w:color w:val="000000" w:themeColor="text1"/>
          <w:lang w:eastAsia="en-GB"/>
        </w:rPr>
      </w:pPr>
      <w:r w:rsidRPr="00FD1708">
        <w:rPr>
          <w:rFonts w:ascii="Times New Roman" w:eastAsia="Calibri" w:hAnsi="Times New Roman" w:cs="Times New Roman"/>
        </w:rPr>
        <w:t>The results of the assessment of the o</w:t>
      </w:r>
      <w:r w:rsidR="00CC6714" w:rsidRPr="00FD1708">
        <w:rPr>
          <w:rFonts w:ascii="Times New Roman" w:eastAsia="Calibri" w:hAnsi="Times New Roman" w:cs="Times New Roman"/>
        </w:rPr>
        <w:t xml:space="preserve">verlap assumption are shown in </w:t>
      </w:r>
      <w:r w:rsidRPr="00FD1708">
        <w:rPr>
          <w:rFonts w:ascii="Times New Roman" w:eastAsia="Calibri" w:hAnsi="Times New Roman" w:cs="Times New Roman"/>
        </w:rPr>
        <w:t>Figure</w:t>
      </w:r>
      <w:r w:rsidR="00312C14" w:rsidRPr="00FD1708">
        <w:rPr>
          <w:rFonts w:ascii="Times New Roman" w:eastAsia="Calibri" w:hAnsi="Times New Roman" w:cs="Times New Roman"/>
        </w:rPr>
        <w:t xml:space="preserve"> </w:t>
      </w:r>
      <w:r w:rsidRPr="00FD1708">
        <w:rPr>
          <w:rFonts w:ascii="Times New Roman" w:eastAsia="Calibri" w:hAnsi="Times New Roman" w:cs="Times New Roman"/>
        </w:rPr>
        <w:t>1</w:t>
      </w:r>
      <w:r w:rsidR="00874FEA" w:rsidRPr="00FD1708">
        <w:rPr>
          <w:rFonts w:ascii="Times New Roman" w:eastAsia="Calibri" w:hAnsi="Times New Roman" w:cs="Times New Roman"/>
        </w:rPr>
        <w:t>-5</w:t>
      </w:r>
      <w:r w:rsidRPr="00FD1708">
        <w:rPr>
          <w:rFonts w:ascii="Times New Roman" w:eastAsia="Calibri" w:hAnsi="Times New Roman" w:cs="Times New Roman"/>
        </w:rPr>
        <w:t xml:space="preserve">, the minimum propensity score for each treatment level was sufficiently greater than </w:t>
      </w:r>
      <w:r w:rsidR="00312C14" w:rsidRPr="00FD1708">
        <w:rPr>
          <w:rFonts w:ascii="Times New Roman" w:eastAsia="Calibri" w:hAnsi="Times New Roman" w:cs="Times New Roman"/>
        </w:rPr>
        <w:t xml:space="preserve">zero </w:t>
      </w:r>
      <w:r w:rsidRPr="00FD1708">
        <w:rPr>
          <w:rFonts w:ascii="Times New Roman" w:eastAsia="Calibri" w:hAnsi="Times New Roman" w:cs="Times New Roman"/>
        </w:rPr>
        <w:t>and the maximum propensity score for each treatment level sufficiently less than</w:t>
      </w:r>
      <w:r w:rsidR="008F483F" w:rsidRPr="00FD1708">
        <w:rPr>
          <w:rFonts w:ascii="Times New Roman" w:eastAsia="Calibri" w:hAnsi="Times New Roman" w:cs="Times New Roman"/>
        </w:rPr>
        <w:t xml:space="preserve"> 1</w:t>
      </w:r>
      <w:r w:rsidR="00824544" w:rsidRPr="00FD1708">
        <w:rPr>
          <w:rFonts w:ascii="Times New Roman" w:eastAsia="Calibri" w:hAnsi="Times New Roman" w:cs="Times New Roman"/>
        </w:rPr>
        <w:t xml:space="preserve"> thus the assumption was not violated</w:t>
      </w:r>
      <w:r w:rsidR="002E2296" w:rsidRPr="00FD1708">
        <w:rPr>
          <w:rFonts w:ascii="Times New Roman" w:eastAsia="Calibri" w:hAnsi="Times New Roman" w:cs="Times New Roman"/>
        </w:rPr>
        <w:t>. Assessment was done across each of</w:t>
      </w:r>
      <w:r w:rsidRPr="00FD1708">
        <w:rPr>
          <w:rFonts w:ascii="Times New Roman" w:eastAsia="Calibri" w:hAnsi="Times New Roman" w:cs="Times New Roman"/>
        </w:rPr>
        <w:t xml:space="preserve"> the ten imputed datasets</w:t>
      </w:r>
      <w:r w:rsidR="00312C14" w:rsidRPr="00FD1708">
        <w:rPr>
          <w:rFonts w:ascii="Times New Roman" w:eastAsia="Calibri" w:hAnsi="Times New Roman" w:cs="Times New Roman"/>
        </w:rPr>
        <w:t xml:space="preserve"> individually</w:t>
      </w:r>
      <w:r w:rsidRPr="00FD1708">
        <w:rPr>
          <w:rFonts w:ascii="Times New Roman" w:eastAsia="Calibri" w:hAnsi="Times New Roman" w:cs="Times New Roman"/>
        </w:rPr>
        <w:t xml:space="preserve"> as </w:t>
      </w:r>
      <w:r w:rsidR="00312C14" w:rsidRPr="00FD1708">
        <w:rPr>
          <w:rFonts w:ascii="Times New Roman" w:eastAsia="Calibri" w:hAnsi="Times New Roman" w:cs="Times New Roman"/>
        </w:rPr>
        <w:t xml:space="preserve">methods to </w:t>
      </w:r>
      <w:r w:rsidRPr="00FD1708">
        <w:rPr>
          <w:rFonts w:ascii="Times New Roman" w:eastAsia="Calibri" w:hAnsi="Times New Roman" w:cs="Times New Roman"/>
        </w:rPr>
        <w:t xml:space="preserve">pool </w:t>
      </w:r>
      <w:r w:rsidR="00312C14" w:rsidRPr="00FD1708">
        <w:rPr>
          <w:rFonts w:ascii="Times New Roman" w:eastAsia="Calibri" w:hAnsi="Times New Roman" w:cs="Times New Roman"/>
        </w:rPr>
        <w:t>propensity scores have not been defined, however the treatment effects were estimated based on pooled estimates from the imputed data</w:t>
      </w:r>
      <w:r w:rsidRPr="00FD1708">
        <w:rPr>
          <w:rFonts w:ascii="Times New Roman" w:eastAsia="Calibri" w:hAnsi="Times New Roman" w:cs="Times New Roman"/>
        </w:rPr>
        <w:t xml:space="preserve">. </w:t>
      </w:r>
      <w:r w:rsidR="001B11D4" w:rsidRPr="00FD1708">
        <w:rPr>
          <w:rFonts w:ascii="Times New Roman" w:eastAsia="Calibri" w:hAnsi="Times New Roman" w:cs="Times New Roman"/>
        </w:rPr>
        <w:t>The bal</w:t>
      </w:r>
      <w:r w:rsidR="00027B7B" w:rsidRPr="00FD1708">
        <w:rPr>
          <w:rFonts w:ascii="Times New Roman" w:eastAsia="Calibri" w:hAnsi="Times New Roman" w:cs="Times New Roman"/>
        </w:rPr>
        <w:t>ance</w:t>
      </w:r>
      <w:r w:rsidR="00CC6714" w:rsidRPr="00FD1708">
        <w:rPr>
          <w:rFonts w:ascii="Times New Roman" w:eastAsia="Calibri" w:hAnsi="Times New Roman" w:cs="Times New Roman"/>
        </w:rPr>
        <w:t xml:space="preserve"> check</w:t>
      </w:r>
      <w:r w:rsidR="00027B7B" w:rsidRPr="00FD1708">
        <w:rPr>
          <w:rFonts w:ascii="Times New Roman" w:eastAsia="Calibri" w:hAnsi="Times New Roman" w:cs="Times New Roman"/>
        </w:rPr>
        <w:t xml:space="preserve"> results are summarised in </w:t>
      </w:r>
      <w:r w:rsidR="00312C14" w:rsidRPr="00FD1708">
        <w:rPr>
          <w:rFonts w:ascii="Times New Roman" w:eastAsia="Calibri" w:hAnsi="Times New Roman" w:cs="Times New Roman"/>
        </w:rPr>
        <w:t>T</w:t>
      </w:r>
      <w:r w:rsidR="00895861" w:rsidRPr="00FD1708">
        <w:rPr>
          <w:rFonts w:ascii="Times New Roman" w:eastAsia="Calibri" w:hAnsi="Times New Roman" w:cs="Times New Roman"/>
        </w:rPr>
        <w:t>ables</w:t>
      </w:r>
      <w:r w:rsidR="00312C14" w:rsidRPr="00FD1708">
        <w:rPr>
          <w:rFonts w:ascii="Times New Roman" w:eastAsia="Calibri" w:hAnsi="Times New Roman" w:cs="Times New Roman"/>
        </w:rPr>
        <w:t xml:space="preserve"> </w:t>
      </w:r>
      <w:r w:rsidR="00DE4746">
        <w:rPr>
          <w:rFonts w:ascii="Times New Roman" w:eastAsia="Calibri" w:hAnsi="Times New Roman" w:cs="Times New Roman"/>
        </w:rPr>
        <w:t>4</w:t>
      </w:r>
      <w:r w:rsidR="003C27F7">
        <w:rPr>
          <w:rFonts w:ascii="Times New Roman" w:eastAsia="Calibri" w:hAnsi="Times New Roman" w:cs="Times New Roman"/>
        </w:rPr>
        <w:t>-13</w:t>
      </w:r>
      <w:r w:rsidR="001B11D4" w:rsidRPr="00FD1708">
        <w:rPr>
          <w:rFonts w:ascii="Times New Roman" w:eastAsia="Calibri" w:hAnsi="Times New Roman" w:cs="Times New Roman"/>
        </w:rPr>
        <w:t xml:space="preserve"> and most of the standardised differences and variance ratios for variables in the weighted data were close to zero and one, respectively. </w:t>
      </w:r>
      <w:r w:rsidR="00312C14" w:rsidRPr="00FD1708">
        <w:rPr>
          <w:rFonts w:ascii="Times New Roman" w:eastAsia="Calibri" w:hAnsi="Times New Roman" w:cs="Times New Roman"/>
        </w:rPr>
        <w:t xml:space="preserve"> B</w:t>
      </w:r>
      <w:r w:rsidR="001B11D4" w:rsidRPr="00FD1708">
        <w:rPr>
          <w:rFonts w:ascii="Times New Roman" w:eastAsia="Calibri" w:hAnsi="Times New Roman" w:cs="Times New Roman"/>
        </w:rPr>
        <w:t xml:space="preserve">alance checks </w:t>
      </w:r>
      <w:r w:rsidR="00312C14" w:rsidRPr="00FD1708">
        <w:rPr>
          <w:rFonts w:ascii="Times New Roman" w:eastAsia="Calibri" w:hAnsi="Times New Roman" w:cs="Times New Roman"/>
        </w:rPr>
        <w:t>were only performed for the main effects</w:t>
      </w:r>
      <w:r w:rsidR="002E2296" w:rsidRPr="00FD1708">
        <w:rPr>
          <w:rFonts w:ascii="Times New Roman" w:eastAsia="Calibri" w:hAnsi="Times New Roman" w:cs="Times New Roman"/>
        </w:rPr>
        <w:t xml:space="preserve">. The </w:t>
      </w:r>
      <w:r w:rsidR="00312C14" w:rsidRPr="00FD1708">
        <w:rPr>
          <w:rFonts w:ascii="Times New Roman" w:eastAsia="Calibri" w:hAnsi="Times New Roman" w:cs="Times New Roman"/>
        </w:rPr>
        <w:t xml:space="preserve">over-identification </w:t>
      </w:r>
      <w:r w:rsidR="002E2296" w:rsidRPr="00FD1708">
        <w:rPr>
          <w:rFonts w:ascii="Times New Roman" w:eastAsia="Calibri" w:hAnsi="Times New Roman" w:cs="Times New Roman"/>
        </w:rPr>
        <w:t>test</w:t>
      </w:r>
      <w:r w:rsidR="001B11D4" w:rsidRPr="00FD1708">
        <w:rPr>
          <w:rFonts w:ascii="Times New Roman" w:eastAsia="Calibri" w:hAnsi="Times New Roman" w:cs="Times New Roman"/>
        </w:rPr>
        <w:t xml:space="preserve"> </w:t>
      </w:r>
      <w:r w:rsidR="00312C14" w:rsidRPr="00FD1708">
        <w:rPr>
          <w:rFonts w:ascii="Times New Roman" w:eastAsia="Calibri" w:hAnsi="Times New Roman" w:cs="Times New Roman"/>
        </w:rPr>
        <w:t xml:space="preserve">further </w:t>
      </w:r>
      <w:r w:rsidR="001B11D4" w:rsidRPr="00FD1708">
        <w:rPr>
          <w:rFonts w:ascii="Times New Roman" w:eastAsia="Calibri" w:hAnsi="Times New Roman" w:cs="Times New Roman"/>
        </w:rPr>
        <w:t>assess</w:t>
      </w:r>
      <w:r w:rsidR="002E2296" w:rsidRPr="00FD1708">
        <w:rPr>
          <w:rFonts w:ascii="Times New Roman" w:eastAsia="Calibri" w:hAnsi="Times New Roman" w:cs="Times New Roman"/>
        </w:rPr>
        <w:t>ed</w:t>
      </w:r>
      <w:r w:rsidR="001B11D4" w:rsidRPr="00FD1708">
        <w:rPr>
          <w:rFonts w:ascii="Times New Roman" w:eastAsia="Calibri" w:hAnsi="Times New Roman" w:cs="Times New Roman"/>
        </w:rPr>
        <w:t xml:space="preserve"> whether the </w:t>
      </w:r>
      <w:r w:rsidR="00312C14" w:rsidRPr="00FD1708">
        <w:rPr>
          <w:rFonts w:ascii="Times New Roman" w:eastAsia="Calibri" w:hAnsi="Times New Roman" w:cs="Times New Roman"/>
        </w:rPr>
        <w:t xml:space="preserve">main effects as well as the </w:t>
      </w:r>
      <w:r w:rsidR="001B11D4" w:rsidRPr="00FD1708">
        <w:rPr>
          <w:rFonts w:ascii="Times New Roman" w:eastAsia="Calibri" w:hAnsi="Times New Roman" w:cs="Times New Roman"/>
        </w:rPr>
        <w:t>interactions terms were balanced</w:t>
      </w:r>
      <w:r w:rsidR="00027B7B" w:rsidRPr="00FD1708">
        <w:rPr>
          <w:rFonts w:ascii="Times New Roman" w:eastAsia="Calibri" w:hAnsi="Times New Roman" w:cs="Times New Roman"/>
        </w:rPr>
        <w:t xml:space="preserve"> </w:t>
      </w:r>
      <w:r w:rsidR="003C27F7">
        <w:rPr>
          <w:rFonts w:ascii="Times New Roman" w:eastAsia="Calibri" w:hAnsi="Times New Roman" w:cs="Times New Roman"/>
        </w:rPr>
        <w:t>(Table 14</w:t>
      </w:r>
      <w:r w:rsidR="00312C14" w:rsidRPr="00FD1708">
        <w:rPr>
          <w:rFonts w:ascii="Times New Roman" w:eastAsia="Calibri" w:hAnsi="Times New Roman" w:cs="Times New Roman"/>
        </w:rPr>
        <w:t>)</w:t>
      </w:r>
      <w:r w:rsidR="001B11D4" w:rsidRPr="00FD1708">
        <w:rPr>
          <w:rFonts w:ascii="Times New Roman" w:eastAsia="Calibri" w:hAnsi="Times New Roman" w:cs="Times New Roman"/>
        </w:rPr>
        <w:t>. There was no evidence against the null hypothesis that the covariates were balanced thus the treatment assignment models were well specified. The diagnostic assessments suggest that weighting by the inverse probability of treatment created a sample in which the prevalence of binary baseline variables were similar between the treated and control subjects.</w:t>
      </w:r>
      <w:r w:rsidR="00E25C88" w:rsidRPr="00FD1708">
        <w:rPr>
          <w:rFonts w:ascii="Times New Roman" w:eastAsia="Calibri" w:hAnsi="Times New Roman" w:cs="Times New Roman"/>
        </w:rPr>
        <w:t xml:space="preserve"> The area under the curve for the propensity</w:t>
      </w:r>
      <w:r w:rsidR="00EC667F" w:rsidRPr="00FD1708">
        <w:rPr>
          <w:rFonts w:ascii="Times New Roman" w:eastAsia="Calibri" w:hAnsi="Times New Roman" w:cs="Times New Roman"/>
        </w:rPr>
        <w:t xml:space="preserve"> score model was 0.80 (F</w:t>
      </w:r>
      <w:r w:rsidR="00E25C88" w:rsidRPr="00FD1708">
        <w:rPr>
          <w:rFonts w:ascii="Times New Roman" w:eastAsia="Calibri" w:hAnsi="Times New Roman" w:cs="Times New Roman"/>
        </w:rPr>
        <w:t>igur</w:t>
      </w:r>
      <w:r w:rsidR="00C147BC">
        <w:rPr>
          <w:rFonts w:ascii="Times New Roman" w:eastAsia="Calibri" w:hAnsi="Times New Roman" w:cs="Times New Roman"/>
        </w:rPr>
        <w:t>e 6</w:t>
      </w:r>
      <w:r w:rsidR="00E25C88" w:rsidRPr="00FD1708">
        <w:rPr>
          <w:rFonts w:ascii="Times New Roman" w:eastAsia="Calibri" w:hAnsi="Times New Roman" w:cs="Times New Roman"/>
        </w:rPr>
        <w:t xml:space="preserve">), which indicated </w:t>
      </w:r>
      <w:r w:rsidR="009317CA" w:rsidRPr="00FD1708">
        <w:rPr>
          <w:rFonts w:ascii="Times New Roman" w:eastAsia="Calibri" w:hAnsi="Times New Roman" w:cs="Times New Roman"/>
        </w:rPr>
        <w:t>a good</w:t>
      </w:r>
      <w:r w:rsidR="00E25C88" w:rsidRPr="00FD1708">
        <w:rPr>
          <w:rFonts w:ascii="Times New Roman" w:eastAsia="Calibri" w:hAnsi="Times New Roman" w:cs="Times New Roman"/>
        </w:rPr>
        <w:t xml:space="preserve"> discrimination for the model. </w:t>
      </w:r>
      <w:r w:rsidR="00510ED1" w:rsidRPr="00FD1708">
        <w:rPr>
          <w:rFonts w:ascii="Times New Roman" w:eastAsia="Calibri" w:hAnsi="Times New Roman" w:cs="Times New Roman"/>
        </w:rPr>
        <w:t xml:space="preserve">Treatment effects were estimated as average treatment </w:t>
      </w:r>
      <w:r w:rsidR="00AF0C74" w:rsidRPr="00FD1708">
        <w:rPr>
          <w:rFonts w:ascii="Times New Roman" w:eastAsia="Calibri" w:hAnsi="Times New Roman" w:cs="Times New Roman"/>
        </w:rPr>
        <w:t xml:space="preserve">effects (ATE) and average treatment effects on the treated (ATET). </w:t>
      </w:r>
      <w:r w:rsidR="002B5909" w:rsidRPr="002B5909">
        <w:rPr>
          <w:rFonts w:ascii="Times New Roman" w:eastAsia="Times New Roman" w:hAnsi="Times New Roman" w:cs="Times New Roman"/>
          <w:color w:val="1F497D" w:themeColor="text2"/>
          <w:lang w:eastAsia="en-GB"/>
        </w:rPr>
        <w:t xml:space="preserve"> </w:t>
      </w:r>
      <w:r w:rsidR="002B5909" w:rsidRPr="00E45EE8">
        <w:rPr>
          <w:rFonts w:ascii="Times New Roman" w:eastAsia="Times New Roman" w:hAnsi="Times New Roman" w:cs="Times New Roman"/>
          <w:color w:val="000000" w:themeColor="text1"/>
          <w:lang w:eastAsia="en-GB"/>
        </w:rPr>
        <w:t xml:space="preserve">The ATE coefficient represents the absolute difference in survival time estimated by calculating the survival times if all patients had received </w:t>
      </w:r>
      <w:r w:rsidR="002B5909" w:rsidRPr="00E45EE8">
        <w:rPr>
          <w:rFonts w:ascii="Times New Roman" w:eastAsia="Times New Roman" w:hAnsi="Times New Roman" w:cs="Times New Roman"/>
          <w:iCs/>
          <w:color w:val="000000" w:themeColor="text1"/>
          <w:lang w:eastAsia="en-GB"/>
        </w:rPr>
        <w:t>β blockers</w:t>
      </w:r>
      <w:r w:rsidR="002B5909" w:rsidRPr="00E45EE8">
        <w:rPr>
          <w:rFonts w:ascii="Times New Roman" w:eastAsia="Times New Roman" w:hAnsi="Times New Roman" w:cs="Times New Roman"/>
          <w:color w:val="000000" w:themeColor="text1"/>
          <w:lang w:eastAsia="en-GB"/>
        </w:rPr>
        <w:t xml:space="preserve"> compared to the survival time if no patients received </w:t>
      </w:r>
      <w:r w:rsidR="002B5909" w:rsidRPr="00E45EE8">
        <w:rPr>
          <w:rFonts w:ascii="Times New Roman" w:eastAsia="Times New Roman" w:hAnsi="Times New Roman" w:cs="Times New Roman"/>
          <w:iCs/>
          <w:color w:val="000000" w:themeColor="text1"/>
          <w:lang w:eastAsia="en-GB"/>
        </w:rPr>
        <w:t>β blockers</w:t>
      </w:r>
      <w:r w:rsidR="002B5909" w:rsidRPr="00E45EE8">
        <w:rPr>
          <w:rFonts w:ascii="Times New Roman" w:eastAsia="Times New Roman" w:hAnsi="Times New Roman" w:cs="Times New Roman"/>
          <w:color w:val="000000" w:themeColor="text1"/>
          <w:lang w:eastAsia="en-GB"/>
        </w:rPr>
        <w:t>.  Therefore, for example, a significant</w:t>
      </w:r>
      <w:r w:rsidR="00C05C8B" w:rsidRPr="00E45EE8">
        <w:rPr>
          <w:rFonts w:ascii="Times New Roman" w:eastAsia="Times New Roman" w:hAnsi="Times New Roman" w:cs="Times New Roman"/>
          <w:color w:val="000000" w:themeColor="text1"/>
          <w:lang w:eastAsia="en-GB"/>
        </w:rPr>
        <w:t xml:space="preserve"> </w:t>
      </w:r>
      <w:r w:rsidR="00ED5D64" w:rsidRPr="00E45EE8">
        <w:rPr>
          <w:rFonts w:ascii="Times New Roman" w:eastAsia="Times New Roman" w:hAnsi="Times New Roman" w:cs="Times New Roman"/>
          <w:color w:val="000000" w:themeColor="text1"/>
          <w:lang w:eastAsia="en-GB"/>
        </w:rPr>
        <w:t>positive ATE coefficient of 1.00</w:t>
      </w:r>
      <w:r w:rsidR="002B5909" w:rsidRPr="00E45EE8">
        <w:rPr>
          <w:rFonts w:ascii="Times New Roman" w:eastAsia="Times New Roman" w:hAnsi="Times New Roman" w:cs="Times New Roman"/>
          <w:color w:val="000000" w:themeColor="text1"/>
          <w:lang w:eastAsia="en-GB"/>
        </w:rPr>
        <w:t xml:space="preserve"> would indicate that a patien</w:t>
      </w:r>
      <w:r w:rsidR="00ED5D64" w:rsidRPr="00E45EE8">
        <w:rPr>
          <w:rFonts w:ascii="Times New Roman" w:eastAsia="Times New Roman" w:hAnsi="Times New Roman" w:cs="Times New Roman"/>
          <w:color w:val="000000" w:themeColor="text1"/>
          <w:lang w:eastAsia="en-GB"/>
        </w:rPr>
        <w:t>t could have survived 1.00</w:t>
      </w:r>
      <w:r w:rsidR="00C05C8B" w:rsidRPr="00E45EE8">
        <w:rPr>
          <w:rFonts w:ascii="Times New Roman" w:eastAsia="Times New Roman" w:hAnsi="Times New Roman" w:cs="Times New Roman"/>
          <w:color w:val="000000" w:themeColor="text1"/>
          <w:lang w:eastAsia="en-GB"/>
        </w:rPr>
        <w:t xml:space="preserve"> </w:t>
      </w:r>
      <w:r w:rsidR="00F86FFB">
        <w:rPr>
          <w:rFonts w:ascii="Times New Roman" w:eastAsia="Times New Roman" w:hAnsi="Times New Roman" w:cs="Times New Roman"/>
          <w:color w:val="000000" w:themeColor="text1"/>
          <w:lang w:eastAsia="en-GB"/>
        </w:rPr>
        <w:t>month</w:t>
      </w:r>
      <w:r w:rsidR="002B5909" w:rsidRPr="00E45EE8">
        <w:rPr>
          <w:rFonts w:ascii="Times New Roman" w:eastAsia="Times New Roman" w:hAnsi="Times New Roman" w:cs="Times New Roman"/>
          <w:color w:val="000000" w:themeColor="text1"/>
          <w:lang w:eastAsia="en-GB"/>
        </w:rPr>
        <w:t xml:space="preserve"> more had </w:t>
      </w:r>
      <w:r w:rsidR="002B5909" w:rsidRPr="00E45EE8">
        <w:rPr>
          <w:rFonts w:ascii="Times New Roman" w:eastAsia="Times New Roman" w:hAnsi="Times New Roman" w:cs="Times New Roman"/>
          <w:iCs/>
          <w:color w:val="000000" w:themeColor="text1"/>
          <w:lang w:eastAsia="en-GB"/>
        </w:rPr>
        <w:t>they been treated with β blockers</w:t>
      </w:r>
      <w:r w:rsidR="002B5909" w:rsidRPr="00E45EE8">
        <w:rPr>
          <w:rFonts w:ascii="Times New Roman" w:eastAsia="Times New Roman" w:hAnsi="Times New Roman" w:cs="Times New Roman"/>
          <w:color w:val="000000" w:themeColor="text1"/>
          <w:lang w:eastAsia="en-GB"/>
        </w:rPr>
        <w:t xml:space="preserve">.  The average treatment effects on the treated (ATET) </w:t>
      </w:r>
      <w:r w:rsidR="002B5909" w:rsidRPr="00E45EE8">
        <w:rPr>
          <w:rFonts w:ascii="Times New Roman" w:eastAsia="Times New Roman" w:hAnsi="Times New Roman" w:cs="Times New Roman"/>
          <w:color w:val="000000" w:themeColor="text1"/>
          <w:lang w:eastAsia="en-GB"/>
        </w:rPr>
        <w:lastRenderedPageBreak/>
        <w:t xml:space="preserve">coefficient represents the absolute difference in survival time only for those who were treated with </w:t>
      </w:r>
      <w:r w:rsidR="002B5909" w:rsidRPr="00E45EE8">
        <w:rPr>
          <w:rFonts w:ascii="Times New Roman" w:eastAsia="Times New Roman" w:hAnsi="Times New Roman" w:cs="Times New Roman"/>
          <w:iCs/>
          <w:color w:val="000000" w:themeColor="text1"/>
          <w:lang w:eastAsia="en-GB"/>
        </w:rPr>
        <w:t xml:space="preserve">β blockers and compares this to the survival time if those treated with β blockers were left untreated. </w:t>
      </w:r>
      <w:r w:rsidR="002B5909" w:rsidRPr="00E45EE8">
        <w:rPr>
          <w:rFonts w:ascii="Times New Roman" w:eastAsia="Times New Roman" w:hAnsi="Times New Roman" w:cs="Times New Roman"/>
          <w:color w:val="000000" w:themeColor="text1"/>
          <w:lang w:eastAsia="en-GB"/>
        </w:rPr>
        <w:t xml:space="preserve"> The ATE and ATET were calculated using the following calculations: </w:t>
      </w:r>
    </w:p>
    <w:p w14:paraId="317F6DD0" w14:textId="77777777" w:rsidR="002B5909" w:rsidRPr="00E45EE8" w:rsidRDefault="002B5909" w:rsidP="002B5909">
      <w:pPr>
        <w:rPr>
          <w:rFonts w:ascii="Times New Roman" w:eastAsia="Times New Roman" w:hAnsi="Times New Roman" w:cs="Times New Roman"/>
          <w:color w:val="000000" w:themeColor="text1"/>
          <w:lang w:eastAsia="en-GB"/>
        </w:rPr>
      </w:pPr>
    </w:p>
    <w:p w14:paraId="6A9CB02D" w14:textId="72047CF4" w:rsidR="00AB1728" w:rsidRDefault="002B5909" w:rsidP="00AB1728">
      <w:pPr>
        <w:spacing w:line="480" w:lineRule="auto"/>
        <w:jc w:val="both"/>
        <w:rPr>
          <w:rFonts w:ascii="Times New Roman" w:hAnsi="Times New Roman" w:cs="Times New Roman"/>
        </w:rPr>
      </w:pPr>
      <w:r w:rsidRPr="00E45EE8">
        <w:rPr>
          <w:rFonts w:ascii="Times New Roman" w:eastAsia="Times New Roman" w:hAnsi="Times New Roman" w:cs="Times New Roman"/>
          <w:color w:val="000000" w:themeColor="text1"/>
          <w:lang w:eastAsia="en-GB"/>
        </w:rPr>
        <w:t>For each subject, the effect of treatment is defined to the difference between two potential outcomes. This can be presented as Y</w:t>
      </w:r>
      <w:r w:rsidRPr="00E45EE8">
        <w:rPr>
          <w:rFonts w:ascii="Times New Roman" w:eastAsia="Times New Roman" w:hAnsi="Times New Roman" w:cs="Times New Roman"/>
          <w:i/>
          <w:color w:val="000000" w:themeColor="text1"/>
          <w:lang w:eastAsia="en-GB"/>
        </w:rPr>
        <w:t xml:space="preserve">i </w:t>
      </w:r>
      <w:r w:rsidRPr="00E45EE8">
        <w:rPr>
          <w:rFonts w:ascii="Times New Roman" w:eastAsia="Times New Roman" w:hAnsi="Times New Roman" w:cs="Times New Roman"/>
          <w:color w:val="000000" w:themeColor="text1"/>
          <w:lang w:eastAsia="en-GB"/>
        </w:rPr>
        <w:t>(1)-Y</w:t>
      </w:r>
      <w:r w:rsidRPr="00E45EE8">
        <w:rPr>
          <w:rFonts w:ascii="Times New Roman" w:eastAsia="Times New Roman" w:hAnsi="Times New Roman" w:cs="Times New Roman"/>
          <w:i/>
          <w:color w:val="000000" w:themeColor="text1"/>
          <w:lang w:eastAsia="en-GB"/>
        </w:rPr>
        <w:t>i</w:t>
      </w:r>
      <w:r w:rsidRPr="00E45EE8">
        <w:rPr>
          <w:rFonts w:ascii="Times New Roman" w:eastAsia="Times New Roman" w:hAnsi="Times New Roman" w:cs="Times New Roman"/>
          <w:color w:val="000000" w:themeColor="text1"/>
          <w:lang w:eastAsia="en-GB"/>
        </w:rPr>
        <w:t xml:space="preserve"> (0), where Y</w:t>
      </w:r>
      <w:r w:rsidRPr="00E45EE8">
        <w:rPr>
          <w:rFonts w:ascii="Times New Roman" w:eastAsia="Times New Roman" w:hAnsi="Times New Roman" w:cs="Times New Roman"/>
          <w:i/>
          <w:color w:val="000000" w:themeColor="text1"/>
          <w:lang w:eastAsia="en-GB"/>
        </w:rPr>
        <w:t xml:space="preserve">i </w:t>
      </w:r>
      <w:r w:rsidRPr="00E45EE8">
        <w:rPr>
          <w:rFonts w:ascii="Times New Roman" w:eastAsia="Times New Roman" w:hAnsi="Times New Roman" w:cs="Times New Roman"/>
          <w:color w:val="000000" w:themeColor="text1"/>
          <w:lang w:eastAsia="en-GB"/>
        </w:rPr>
        <w:t>(0) and Y</w:t>
      </w:r>
      <w:r w:rsidRPr="00E45EE8">
        <w:rPr>
          <w:rFonts w:ascii="Times New Roman" w:eastAsia="Times New Roman" w:hAnsi="Times New Roman" w:cs="Times New Roman"/>
          <w:i/>
          <w:color w:val="000000" w:themeColor="text1"/>
          <w:lang w:eastAsia="en-GB"/>
        </w:rPr>
        <w:t>i</w:t>
      </w:r>
      <w:r w:rsidRPr="00E45EE8">
        <w:rPr>
          <w:rFonts w:ascii="Times New Roman" w:eastAsia="Times New Roman" w:hAnsi="Times New Roman" w:cs="Times New Roman"/>
          <w:color w:val="000000" w:themeColor="text1"/>
          <w:lang w:eastAsia="en-GB"/>
        </w:rPr>
        <w:t xml:space="preserve"> (1) are the outcomes (survival time) under the control (untreated) and the treatment (treated) groups respectively. The ATE is the average of moving the entire population from treated to untreated, i.e. the E [Y</w:t>
      </w:r>
      <w:r w:rsidRPr="00E45EE8">
        <w:rPr>
          <w:rFonts w:ascii="Times New Roman" w:eastAsia="Times New Roman" w:hAnsi="Times New Roman" w:cs="Times New Roman"/>
          <w:i/>
          <w:color w:val="000000" w:themeColor="text1"/>
          <w:lang w:eastAsia="en-GB"/>
        </w:rPr>
        <w:t xml:space="preserve">i </w:t>
      </w:r>
      <w:r w:rsidRPr="00E45EE8">
        <w:rPr>
          <w:rFonts w:ascii="Times New Roman" w:eastAsia="Times New Roman" w:hAnsi="Times New Roman" w:cs="Times New Roman"/>
          <w:color w:val="000000" w:themeColor="text1"/>
          <w:lang w:eastAsia="en-GB"/>
        </w:rPr>
        <w:t>(1)-Y</w:t>
      </w:r>
      <w:r w:rsidRPr="00E45EE8">
        <w:rPr>
          <w:rFonts w:ascii="Times New Roman" w:eastAsia="Times New Roman" w:hAnsi="Times New Roman" w:cs="Times New Roman"/>
          <w:i/>
          <w:color w:val="000000" w:themeColor="text1"/>
          <w:lang w:eastAsia="en-GB"/>
        </w:rPr>
        <w:t>i</w:t>
      </w:r>
      <w:r w:rsidRPr="00E45EE8">
        <w:rPr>
          <w:rFonts w:ascii="Times New Roman" w:eastAsia="Times New Roman" w:hAnsi="Times New Roman" w:cs="Times New Roman"/>
          <w:color w:val="000000" w:themeColor="text1"/>
          <w:lang w:eastAsia="en-GB"/>
        </w:rPr>
        <w:t xml:space="preserve"> (0)]. The average treatment effect on the treated (ATET) is the average effect of treatment on those subjects who ultimately received the treatment, i.e. the conditional expectation expressed as follows (E [Y</w:t>
      </w:r>
      <w:r w:rsidRPr="00E45EE8">
        <w:rPr>
          <w:rFonts w:ascii="Times New Roman" w:eastAsia="Times New Roman" w:hAnsi="Times New Roman" w:cs="Times New Roman"/>
          <w:i/>
          <w:color w:val="000000" w:themeColor="text1"/>
          <w:lang w:eastAsia="en-GB"/>
        </w:rPr>
        <w:t xml:space="preserve">i </w:t>
      </w:r>
      <w:r w:rsidRPr="00E45EE8">
        <w:rPr>
          <w:rFonts w:ascii="Times New Roman" w:eastAsia="Times New Roman" w:hAnsi="Times New Roman" w:cs="Times New Roman"/>
          <w:color w:val="000000" w:themeColor="text1"/>
          <w:lang w:eastAsia="en-GB"/>
        </w:rPr>
        <w:t>(1)-Y</w:t>
      </w:r>
      <w:r w:rsidRPr="00E45EE8">
        <w:rPr>
          <w:rFonts w:ascii="Times New Roman" w:eastAsia="Times New Roman" w:hAnsi="Times New Roman" w:cs="Times New Roman"/>
          <w:i/>
          <w:color w:val="000000" w:themeColor="text1"/>
          <w:lang w:eastAsia="en-GB"/>
        </w:rPr>
        <w:t>i</w:t>
      </w:r>
      <w:r w:rsidRPr="00E45EE8">
        <w:rPr>
          <w:rFonts w:ascii="Times New Roman" w:eastAsia="Times New Roman" w:hAnsi="Times New Roman" w:cs="Times New Roman"/>
          <w:color w:val="000000" w:themeColor="text1"/>
          <w:lang w:eastAsia="en-GB"/>
        </w:rPr>
        <w:t xml:space="preserve"> (0)| Z=1], where Z=1 is for the treated patients only)</w:t>
      </w:r>
      <w:r w:rsidR="00AF0C74" w:rsidRPr="00FD1708">
        <w:rPr>
          <w:rFonts w:ascii="Times New Roman" w:eastAsia="Calibri" w:hAnsi="Times New Roman" w:cs="Times New Roman"/>
        </w:rPr>
        <w:t xml:space="preserve"> </w:t>
      </w:r>
      <w:r w:rsidR="00AF0C74" w:rsidRPr="00253AFE">
        <w:rPr>
          <w:rFonts w:ascii="Times New Roman" w:eastAsia="Calibri" w:hAnsi="Times New Roman" w:cs="Times New Roman"/>
          <w:color w:val="000000" w:themeColor="text1"/>
        </w:rPr>
        <w:t>.</w:t>
      </w:r>
      <w:r w:rsidR="00350478" w:rsidRPr="00FD1708">
        <w:rPr>
          <w:rFonts w:ascii="Times New Roman" w:eastAsia="Calibri" w:hAnsi="Times New Roman" w:cs="Times New Roman"/>
          <w:color w:val="000000" w:themeColor="text1"/>
        </w:rPr>
        <w:fldChar w:fldCharType="begin"/>
      </w:r>
      <w:r w:rsidR="008848C3">
        <w:rPr>
          <w:rFonts w:ascii="Times New Roman" w:eastAsia="Calibri" w:hAnsi="Times New Roman" w:cs="Times New Roman"/>
          <w:color w:val="000000" w:themeColor="text1"/>
        </w:rPr>
        <w:instrText xml:space="preserve"> ADDIN EN.CITE &lt;EndNote&gt;&lt;Cite&gt;&lt;Author&gt;Austin&lt;/Author&gt;&lt;Year&gt;2014&lt;/Year&gt;&lt;RecNum&gt;811&lt;/RecNum&gt;&lt;DisplayText&gt;(4)&lt;/DisplayText&gt;&lt;record&gt;&lt;rec-number&gt;811&lt;/rec-number&gt;&lt;foreign-keys&gt;&lt;key app="EN" db-id="fsfxfwzvjard5xexp5fvwz5rsefs092pwz9s"&gt;811&lt;/key&gt;&lt;/foreign-keys&gt;&lt;ref-type name="Journal Article"&gt;17&lt;/ref-type&gt;&lt;contributors&gt;&lt;authors&gt;&lt;author&gt;Austin, P C&lt;/author&gt;&lt;/authors&gt;&lt;/contributors&gt;&lt;titles&gt;&lt;title&gt;The use of propensity score methods with survival or time</w:instrText>
      </w:r>
      <w:r w:rsidR="008848C3">
        <w:rPr>
          <w:rFonts w:ascii="Cambria Math" w:eastAsia="Calibri" w:hAnsi="Cambria Math" w:cs="Cambria Math"/>
          <w:color w:val="000000" w:themeColor="text1"/>
        </w:rPr>
        <w:instrText>‐</w:instrText>
      </w:r>
      <w:r w:rsidR="008848C3">
        <w:rPr>
          <w:rFonts w:ascii="Times New Roman" w:eastAsia="Calibri" w:hAnsi="Times New Roman" w:cs="Times New Roman"/>
          <w:color w:val="000000" w:themeColor="text1"/>
        </w:rPr>
        <w:instrText>to</w:instrText>
      </w:r>
      <w:r w:rsidR="008848C3">
        <w:rPr>
          <w:rFonts w:ascii="Cambria Math" w:eastAsia="Calibri" w:hAnsi="Cambria Math" w:cs="Cambria Math"/>
          <w:color w:val="000000" w:themeColor="text1"/>
        </w:rPr>
        <w:instrText>‐</w:instrText>
      </w:r>
      <w:r w:rsidR="008848C3">
        <w:rPr>
          <w:rFonts w:ascii="Times New Roman" w:eastAsia="Calibri" w:hAnsi="Times New Roman" w:cs="Times New Roman"/>
          <w:color w:val="000000" w:themeColor="text1"/>
        </w:rPr>
        <w:instrText>event outcomes: reporting measures of effect similar to those used in randomized experiments&lt;/title&gt;&lt;secondary-title&gt;Stat Med&lt;/secondary-title&gt;&lt;/titles&gt;&lt;periodical&gt;&lt;full-title&gt;Stat Med&lt;/full-title&gt;&lt;/periodical&gt;&lt;pages&gt;1242-1258&lt;/pages&gt;&lt;volume&gt;33&lt;/volume&gt;&lt;number&gt;7&lt;/number&gt;&lt;dates&gt;&lt;year&gt;2014&lt;/year&gt;&lt;/dates&gt;&lt;isbn&gt;1097-0258&lt;/isbn&gt;&lt;urls&gt;&lt;/urls&gt;&lt;/record&gt;&lt;/Cite&gt;&lt;/EndNote&gt;</w:instrText>
      </w:r>
      <w:r w:rsidR="00350478" w:rsidRPr="00FD1708">
        <w:rPr>
          <w:rFonts w:ascii="Times New Roman" w:eastAsia="Calibri" w:hAnsi="Times New Roman" w:cs="Times New Roman"/>
          <w:color w:val="000000" w:themeColor="text1"/>
        </w:rPr>
        <w:fldChar w:fldCharType="separate"/>
      </w:r>
      <w:r w:rsidR="008848C3">
        <w:rPr>
          <w:rFonts w:ascii="Times New Roman" w:eastAsia="Calibri" w:hAnsi="Times New Roman" w:cs="Times New Roman"/>
          <w:noProof/>
          <w:color w:val="000000" w:themeColor="text1"/>
        </w:rPr>
        <w:t>(</w:t>
      </w:r>
      <w:hyperlink w:anchor="_ENREF_4" w:tooltip="Austin, 2014 #811" w:history="1">
        <w:r w:rsidR="008848C3">
          <w:rPr>
            <w:rFonts w:ascii="Times New Roman" w:eastAsia="Calibri" w:hAnsi="Times New Roman" w:cs="Times New Roman"/>
            <w:noProof/>
            <w:color w:val="000000" w:themeColor="text1"/>
          </w:rPr>
          <w:t>4</w:t>
        </w:r>
      </w:hyperlink>
      <w:r w:rsidR="008848C3">
        <w:rPr>
          <w:rFonts w:ascii="Times New Roman" w:eastAsia="Calibri" w:hAnsi="Times New Roman" w:cs="Times New Roman"/>
          <w:noProof/>
          <w:color w:val="000000" w:themeColor="text1"/>
        </w:rPr>
        <w:t>)</w:t>
      </w:r>
      <w:r w:rsidR="00350478" w:rsidRPr="00FD1708">
        <w:rPr>
          <w:rFonts w:ascii="Times New Roman" w:eastAsia="Calibri" w:hAnsi="Times New Roman" w:cs="Times New Roman"/>
          <w:color w:val="000000" w:themeColor="text1"/>
        </w:rPr>
        <w:fldChar w:fldCharType="end"/>
      </w:r>
      <w:r w:rsidR="00AB1728">
        <w:rPr>
          <w:rFonts w:ascii="Times New Roman" w:eastAsia="Calibri" w:hAnsi="Times New Roman" w:cs="Times New Roman"/>
          <w:color w:val="000000" w:themeColor="text1"/>
        </w:rPr>
        <w:t xml:space="preserve"> </w:t>
      </w:r>
      <w:r w:rsidR="00AB1728" w:rsidRPr="00FD1708">
        <w:rPr>
          <w:rFonts w:ascii="Times New Roman" w:hAnsi="Times New Roman" w:cs="Times New Roman"/>
        </w:rPr>
        <w:t xml:space="preserve">Adjusted survival (Kaplan-Meier estimates) </w:t>
      </w:r>
      <w:r w:rsidR="0014514E">
        <w:rPr>
          <w:rFonts w:ascii="Times New Roman" w:hAnsi="Times New Roman" w:cs="Times New Roman"/>
        </w:rPr>
        <w:t xml:space="preserve">curves for the full </w:t>
      </w:r>
      <w:r w:rsidR="00AB1728">
        <w:rPr>
          <w:rFonts w:ascii="Times New Roman" w:hAnsi="Times New Roman" w:cs="Times New Roman"/>
        </w:rPr>
        <w:t xml:space="preserve">analytical cohort </w:t>
      </w:r>
      <w:r w:rsidR="00AB1728" w:rsidRPr="00FD1708">
        <w:rPr>
          <w:rFonts w:ascii="Times New Roman" w:hAnsi="Times New Roman" w:cs="Times New Roman"/>
        </w:rPr>
        <w:t xml:space="preserve">(N= </w:t>
      </w:r>
      <w:r w:rsidR="00AB1728" w:rsidRPr="00FD1708">
        <w:rPr>
          <w:rFonts w:ascii="Times New Roman" w:eastAsia="Times New Roman" w:hAnsi="Times New Roman" w:cs="Times New Roman"/>
          <w:kern w:val="3"/>
          <w:lang w:eastAsia="en-GB"/>
        </w:rPr>
        <w:t>179,810)</w:t>
      </w:r>
      <w:r w:rsidR="00AB1728">
        <w:rPr>
          <w:rFonts w:ascii="Times New Roman" w:eastAsia="Times New Roman" w:hAnsi="Times New Roman" w:cs="Times New Roman"/>
          <w:kern w:val="3"/>
          <w:lang w:eastAsia="en-GB"/>
        </w:rPr>
        <w:t xml:space="preserve"> </w:t>
      </w:r>
      <w:r w:rsidR="00AB1728">
        <w:rPr>
          <w:rFonts w:ascii="Times New Roman" w:hAnsi="Times New Roman" w:cs="Times New Roman"/>
        </w:rPr>
        <w:t xml:space="preserve">were plotted and showed similar results as the trimmed </w:t>
      </w:r>
      <w:r w:rsidR="0014514E">
        <w:rPr>
          <w:rFonts w:ascii="Times New Roman" w:hAnsi="Times New Roman" w:cs="Times New Roman"/>
        </w:rPr>
        <w:t xml:space="preserve">analytical </w:t>
      </w:r>
      <w:r w:rsidR="00AB1728">
        <w:rPr>
          <w:rFonts w:ascii="Times New Roman" w:hAnsi="Times New Roman" w:cs="Times New Roman"/>
        </w:rPr>
        <w:t>cohort (</w:t>
      </w:r>
      <w:r w:rsidR="00AB1728" w:rsidRPr="00FD1708">
        <w:rPr>
          <w:rFonts w:ascii="Times New Roman" w:hAnsi="Times New Roman" w:cs="Times New Roman"/>
        </w:rPr>
        <w:t xml:space="preserve">N= </w:t>
      </w:r>
      <w:r w:rsidR="00AB1728">
        <w:rPr>
          <w:rFonts w:ascii="Times New Roman" w:eastAsia="Times New Roman" w:hAnsi="Times New Roman" w:cs="Times New Roman"/>
          <w:kern w:val="3"/>
          <w:lang w:eastAsia="en-GB"/>
        </w:rPr>
        <w:t>16,683)</w:t>
      </w:r>
      <w:r w:rsidR="00AB1728">
        <w:rPr>
          <w:rFonts w:ascii="Times New Roman" w:hAnsi="Times New Roman" w:cs="Times New Roman"/>
        </w:rPr>
        <w:t xml:space="preserve"> analysis </w:t>
      </w:r>
      <w:r w:rsidR="00AB1728" w:rsidRPr="00FD1708">
        <w:rPr>
          <w:rFonts w:ascii="Times New Roman" w:eastAsia="Calibri" w:hAnsi="Times New Roman" w:cs="Times New Roman"/>
        </w:rPr>
        <w:t>(Figur</w:t>
      </w:r>
      <w:r w:rsidR="00926D27">
        <w:rPr>
          <w:rFonts w:ascii="Times New Roman" w:eastAsia="Calibri" w:hAnsi="Times New Roman" w:cs="Times New Roman"/>
        </w:rPr>
        <w:t>e 7</w:t>
      </w:r>
      <w:r w:rsidR="00AB1728" w:rsidRPr="00FD1708">
        <w:rPr>
          <w:rFonts w:ascii="Times New Roman" w:eastAsia="Calibri" w:hAnsi="Times New Roman" w:cs="Times New Roman"/>
        </w:rPr>
        <w:t>)</w:t>
      </w:r>
      <w:r w:rsidR="00AB1728">
        <w:rPr>
          <w:rFonts w:ascii="Times New Roman" w:hAnsi="Times New Roman" w:cs="Times New Roman"/>
        </w:rPr>
        <w:t>.</w:t>
      </w:r>
    </w:p>
    <w:p w14:paraId="4377BC18" w14:textId="63825A3C" w:rsidR="00510ED1" w:rsidRPr="00E45EE8" w:rsidRDefault="00510ED1" w:rsidP="002B5909">
      <w:pPr>
        <w:spacing w:line="480" w:lineRule="auto"/>
        <w:jc w:val="both"/>
        <w:rPr>
          <w:rFonts w:ascii="Times New Roman" w:eastAsia="Calibri" w:hAnsi="Times New Roman" w:cs="Times New Roman"/>
        </w:rPr>
      </w:pPr>
    </w:p>
    <w:p w14:paraId="7B60B519" w14:textId="77777777" w:rsidR="0084163D" w:rsidRPr="00FD1708" w:rsidRDefault="0084163D" w:rsidP="000F56FD">
      <w:pPr>
        <w:spacing w:line="480" w:lineRule="auto"/>
        <w:rPr>
          <w:rFonts w:ascii="Times New Roman" w:hAnsi="Times New Roman" w:cs="Times New Roman"/>
          <w:b/>
        </w:rPr>
      </w:pPr>
    </w:p>
    <w:p w14:paraId="7DC4AE8E" w14:textId="77777777" w:rsidR="0084163D" w:rsidRPr="00FD1708" w:rsidRDefault="0084163D" w:rsidP="000F56FD">
      <w:pPr>
        <w:spacing w:line="480" w:lineRule="auto"/>
        <w:rPr>
          <w:rFonts w:ascii="Times New Roman" w:hAnsi="Times New Roman" w:cs="Times New Roman"/>
          <w:b/>
        </w:rPr>
        <w:sectPr w:rsidR="0084163D" w:rsidRPr="00FD1708" w:rsidSect="00DC7453">
          <w:footerReference w:type="default" r:id="rId8"/>
          <w:pgSz w:w="11906" w:h="16838" w:code="9"/>
          <w:pgMar w:top="1440" w:right="1440" w:bottom="1440" w:left="1440" w:header="708" w:footer="708" w:gutter="0"/>
          <w:cols w:space="708"/>
          <w:docGrid w:linePitch="360"/>
        </w:sectPr>
      </w:pPr>
    </w:p>
    <w:p w14:paraId="334BF757" w14:textId="5128C3A4" w:rsidR="0084163D" w:rsidRPr="00FD1708" w:rsidRDefault="0084163D" w:rsidP="0084163D">
      <w:pPr>
        <w:rPr>
          <w:rFonts w:ascii="Times New Roman" w:hAnsi="Times New Roman" w:cs="Times New Roman"/>
        </w:rPr>
      </w:pPr>
      <w:r w:rsidRPr="00FD1708">
        <w:rPr>
          <w:rFonts w:ascii="Times New Roman" w:hAnsi="Times New Roman" w:cs="Times New Roman"/>
          <w:b/>
        </w:rPr>
        <w:lastRenderedPageBreak/>
        <w:t xml:space="preserve">Figure 1. </w:t>
      </w:r>
      <w:r w:rsidRPr="00FD1708">
        <w:rPr>
          <w:rFonts w:ascii="Times New Roman" w:hAnsi="Times New Roman" w:cs="Times New Roman"/>
        </w:rPr>
        <w:t>Overlap assumption assessment plots</w:t>
      </w:r>
      <w:r w:rsidR="00312C14" w:rsidRPr="00FD1708">
        <w:rPr>
          <w:rFonts w:ascii="Times New Roman" w:hAnsi="Times New Roman" w:cs="Times New Roman"/>
        </w:rPr>
        <w:t xml:space="preserve"> for imputation 1 and 2 </w:t>
      </w:r>
    </w:p>
    <w:p w14:paraId="25866976" w14:textId="52B9D094" w:rsidR="0084163D" w:rsidRPr="00FD1708" w:rsidRDefault="0008658F" w:rsidP="0084163D">
      <w:pPr>
        <w:rPr>
          <w:b/>
        </w:rPr>
      </w:pPr>
      <w:r w:rsidRPr="00FD1708">
        <w:rPr>
          <w:b/>
          <w:noProof/>
          <w:lang w:eastAsia="en-GB"/>
        </w:rPr>
        <w:drawing>
          <wp:inline distT="0" distB="0" distL="0" distR="0" wp14:anchorId="3D839954" wp14:editId="6F45593B">
            <wp:extent cx="6954581" cy="50577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Figure1_2.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56311" cy="5059033"/>
                    </a:xfrm>
                    <a:prstGeom prst="rect">
                      <a:avLst/>
                    </a:prstGeom>
                  </pic:spPr>
                </pic:pic>
              </a:graphicData>
            </a:graphic>
          </wp:inline>
        </w:drawing>
      </w:r>
    </w:p>
    <w:p w14:paraId="53EC45FD" w14:textId="77777777" w:rsidR="00874FEA" w:rsidRPr="00FD1708" w:rsidRDefault="00874FEA" w:rsidP="0084163D">
      <w:pPr>
        <w:rPr>
          <w:b/>
        </w:rPr>
      </w:pPr>
    </w:p>
    <w:p w14:paraId="2A45D473" w14:textId="23E63F06" w:rsidR="00874FEA" w:rsidRPr="00FD1708" w:rsidRDefault="0008658F" w:rsidP="0084163D">
      <w:pPr>
        <w:rPr>
          <w:rFonts w:ascii="Times New Roman" w:hAnsi="Times New Roman" w:cs="Times New Roman"/>
        </w:rPr>
      </w:pPr>
      <w:r w:rsidRPr="00FD1708">
        <w:rPr>
          <w:rFonts w:ascii="Times New Roman" w:hAnsi="Times New Roman" w:cs="Times New Roman"/>
          <w:b/>
        </w:rPr>
        <w:lastRenderedPageBreak/>
        <w:t xml:space="preserve">Figure 2. </w:t>
      </w:r>
      <w:r w:rsidRPr="00FD1708">
        <w:rPr>
          <w:rFonts w:ascii="Times New Roman" w:hAnsi="Times New Roman" w:cs="Times New Roman"/>
        </w:rPr>
        <w:t>Overlap assumption assessment plots</w:t>
      </w:r>
      <w:r w:rsidR="00312C14" w:rsidRPr="00FD1708">
        <w:rPr>
          <w:rFonts w:ascii="Times New Roman" w:hAnsi="Times New Roman" w:cs="Times New Roman"/>
        </w:rPr>
        <w:t xml:space="preserve"> for imputation 3 and 4</w:t>
      </w:r>
    </w:p>
    <w:p w14:paraId="204906AF" w14:textId="003DC432" w:rsidR="0008658F" w:rsidRPr="00FD1708" w:rsidRDefault="0008658F" w:rsidP="0084163D">
      <w:pPr>
        <w:rPr>
          <w:b/>
        </w:rPr>
      </w:pPr>
      <w:r w:rsidRPr="00FD1708">
        <w:rPr>
          <w:b/>
          <w:noProof/>
          <w:lang w:eastAsia="en-GB"/>
        </w:rPr>
        <w:drawing>
          <wp:inline distT="0" distB="0" distL="0" distR="0" wp14:anchorId="5C9C5D2C" wp14:editId="1E47EF73">
            <wp:extent cx="7086600" cy="5153787"/>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Figure3_4.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087252" cy="5154261"/>
                    </a:xfrm>
                    <a:prstGeom prst="rect">
                      <a:avLst/>
                    </a:prstGeom>
                  </pic:spPr>
                </pic:pic>
              </a:graphicData>
            </a:graphic>
          </wp:inline>
        </w:drawing>
      </w:r>
    </w:p>
    <w:p w14:paraId="53F41BF0" w14:textId="77777777" w:rsidR="00874FEA" w:rsidRPr="00FD1708" w:rsidRDefault="00874FEA" w:rsidP="0084163D">
      <w:pPr>
        <w:rPr>
          <w:b/>
        </w:rPr>
      </w:pPr>
    </w:p>
    <w:p w14:paraId="56E0B00F" w14:textId="530C97DB" w:rsidR="00874FEA" w:rsidRPr="00FD1708" w:rsidRDefault="0008658F" w:rsidP="0084163D">
      <w:pPr>
        <w:rPr>
          <w:rFonts w:ascii="Times New Roman" w:hAnsi="Times New Roman" w:cs="Times New Roman"/>
        </w:rPr>
      </w:pPr>
      <w:r w:rsidRPr="00FD1708">
        <w:rPr>
          <w:rFonts w:ascii="Times New Roman" w:hAnsi="Times New Roman" w:cs="Times New Roman"/>
          <w:b/>
        </w:rPr>
        <w:lastRenderedPageBreak/>
        <w:t xml:space="preserve">Figure 3. </w:t>
      </w:r>
      <w:r w:rsidRPr="00FD1708">
        <w:rPr>
          <w:rFonts w:ascii="Times New Roman" w:hAnsi="Times New Roman" w:cs="Times New Roman"/>
        </w:rPr>
        <w:t>Overlap assumption assessment plots</w:t>
      </w:r>
      <w:r w:rsidR="00312C14" w:rsidRPr="00FD1708">
        <w:rPr>
          <w:rFonts w:ascii="Times New Roman" w:hAnsi="Times New Roman" w:cs="Times New Roman"/>
        </w:rPr>
        <w:t xml:space="preserve"> for imputation 5 and 6</w:t>
      </w:r>
    </w:p>
    <w:p w14:paraId="3DC40BD7" w14:textId="4050632D" w:rsidR="0008658F" w:rsidRPr="00FD1708" w:rsidRDefault="000152E8" w:rsidP="0084163D">
      <w:pPr>
        <w:rPr>
          <w:b/>
        </w:rPr>
      </w:pPr>
      <w:r w:rsidRPr="00FD1708">
        <w:rPr>
          <w:b/>
          <w:noProof/>
          <w:lang w:eastAsia="en-GB"/>
        </w:rPr>
        <w:drawing>
          <wp:inline distT="0" distB="0" distL="0" distR="0" wp14:anchorId="66F97B7A" wp14:editId="4E8ED2C6">
            <wp:extent cx="7046261" cy="512445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Figure5_6.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046924" cy="5124932"/>
                    </a:xfrm>
                    <a:prstGeom prst="rect">
                      <a:avLst/>
                    </a:prstGeom>
                  </pic:spPr>
                </pic:pic>
              </a:graphicData>
            </a:graphic>
          </wp:inline>
        </w:drawing>
      </w:r>
    </w:p>
    <w:p w14:paraId="196CE1F9" w14:textId="77777777" w:rsidR="00874FEA" w:rsidRPr="00FD1708" w:rsidRDefault="00874FEA" w:rsidP="0084163D">
      <w:pPr>
        <w:rPr>
          <w:b/>
        </w:rPr>
      </w:pPr>
    </w:p>
    <w:p w14:paraId="0125DF22" w14:textId="252A7BC2" w:rsidR="00874FEA" w:rsidRPr="00FD1708" w:rsidRDefault="000152E8" w:rsidP="0084163D">
      <w:pPr>
        <w:rPr>
          <w:rFonts w:ascii="Times New Roman" w:hAnsi="Times New Roman" w:cs="Times New Roman"/>
        </w:rPr>
      </w:pPr>
      <w:r w:rsidRPr="00FD1708">
        <w:rPr>
          <w:rFonts w:ascii="Times New Roman" w:hAnsi="Times New Roman" w:cs="Times New Roman"/>
          <w:b/>
        </w:rPr>
        <w:lastRenderedPageBreak/>
        <w:t xml:space="preserve">Figure 4. </w:t>
      </w:r>
      <w:r w:rsidRPr="00FD1708">
        <w:rPr>
          <w:rFonts w:ascii="Times New Roman" w:hAnsi="Times New Roman" w:cs="Times New Roman"/>
        </w:rPr>
        <w:t>Overlap assumption assessment plots</w:t>
      </w:r>
      <w:r w:rsidR="00312C14" w:rsidRPr="00FD1708">
        <w:rPr>
          <w:rFonts w:ascii="Times New Roman" w:hAnsi="Times New Roman" w:cs="Times New Roman"/>
        </w:rPr>
        <w:t xml:space="preserve"> for imputation 7 and 8</w:t>
      </w:r>
    </w:p>
    <w:p w14:paraId="24EDCE61" w14:textId="1B24669A" w:rsidR="00874FEA" w:rsidRPr="00FD1708" w:rsidRDefault="00051692" w:rsidP="0084163D">
      <w:pPr>
        <w:rPr>
          <w:b/>
        </w:rPr>
      </w:pPr>
      <w:r w:rsidRPr="00FD1708">
        <w:rPr>
          <w:b/>
          <w:noProof/>
          <w:lang w:eastAsia="en-GB"/>
        </w:rPr>
        <w:drawing>
          <wp:inline distT="0" distB="0" distL="0" distR="0" wp14:anchorId="5E80DE7C" wp14:editId="7A4AB232">
            <wp:extent cx="6924675" cy="503602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Figure7_8.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929225" cy="5039335"/>
                    </a:xfrm>
                    <a:prstGeom prst="rect">
                      <a:avLst/>
                    </a:prstGeom>
                  </pic:spPr>
                </pic:pic>
              </a:graphicData>
            </a:graphic>
          </wp:inline>
        </w:drawing>
      </w:r>
    </w:p>
    <w:p w14:paraId="3CAAB6B4" w14:textId="77777777" w:rsidR="00945A2B" w:rsidRPr="00FD1708" w:rsidRDefault="00945A2B" w:rsidP="0084163D">
      <w:pPr>
        <w:rPr>
          <w:rFonts w:ascii="Times New Roman" w:hAnsi="Times New Roman" w:cs="Times New Roman"/>
          <w:b/>
        </w:rPr>
      </w:pPr>
    </w:p>
    <w:p w14:paraId="68CD3DD9" w14:textId="7AD96393" w:rsidR="0084163D" w:rsidRPr="00FD1708" w:rsidRDefault="0084163D" w:rsidP="0084163D">
      <w:pPr>
        <w:rPr>
          <w:rFonts w:ascii="Times New Roman" w:hAnsi="Times New Roman" w:cs="Times New Roman"/>
        </w:rPr>
      </w:pPr>
      <w:r w:rsidRPr="00FD1708">
        <w:rPr>
          <w:rFonts w:ascii="Times New Roman" w:hAnsi="Times New Roman" w:cs="Times New Roman"/>
          <w:b/>
        </w:rPr>
        <w:lastRenderedPageBreak/>
        <w:t>Figure</w:t>
      </w:r>
      <w:r w:rsidR="00874FEA" w:rsidRPr="00FD1708">
        <w:rPr>
          <w:rFonts w:ascii="Times New Roman" w:hAnsi="Times New Roman" w:cs="Times New Roman"/>
          <w:b/>
        </w:rPr>
        <w:t xml:space="preserve"> 5</w:t>
      </w:r>
      <w:r w:rsidRPr="00FD1708">
        <w:rPr>
          <w:rFonts w:ascii="Times New Roman" w:hAnsi="Times New Roman" w:cs="Times New Roman"/>
          <w:b/>
        </w:rPr>
        <w:t xml:space="preserve">. </w:t>
      </w:r>
      <w:r w:rsidRPr="00FD1708">
        <w:rPr>
          <w:rFonts w:ascii="Times New Roman" w:hAnsi="Times New Roman" w:cs="Times New Roman"/>
        </w:rPr>
        <w:t>Overlap assumption assessment plots</w:t>
      </w:r>
      <w:r w:rsidR="00945A2B" w:rsidRPr="00FD1708">
        <w:rPr>
          <w:rFonts w:ascii="Times New Roman" w:hAnsi="Times New Roman" w:cs="Times New Roman"/>
        </w:rPr>
        <w:t xml:space="preserve"> for imputation 9 and 10</w:t>
      </w:r>
    </w:p>
    <w:p w14:paraId="4FFDA34E" w14:textId="698EE2BC" w:rsidR="0084163D" w:rsidRPr="00FD1708" w:rsidRDefault="0084163D" w:rsidP="000152E8">
      <w:pPr>
        <w:rPr>
          <w:b/>
        </w:rPr>
        <w:sectPr w:rsidR="0084163D" w:rsidRPr="00FD1708" w:rsidSect="0084163D">
          <w:pgSz w:w="16838" w:h="11906" w:orient="landscape" w:code="9"/>
          <w:pgMar w:top="1440" w:right="1440" w:bottom="1440" w:left="1440" w:header="708" w:footer="708" w:gutter="0"/>
          <w:cols w:space="708"/>
          <w:docGrid w:linePitch="360"/>
        </w:sectPr>
      </w:pPr>
      <w:r w:rsidRPr="00FD1708">
        <w:rPr>
          <w:noProof/>
          <w:lang w:eastAsia="en-GB"/>
        </w:rPr>
        <w:drawing>
          <wp:inline distT="0" distB="0" distL="0" distR="0" wp14:anchorId="19918DF4" wp14:editId="2B858747">
            <wp:extent cx="7386787" cy="537210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Figure2.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389974" cy="5374418"/>
                    </a:xfrm>
                    <a:prstGeom prst="rect">
                      <a:avLst/>
                    </a:prstGeom>
                  </pic:spPr>
                </pic:pic>
              </a:graphicData>
            </a:graphic>
          </wp:inline>
        </w:drawing>
      </w:r>
    </w:p>
    <w:p w14:paraId="47D1690B" w14:textId="1B602893" w:rsidR="0095200D" w:rsidRPr="00FD1708" w:rsidRDefault="00577FA6" w:rsidP="00253AFE">
      <w:pPr>
        <w:jc w:val="center"/>
        <w:rPr>
          <w:rFonts w:ascii="Times New Roman" w:hAnsi="Times New Roman" w:cs="Times New Roman"/>
        </w:rPr>
      </w:pPr>
      <w:r>
        <w:rPr>
          <w:rFonts w:ascii="Times New Roman" w:hAnsi="Times New Roman" w:cs="Times New Roman"/>
          <w:b/>
        </w:rPr>
        <w:lastRenderedPageBreak/>
        <w:t>Table 4</w:t>
      </w:r>
      <w:r w:rsidR="0095200D" w:rsidRPr="00FD1708">
        <w:rPr>
          <w:rFonts w:ascii="Times New Roman" w:hAnsi="Times New Roman" w:cs="Times New Roman"/>
          <w:b/>
        </w:rPr>
        <w:t xml:space="preserve">. </w:t>
      </w:r>
      <w:r w:rsidR="0095200D" w:rsidRPr="00FD1708">
        <w:rPr>
          <w:rFonts w:ascii="Times New Roman" w:hAnsi="Times New Roman" w:cs="Times New Roman"/>
        </w:rPr>
        <w:t>Balance check parameters using standardized differences and variance ratios (imputation dataset 1)</w:t>
      </w:r>
    </w:p>
    <w:tbl>
      <w:tblPr>
        <w:tblStyle w:val="TableGrid"/>
        <w:tblW w:w="9776" w:type="dxa"/>
        <w:tblLook w:val="04A0" w:firstRow="1" w:lastRow="0" w:firstColumn="1" w:lastColumn="0" w:noHBand="0" w:noVBand="1"/>
      </w:tblPr>
      <w:tblGrid>
        <w:gridCol w:w="3823"/>
        <w:gridCol w:w="1701"/>
        <w:gridCol w:w="1417"/>
        <w:gridCol w:w="1134"/>
        <w:gridCol w:w="1701"/>
      </w:tblGrid>
      <w:tr w:rsidR="0095200D" w:rsidRPr="00FD1708" w14:paraId="1A8CDBB1" w14:textId="77777777" w:rsidTr="006D720E">
        <w:trPr>
          <w:tblHeader/>
        </w:trPr>
        <w:tc>
          <w:tcPr>
            <w:tcW w:w="3823" w:type="dxa"/>
            <w:tcBorders>
              <w:top w:val="single" w:sz="4" w:space="0" w:color="auto"/>
              <w:left w:val="single" w:sz="4" w:space="0" w:color="auto"/>
              <w:bottom w:val="single" w:sz="4" w:space="0" w:color="auto"/>
              <w:right w:val="single" w:sz="4" w:space="0" w:color="auto"/>
            </w:tcBorders>
          </w:tcPr>
          <w:p w14:paraId="47B7A7C2" w14:textId="77777777" w:rsidR="0095200D" w:rsidRPr="00FD1708" w:rsidRDefault="0095200D" w:rsidP="0095200D">
            <w:pPr>
              <w:rPr>
                <w:rFonts w:ascii="Times New Roman" w:hAnsi="Times New Roman" w:cs="Times New Roman"/>
                <w:b/>
              </w:rPr>
            </w:pPr>
          </w:p>
        </w:tc>
        <w:tc>
          <w:tcPr>
            <w:tcW w:w="3118" w:type="dxa"/>
            <w:gridSpan w:val="2"/>
            <w:tcBorders>
              <w:top w:val="single" w:sz="4" w:space="0" w:color="auto"/>
              <w:left w:val="single" w:sz="4" w:space="0" w:color="auto"/>
              <w:bottom w:val="single" w:sz="4" w:space="0" w:color="auto"/>
              <w:right w:val="single" w:sz="4" w:space="0" w:color="auto"/>
            </w:tcBorders>
            <w:hideMark/>
          </w:tcPr>
          <w:p w14:paraId="6BAB925E"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Standardized differences</w:t>
            </w:r>
          </w:p>
        </w:tc>
        <w:tc>
          <w:tcPr>
            <w:tcW w:w="2835" w:type="dxa"/>
            <w:gridSpan w:val="2"/>
            <w:tcBorders>
              <w:top w:val="single" w:sz="4" w:space="0" w:color="auto"/>
              <w:left w:val="single" w:sz="4" w:space="0" w:color="auto"/>
              <w:bottom w:val="single" w:sz="4" w:space="0" w:color="auto"/>
              <w:right w:val="single" w:sz="4" w:space="0" w:color="auto"/>
            </w:tcBorders>
            <w:hideMark/>
          </w:tcPr>
          <w:p w14:paraId="301B18A2"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Variance ratios</w:t>
            </w:r>
          </w:p>
        </w:tc>
      </w:tr>
      <w:tr w:rsidR="0095200D" w:rsidRPr="00FD1708" w14:paraId="0ED707B6" w14:textId="77777777" w:rsidTr="006D720E">
        <w:trPr>
          <w:tblHeader/>
        </w:trPr>
        <w:tc>
          <w:tcPr>
            <w:tcW w:w="3823" w:type="dxa"/>
            <w:tcBorders>
              <w:top w:val="single" w:sz="4" w:space="0" w:color="auto"/>
              <w:left w:val="single" w:sz="4" w:space="0" w:color="auto"/>
              <w:bottom w:val="single" w:sz="4" w:space="0" w:color="auto"/>
              <w:right w:val="single" w:sz="4" w:space="0" w:color="auto"/>
            </w:tcBorders>
          </w:tcPr>
          <w:p w14:paraId="28D4CACD"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 xml:space="preserve">Data </w:t>
            </w:r>
          </w:p>
        </w:tc>
        <w:tc>
          <w:tcPr>
            <w:tcW w:w="1701" w:type="dxa"/>
            <w:tcBorders>
              <w:top w:val="single" w:sz="4" w:space="0" w:color="auto"/>
              <w:left w:val="single" w:sz="4" w:space="0" w:color="auto"/>
              <w:bottom w:val="single" w:sz="4" w:space="0" w:color="auto"/>
              <w:right w:val="single" w:sz="4" w:space="0" w:color="auto"/>
            </w:tcBorders>
          </w:tcPr>
          <w:p w14:paraId="0674E87A"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Raw</w:t>
            </w:r>
          </w:p>
        </w:tc>
        <w:tc>
          <w:tcPr>
            <w:tcW w:w="1417" w:type="dxa"/>
            <w:tcBorders>
              <w:top w:val="single" w:sz="4" w:space="0" w:color="auto"/>
              <w:left w:val="single" w:sz="4" w:space="0" w:color="auto"/>
              <w:bottom w:val="single" w:sz="4" w:space="0" w:color="auto"/>
              <w:right w:val="single" w:sz="4" w:space="0" w:color="auto"/>
            </w:tcBorders>
          </w:tcPr>
          <w:p w14:paraId="4E07472B"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Weighted</w:t>
            </w:r>
          </w:p>
        </w:tc>
        <w:tc>
          <w:tcPr>
            <w:tcW w:w="1134" w:type="dxa"/>
            <w:tcBorders>
              <w:top w:val="single" w:sz="4" w:space="0" w:color="auto"/>
              <w:left w:val="single" w:sz="4" w:space="0" w:color="auto"/>
              <w:bottom w:val="single" w:sz="4" w:space="0" w:color="auto"/>
              <w:right w:val="single" w:sz="4" w:space="0" w:color="auto"/>
            </w:tcBorders>
          </w:tcPr>
          <w:p w14:paraId="084214F7"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Raw</w:t>
            </w:r>
          </w:p>
        </w:tc>
        <w:tc>
          <w:tcPr>
            <w:tcW w:w="1701" w:type="dxa"/>
            <w:tcBorders>
              <w:top w:val="single" w:sz="4" w:space="0" w:color="auto"/>
              <w:left w:val="single" w:sz="4" w:space="0" w:color="auto"/>
              <w:bottom w:val="single" w:sz="4" w:space="0" w:color="auto"/>
              <w:right w:val="single" w:sz="4" w:space="0" w:color="auto"/>
            </w:tcBorders>
          </w:tcPr>
          <w:p w14:paraId="6A2B0120"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Weighted</w:t>
            </w:r>
          </w:p>
        </w:tc>
      </w:tr>
      <w:tr w:rsidR="0095200D" w:rsidRPr="00FD1708" w14:paraId="145280AF"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6A4F97D9"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Age</w:t>
            </w:r>
          </w:p>
        </w:tc>
        <w:tc>
          <w:tcPr>
            <w:tcW w:w="1701" w:type="dxa"/>
            <w:tcBorders>
              <w:top w:val="single" w:sz="4" w:space="0" w:color="auto"/>
              <w:left w:val="single" w:sz="4" w:space="0" w:color="auto"/>
              <w:bottom w:val="single" w:sz="4" w:space="0" w:color="auto"/>
              <w:right w:val="single" w:sz="4" w:space="0" w:color="auto"/>
            </w:tcBorders>
          </w:tcPr>
          <w:p w14:paraId="0A814BA8" w14:textId="77777777" w:rsidR="0095200D" w:rsidRPr="00FD1708" w:rsidRDefault="0095200D" w:rsidP="0095200D">
            <w:pPr>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1D402E1F" w14:textId="77777777" w:rsidR="0095200D" w:rsidRPr="00FD1708" w:rsidRDefault="0095200D" w:rsidP="0095200D">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423616AE" w14:textId="77777777" w:rsidR="0095200D" w:rsidRPr="00FD1708" w:rsidRDefault="0095200D" w:rsidP="0095200D">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3010ECA0" w14:textId="77777777" w:rsidR="0095200D" w:rsidRPr="00FD1708" w:rsidRDefault="0095200D" w:rsidP="0095200D">
            <w:pPr>
              <w:jc w:val="center"/>
              <w:rPr>
                <w:rFonts w:ascii="Times New Roman" w:hAnsi="Times New Roman" w:cs="Times New Roman"/>
              </w:rPr>
            </w:pPr>
          </w:p>
        </w:tc>
      </w:tr>
      <w:tr w:rsidR="0095200D" w:rsidRPr="00FD1708" w14:paraId="47A5A7DB" w14:textId="77777777" w:rsidTr="006D720E">
        <w:tc>
          <w:tcPr>
            <w:tcW w:w="3823" w:type="dxa"/>
            <w:tcBorders>
              <w:top w:val="single" w:sz="4" w:space="0" w:color="auto"/>
              <w:left w:val="single" w:sz="4" w:space="0" w:color="auto"/>
              <w:bottom w:val="single" w:sz="4" w:space="0" w:color="auto"/>
              <w:right w:val="single" w:sz="4" w:space="0" w:color="auto"/>
            </w:tcBorders>
          </w:tcPr>
          <w:p w14:paraId="3C1F62C9"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Below 55</w:t>
            </w:r>
          </w:p>
        </w:tc>
        <w:tc>
          <w:tcPr>
            <w:tcW w:w="1701" w:type="dxa"/>
            <w:tcBorders>
              <w:top w:val="single" w:sz="4" w:space="0" w:color="auto"/>
              <w:left w:val="single" w:sz="4" w:space="0" w:color="auto"/>
              <w:bottom w:val="single" w:sz="4" w:space="0" w:color="auto"/>
              <w:right w:val="single" w:sz="4" w:space="0" w:color="auto"/>
            </w:tcBorders>
          </w:tcPr>
          <w:p w14:paraId="1B1D8F1D" w14:textId="72B4848D" w:rsidR="0095200D" w:rsidRPr="00FD1708" w:rsidRDefault="003A697A" w:rsidP="0095200D">
            <w:pPr>
              <w:jc w:val="center"/>
              <w:rPr>
                <w:rFonts w:ascii="Times New Roman" w:hAnsi="Times New Roman" w:cs="Times New Roman"/>
              </w:rPr>
            </w:pPr>
            <w:r w:rsidRPr="00FD1708">
              <w:rPr>
                <w:rFonts w:ascii="Times New Roman" w:hAnsi="Times New Roman" w:cs="Times New Roman"/>
              </w:rPr>
              <w:t>ref</w:t>
            </w:r>
          </w:p>
        </w:tc>
        <w:tc>
          <w:tcPr>
            <w:tcW w:w="1417" w:type="dxa"/>
            <w:tcBorders>
              <w:top w:val="single" w:sz="4" w:space="0" w:color="auto"/>
              <w:left w:val="single" w:sz="4" w:space="0" w:color="auto"/>
              <w:bottom w:val="single" w:sz="4" w:space="0" w:color="auto"/>
              <w:right w:val="single" w:sz="4" w:space="0" w:color="auto"/>
            </w:tcBorders>
          </w:tcPr>
          <w:p w14:paraId="58081A0F" w14:textId="124E1116" w:rsidR="0095200D" w:rsidRPr="00FD1708" w:rsidRDefault="003A697A" w:rsidP="0095200D">
            <w:pPr>
              <w:jc w:val="center"/>
              <w:rPr>
                <w:rFonts w:ascii="Times New Roman" w:hAnsi="Times New Roman" w:cs="Times New Roman"/>
              </w:rPr>
            </w:pPr>
            <w:r w:rsidRPr="00FD1708">
              <w:rPr>
                <w:rFonts w:ascii="Times New Roman" w:hAnsi="Times New Roman" w:cs="Times New Roman"/>
              </w:rPr>
              <w:t>ref</w:t>
            </w:r>
          </w:p>
        </w:tc>
        <w:tc>
          <w:tcPr>
            <w:tcW w:w="1134" w:type="dxa"/>
            <w:tcBorders>
              <w:top w:val="single" w:sz="4" w:space="0" w:color="auto"/>
              <w:left w:val="single" w:sz="4" w:space="0" w:color="auto"/>
              <w:bottom w:val="single" w:sz="4" w:space="0" w:color="auto"/>
              <w:right w:val="single" w:sz="4" w:space="0" w:color="auto"/>
            </w:tcBorders>
          </w:tcPr>
          <w:p w14:paraId="49DC9913" w14:textId="57F226C6" w:rsidR="0095200D" w:rsidRPr="00FD1708" w:rsidRDefault="00003FEE" w:rsidP="0095200D">
            <w:pPr>
              <w:jc w:val="center"/>
              <w:rPr>
                <w:rFonts w:ascii="Times New Roman" w:hAnsi="Times New Roman" w:cs="Times New Roman"/>
              </w:rPr>
            </w:pPr>
            <w:r w:rsidRPr="00FD1708">
              <w:rPr>
                <w:rFonts w:ascii="Times New Roman" w:hAnsi="Times New Roman" w:cs="Times New Roman"/>
              </w:rPr>
              <w:t>ref</w:t>
            </w:r>
          </w:p>
        </w:tc>
        <w:tc>
          <w:tcPr>
            <w:tcW w:w="1701" w:type="dxa"/>
            <w:tcBorders>
              <w:top w:val="single" w:sz="4" w:space="0" w:color="auto"/>
              <w:left w:val="single" w:sz="4" w:space="0" w:color="auto"/>
              <w:bottom w:val="single" w:sz="4" w:space="0" w:color="auto"/>
              <w:right w:val="single" w:sz="4" w:space="0" w:color="auto"/>
            </w:tcBorders>
          </w:tcPr>
          <w:p w14:paraId="2EE94FC3" w14:textId="7FC65317" w:rsidR="0095200D" w:rsidRPr="00FD1708" w:rsidRDefault="00003FEE" w:rsidP="0095200D">
            <w:pPr>
              <w:jc w:val="center"/>
              <w:rPr>
                <w:rFonts w:ascii="Times New Roman" w:hAnsi="Times New Roman" w:cs="Times New Roman"/>
              </w:rPr>
            </w:pPr>
            <w:r w:rsidRPr="00FD1708">
              <w:rPr>
                <w:rFonts w:ascii="Times New Roman" w:hAnsi="Times New Roman" w:cs="Times New Roman"/>
              </w:rPr>
              <w:t>ref</w:t>
            </w:r>
          </w:p>
        </w:tc>
      </w:tr>
      <w:tr w:rsidR="0095200D" w:rsidRPr="00FD1708" w14:paraId="3950CC8C" w14:textId="77777777" w:rsidTr="006D720E">
        <w:tc>
          <w:tcPr>
            <w:tcW w:w="3823" w:type="dxa"/>
            <w:tcBorders>
              <w:top w:val="single" w:sz="4" w:space="0" w:color="auto"/>
              <w:left w:val="single" w:sz="4" w:space="0" w:color="auto"/>
              <w:bottom w:val="single" w:sz="4" w:space="0" w:color="auto"/>
              <w:right w:val="single" w:sz="4" w:space="0" w:color="auto"/>
            </w:tcBorders>
          </w:tcPr>
          <w:p w14:paraId="3925695B"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55-65</w:t>
            </w:r>
          </w:p>
        </w:tc>
        <w:tc>
          <w:tcPr>
            <w:tcW w:w="1701" w:type="dxa"/>
            <w:tcBorders>
              <w:top w:val="single" w:sz="4" w:space="0" w:color="auto"/>
              <w:left w:val="single" w:sz="4" w:space="0" w:color="auto"/>
              <w:bottom w:val="single" w:sz="4" w:space="0" w:color="auto"/>
              <w:right w:val="single" w:sz="4" w:space="0" w:color="auto"/>
            </w:tcBorders>
          </w:tcPr>
          <w:p w14:paraId="6B479801" w14:textId="03BD888C" w:rsidR="0095200D" w:rsidRPr="00FD1708" w:rsidRDefault="00945A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349F574C" w14:textId="4D5E7C06" w:rsidR="0095200D" w:rsidRPr="00FD1708" w:rsidRDefault="00945A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5FE4DF0A" w14:textId="7E224F2A" w:rsidR="0095200D" w:rsidRPr="00FD1708" w:rsidRDefault="00945A2B"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701" w:type="dxa"/>
            <w:tcBorders>
              <w:top w:val="single" w:sz="4" w:space="0" w:color="auto"/>
              <w:left w:val="single" w:sz="4" w:space="0" w:color="auto"/>
              <w:bottom w:val="single" w:sz="4" w:space="0" w:color="auto"/>
              <w:right w:val="single" w:sz="4" w:space="0" w:color="auto"/>
            </w:tcBorders>
          </w:tcPr>
          <w:p w14:paraId="6A4D7A11" w14:textId="1EBC0D10" w:rsidR="0095200D" w:rsidRPr="00FD1708" w:rsidRDefault="00945A2B"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04</w:t>
            </w:r>
          </w:p>
        </w:tc>
      </w:tr>
      <w:tr w:rsidR="0095200D" w:rsidRPr="00FD1708" w14:paraId="63CE3B29" w14:textId="77777777" w:rsidTr="006D720E">
        <w:tc>
          <w:tcPr>
            <w:tcW w:w="3823" w:type="dxa"/>
            <w:tcBorders>
              <w:top w:val="single" w:sz="4" w:space="0" w:color="auto"/>
              <w:left w:val="single" w:sz="4" w:space="0" w:color="auto"/>
              <w:bottom w:val="single" w:sz="4" w:space="0" w:color="auto"/>
              <w:right w:val="single" w:sz="4" w:space="0" w:color="auto"/>
            </w:tcBorders>
          </w:tcPr>
          <w:p w14:paraId="6BC3DFB0"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66-75</w:t>
            </w:r>
          </w:p>
        </w:tc>
        <w:tc>
          <w:tcPr>
            <w:tcW w:w="1701" w:type="dxa"/>
            <w:tcBorders>
              <w:top w:val="single" w:sz="4" w:space="0" w:color="auto"/>
              <w:left w:val="single" w:sz="4" w:space="0" w:color="auto"/>
              <w:bottom w:val="single" w:sz="4" w:space="0" w:color="auto"/>
              <w:right w:val="single" w:sz="4" w:space="0" w:color="auto"/>
            </w:tcBorders>
          </w:tcPr>
          <w:p w14:paraId="5469520E" w14:textId="5C491BD9" w:rsidR="0095200D" w:rsidRPr="00FD1708" w:rsidRDefault="00945A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677DCB4F" w14:textId="4D12ACD1" w:rsidR="0095200D" w:rsidRPr="00FD1708" w:rsidRDefault="00945A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5FED88F0" w14:textId="281D68CF" w:rsidR="0095200D" w:rsidRPr="00FD1708" w:rsidRDefault="00945A2B"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08</w:t>
            </w:r>
          </w:p>
        </w:tc>
        <w:tc>
          <w:tcPr>
            <w:tcW w:w="1701" w:type="dxa"/>
            <w:tcBorders>
              <w:top w:val="single" w:sz="4" w:space="0" w:color="auto"/>
              <w:left w:val="single" w:sz="4" w:space="0" w:color="auto"/>
              <w:bottom w:val="single" w:sz="4" w:space="0" w:color="auto"/>
              <w:right w:val="single" w:sz="4" w:space="0" w:color="auto"/>
            </w:tcBorders>
          </w:tcPr>
          <w:p w14:paraId="36AB46F7" w14:textId="486A4E27" w:rsidR="0095200D" w:rsidRPr="00FD1708" w:rsidRDefault="00945A2B"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5F114815" w14:textId="77777777" w:rsidTr="006D720E">
        <w:tc>
          <w:tcPr>
            <w:tcW w:w="3823" w:type="dxa"/>
            <w:tcBorders>
              <w:top w:val="single" w:sz="4" w:space="0" w:color="auto"/>
              <w:left w:val="single" w:sz="4" w:space="0" w:color="auto"/>
              <w:bottom w:val="single" w:sz="4" w:space="0" w:color="auto"/>
              <w:right w:val="single" w:sz="4" w:space="0" w:color="auto"/>
            </w:tcBorders>
          </w:tcPr>
          <w:p w14:paraId="79C06E08"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76-85</w:t>
            </w:r>
          </w:p>
        </w:tc>
        <w:tc>
          <w:tcPr>
            <w:tcW w:w="1701" w:type="dxa"/>
            <w:tcBorders>
              <w:top w:val="single" w:sz="4" w:space="0" w:color="auto"/>
              <w:left w:val="single" w:sz="4" w:space="0" w:color="auto"/>
              <w:bottom w:val="single" w:sz="4" w:space="0" w:color="auto"/>
              <w:right w:val="single" w:sz="4" w:space="0" w:color="auto"/>
            </w:tcBorders>
          </w:tcPr>
          <w:p w14:paraId="664A1673" w14:textId="3F3D12D0" w:rsidR="0095200D" w:rsidRPr="00FD1708" w:rsidRDefault="00945A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434C2932" w14:textId="2FCFE02D" w:rsidR="0095200D" w:rsidRPr="00FD1708" w:rsidRDefault="00945A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5BD540D3" w14:textId="7928BFD6" w:rsidR="0095200D" w:rsidRPr="00FD1708" w:rsidRDefault="00945A2B"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701" w:type="dxa"/>
            <w:tcBorders>
              <w:top w:val="single" w:sz="4" w:space="0" w:color="auto"/>
              <w:left w:val="single" w:sz="4" w:space="0" w:color="auto"/>
              <w:bottom w:val="single" w:sz="4" w:space="0" w:color="auto"/>
              <w:right w:val="single" w:sz="4" w:space="0" w:color="auto"/>
            </w:tcBorders>
          </w:tcPr>
          <w:p w14:paraId="1F24BA71" w14:textId="5F319B06" w:rsidR="0095200D" w:rsidRPr="00FD1708" w:rsidRDefault="00945A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98</w:t>
            </w:r>
          </w:p>
        </w:tc>
      </w:tr>
      <w:tr w:rsidR="0095200D" w:rsidRPr="00FD1708" w14:paraId="37C02BA2" w14:textId="77777777" w:rsidTr="006D720E">
        <w:tc>
          <w:tcPr>
            <w:tcW w:w="3823" w:type="dxa"/>
            <w:tcBorders>
              <w:top w:val="single" w:sz="4" w:space="0" w:color="auto"/>
              <w:left w:val="single" w:sz="4" w:space="0" w:color="auto"/>
              <w:bottom w:val="single" w:sz="4" w:space="0" w:color="auto"/>
              <w:right w:val="single" w:sz="4" w:space="0" w:color="auto"/>
            </w:tcBorders>
          </w:tcPr>
          <w:p w14:paraId="35072EF6"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Above 85</w:t>
            </w:r>
          </w:p>
        </w:tc>
        <w:tc>
          <w:tcPr>
            <w:tcW w:w="1701" w:type="dxa"/>
            <w:tcBorders>
              <w:top w:val="single" w:sz="4" w:space="0" w:color="auto"/>
              <w:left w:val="single" w:sz="4" w:space="0" w:color="auto"/>
              <w:bottom w:val="single" w:sz="4" w:space="0" w:color="auto"/>
              <w:right w:val="single" w:sz="4" w:space="0" w:color="auto"/>
            </w:tcBorders>
          </w:tcPr>
          <w:p w14:paraId="6FA16B55" w14:textId="010429E8" w:rsidR="0095200D" w:rsidRPr="00FD1708" w:rsidRDefault="00945A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08</w:t>
            </w:r>
          </w:p>
        </w:tc>
        <w:tc>
          <w:tcPr>
            <w:tcW w:w="1417" w:type="dxa"/>
            <w:tcBorders>
              <w:top w:val="single" w:sz="4" w:space="0" w:color="auto"/>
              <w:left w:val="single" w:sz="4" w:space="0" w:color="auto"/>
              <w:bottom w:val="single" w:sz="4" w:space="0" w:color="auto"/>
              <w:right w:val="single" w:sz="4" w:space="0" w:color="auto"/>
            </w:tcBorders>
          </w:tcPr>
          <w:p w14:paraId="1E9F7F29" w14:textId="7E7B5A8C" w:rsidR="0095200D" w:rsidRPr="00FD1708" w:rsidRDefault="00945A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67DE154B" w14:textId="09F62971" w:rsidR="0095200D" w:rsidRPr="00FD1708" w:rsidRDefault="00945A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87</w:t>
            </w:r>
          </w:p>
        </w:tc>
        <w:tc>
          <w:tcPr>
            <w:tcW w:w="1701" w:type="dxa"/>
            <w:tcBorders>
              <w:top w:val="single" w:sz="4" w:space="0" w:color="auto"/>
              <w:left w:val="single" w:sz="4" w:space="0" w:color="auto"/>
              <w:bottom w:val="single" w:sz="4" w:space="0" w:color="auto"/>
              <w:right w:val="single" w:sz="4" w:space="0" w:color="auto"/>
            </w:tcBorders>
          </w:tcPr>
          <w:p w14:paraId="4DE3D070" w14:textId="7FEF3E0C" w:rsidR="0095200D" w:rsidRPr="00FD1708" w:rsidRDefault="00945A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5F539938"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6256C29C"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Male</w:t>
            </w:r>
          </w:p>
        </w:tc>
        <w:tc>
          <w:tcPr>
            <w:tcW w:w="1701" w:type="dxa"/>
            <w:tcBorders>
              <w:top w:val="single" w:sz="4" w:space="0" w:color="auto"/>
              <w:left w:val="single" w:sz="4" w:space="0" w:color="auto"/>
              <w:bottom w:val="single" w:sz="4" w:space="0" w:color="auto"/>
              <w:right w:val="single" w:sz="4" w:space="0" w:color="auto"/>
            </w:tcBorders>
          </w:tcPr>
          <w:p w14:paraId="3574D5EE" w14:textId="78DAFF4C" w:rsidR="0095200D" w:rsidRPr="00FD1708" w:rsidRDefault="00945A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5E3FDD95" w14:textId="65AFC2B8" w:rsidR="0095200D" w:rsidRPr="00FD1708" w:rsidRDefault="00945A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001</w:t>
            </w:r>
          </w:p>
        </w:tc>
        <w:tc>
          <w:tcPr>
            <w:tcW w:w="1134" w:type="dxa"/>
            <w:tcBorders>
              <w:top w:val="single" w:sz="4" w:space="0" w:color="auto"/>
              <w:left w:val="single" w:sz="4" w:space="0" w:color="auto"/>
              <w:bottom w:val="single" w:sz="4" w:space="0" w:color="auto"/>
              <w:right w:val="single" w:sz="4" w:space="0" w:color="auto"/>
            </w:tcBorders>
          </w:tcPr>
          <w:p w14:paraId="532479F7" w14:textId="50FAAF07" w:rsidR="0095200D" w:rsidRPr="00FD1708" w:rsidRDefault="00945A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c>
          <w:tcPr>
            <w:tcW w:w="1701" w:type="dxa"/>
            <w:tcBorders>
              <w:top w:val="single" w:sz="4" w:space="0" w:color="auto"/>
              <w:left w:val="single" w:sz="4" w:space="0" w:color="auto"/>
              <w:bottom w:val="single" w:sz="4" w:space="0" w:color="auto"/>
              <w:right w:val="single" w:sz="4" w:space="0" w:color="auto"/>
            </w:tcBorders>
          </w:tcPr>
          <w:p w14:paraId="3967D498" w14:textId="3B35350A" w:rsidR="0095200D" w:rsidRPr="00FD1708" w:rsidRDefault="00945A2B"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2F16BE4F"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2529D68E" w14:textId="6D0E1EEF" w:rsidR="0095200D" w:rsidRPr="00FD1708" w:rsidRDefault="0095200D" w:rsidP="00312C14">
            <w:pPr>
              <w:rPr>
                <w:rFonts w:ascii="Times New Roman" w:hAnsi="Times New Roman" w:cs="Times New Roman"/>
              </w:rPr>
            </w:pPr>
            <w:r w:rsidRPr="00FD1708">
              <w:rPr>
                <w:rFonts w:ascii="Times New Roman" w:hAnsi="Times New Roman" w:cs="Times New Roman"/>
              </w:rPr>
              <w:t>Deprivation (IMD)</w:t>
            </w:r>
          </w:p>
        </w:tc>
        <w:tc>
          <w:tcPr>
            <w:tcW w:w="1701" w:type="dxa"/>
            <w:tcBorders>
              <w:top w:val="single" w:sz="4" w:space="0" w:color="auto"/>
              <w:left w:val="single" w:sz="4" w:space="0" w:color="auto"/>
              <w:bottom w:val="single" w:sz="4" w:space="0" w:color="auto"/>
              <w:right w:val="single" w:sz="4" w:space="0" w:color="auto"/>
            </w:tcBorders>
          </w:tcPr>
          <w:p w14:paraId="5118DDED"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4206ACDB"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15222CA5"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5B177CAC" w14:textId="77777777" w:rsidR="0095200D" w:rsidRPr="00FD1708" w:rsidRDefault="0095200D" w:rsidP="0095200D">
            <w:pPr>
              <w:rPr>
                <w:rFonts w:ascii="Times New Roman" w:hAnsi="Times New Roman" w:cs="Times New Roman"/>
                <w:b/>
              </w:rPr>
            </w:pPr>
          </w:p>
        </w:tc>
      </w:tr>
      <w:tr w:rsidR="0095200D" w:rsidRPr="00FD1708" w14:paraId="3FA3514B"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168F9ECA"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Least deprived (1)</w:t>
            </w:r>
          </w:p>
        </w:tc>
        <w:tc>
          <w:tcPr>
            <w:tcW w:w="1701" w:type="dxa"/>
            <w:tcBorders>
              <w:top w:val="single" w:sz="4" w:space="0" w:color="auto"/>
              <w:left w:val="single" w:sz="4" w:space="0" w:color="auto"/>
              <w:bottom w:val="single" w:sz="4" w:space="0" w:color="auto"/>
              <w:right w:val="single" w:sz="4" w:space="0" w:color="auto"/>
            </w:tcBorders>
          </w:tcPr>
          <w:p w14:paraId="1ECB66CE" w14:textId="766E9F66" w:rsidR="0095200D" w:rsidRPr="00FD1708" w:rsidRDefault="00003FEE" w:rsidP="0095200D">
            <w:pPr>
              <w:jc w:val="center"/>
              <w:rPr>
                <w:rFonts w:ascii="Times New Roman" w:hAnsi="Times New Roman" w:cs="Times New Roman"/>
              </w:rPr>
            </w:pPr>
            <w:r w:rsidRPr="00FD1708">
              <w:rPr>
                <w:rFonts w:ascii="Times New Roman" w:hAnsi="Times New Roman" w:cs="Times New Roman"/>
              </w:rPr>
              <w:t>re</w:t>
            </w:r>
          </w:p>
        </w:tc>
        <w:tc>
          <w:tcPr>
            <w:tcW w:w="1417" w:type="dxa"/>
            <w:tcBorders>
              <w:top w:val="single" w:sz="4" w:space="0" w:color="auto"/>
              <w:left w:val="single" w:sz="4" w:space="0" w:color="auto"/>
              <w:bottom w:val="single" w:sz="4" w:space="0" w:color="auto"/>
              <w:right w:val="single" w:sz="4" w:space="0" w:color="auto"/>
            </w:tcBorders>
          </w:tcPr>
          <w:p w14:paraId="7C33A1E2" w14:textId="0CE60A9D" w:rsidR="0095200D" w:rsidRPr="00FD1708" w:rsidRDefault="00003FEE" w:rsidP="0095200D">
            <w:pPr>
              <w:jc w:val="center"/>
              <w:rPr>
                <w:rFonts w:ascii="Times New Roman" w:hAnsi="Times New Roman" w:cs="Times New Roman"/>
              </w:rPr>
            </w:pPr>
            <w:r w:rsidRPr="00FD1708">
              <w:rPr>
                <w:rFonts w:ascii="Times New Roman" w:hAnsi="Times New Roman" w:cs="Times New Roman"/>
              </w:rPr>
              <w:t>ref</w:t>
            </w:r>
          </w:p>
        </w:tc>
        <w:tc>
          <w:tcPr>
            <w:tcW w:w="1134" w:type="dxa"/>
            <w:tcBorders>
              <w:top w:val="single" w:sz="4" w:space="0" w:color="auto"/>
              <w:left w:val="single" w:sz="4" w:space="0" w:color="auto"/>
              <w:bottom w:val="single" w:sz="4" w:space="0" w:color="auto"/>
              <w:right w:val="single" w:sz="4" w:space="0" w:color="auto"/>
            </w:tcBorders>
          </w:tcPr>
          <w:p w14:paraId="63D64C04" w14:textId="7031D491"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w:t>
            </w:r>
          </w:p>
        </w:tc>
        <w:tc>
          <w:tcPr>
            <w:tcW w:w="1701" w:type="dxa"/>
            <w:tcBorders>
              <w:top w:val="single" w:sz="4" w:space="0" w:color="auto"/>
              <w:left w:val="single" w:sz="4" w:space="0" w:color="auto"/>
              <w:bottom w:val="single" w:sz="4" w:space="0" w:color="auto"/>
              <w:right w:val="single" w:sz="4" w:space="0" w:color="auto"/>
            </w:tcBorders>
          </w:tcPr>
          <w:p w14:paraId="2F2F2B77" w14:textId="42B4ACF8"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r>
      <w:tr w:rsidR="0095200D" w:rsidRPr="00FD1708" w14:paraId="1450F88A"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777274A6"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w:t>
            </w:r>
          </w:p>
        </w:tc>
        <w:tc>
          <w:tcPr>
            <w:tcW w:w="1701" w:type="dxa"/>
            <w:tcBorders>
              <w:top w:val="single" w:sz="4" w:space="0" w:color="auto"/>
              <w:left w:val="single" w:sz="4" w:space="0" w:color="auto"/>
              <w:bottom w:val="single" w:sz="4" w:space="0" w:color="auto"/>
              <w:right w:val="single" w:sz="4" w:space="0" w:color="auto"/>
            </w:tcBorders>
          </w:tcPr>
          <w:p w14:paraId="7CF1EC4D" w14:textId="5CE3AEA0" w:rsidR="0095200D" w:rsidRPr="00FD1708" w:rsidRDefault="00852AB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68034AAB" w14:textId="475A8EB0" w:rsidR="0095200D" w:rsidRPr="00FD1708" w:rsidRDefault="00852AB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61547655" w14:textId="20A9F61E" w:rsidR="0095200D" w:rsidRPr="00FD1708" w:rsidRDefault="00852AB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701" w:type="dxa"/>
            <w:tcBorders>
              <w:top w:val="single" w:sz="4" w:space="0" w:color="auto"/>
              <w:left w:val="single" w:sz="4" w:space="0" w:color="auto"/>
              <w:bottom w:val="single" w:sz="4" w:space="0" w:color="auto"/>
              <w:right w:val="single" w:sz="4" w:space="0" w:color="auto"/>
            </w:tcBorders>
          </w:tcPr>
          <w:p w14:paraId="004C9085" w14:textId="2BE155FE" w:rsidR="0095200D" w:rsidRPr="00FD1708" w:rsidRDefault="00852AB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03</w:t>
            </w:r>
          </w:p>
        </w:tc>
      </w:tr>
      <w:tr w:rsidR="0095200D" w:rsidRPr="00FD1708" w14:paraId="4E9257B8"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015B7EC9"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3</w:t>
            </w:r>
          </w:p>
        </w:tc>
        <w:tc>
          <w:tcPr>
            <w:tcW w:w="1701" w:type="dxa"/>
            <w:tcBorders>
              <w:top w:val="single" w:sz="4" w:space="0" w:color="auto"/>
              <w:left w:val="single" w:sz="4" w:space="0" w:color="auto"/>
              <w:bottom w:val="single" w:sz="4" w:space="0" w:color="auto"/>
              <w:right w:val="single" w:sz="4" w:space="0" w:color="auto"/>
            </w:tcBorders>
          </w:tcPr>
          <w:p w14:paraId="2E1B8CCA" w14:textId="420AD679" w:rsidR="0095200D" w:rsidRPr="00FD1708" w:rsidRDefault="00852AB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71F4EE04" w14:textId="10CD3434" w:rsidR="0095200D" w:rsidRPr="00FD1708" w:rsidRDefault="00852AB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002</w:t>
            </w:r>
          </w:p>
        </w:tc>
        <w:tc>
          <w:tcPr>
            <w:tcW w:w="1134" w:type="dxa"/>
            <w:tcBorders>
              <w:top w:val="single" w:sz="4" w:space="0" w:color="auto"/>
              <w:left w:val="single" w:sz="4" w:space="0" w:color="auto"/>
              <w:bottom w:val="single" w:sz="4" w:space="0" w:color="auto"/>
              <w:right w:val="single" w:sz="4" w:space="0" w:color="auto"/>
            </w:tcBorders>
          </w:tcPr>
          <w:p w14:paraId="5C5BF5A7" w14:textId="7763D198" w:rsidR="0095200D" w:rsidRPr="00FD1708" w:rsidRDefault="00852AB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701" w:type="dxa"/>
            <w:tcBorders>
              <w:top w:val="single" w:sz="4" w:space="0" w:color="auto"/>
              <w:left w:val="single" w:sz="4" w:space="0" w:color="auto"/>
              <w:bottom w:val="single" w:sz="4" w:space="0" w:color="auto"/>
              <w:right w:val="single" w:sz="4" w:space="0" w:color="auto"/>
            </w:tcBorders>
          </w:tcPr>
          <w:p w14:paraId="4EEBFE94" w14:textId="24DC5EC7" w:rsidR="0095200D" w:rsidRPr="00FD1708" w:rsidRDefault="00852AB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74A2E13B"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5F3C1385"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4</w:t>
            </w:r>
          </w:p>
        </w:tc>
        <w:tc>
          <w:tcPr>
            <w:tcW w:w="1701" w:type="dxa"/>
            <w:tcBorders>
              <w:top w:val="single" w:sz="4" w:space="0" w:color="auto"/>
              <w:left w:val="single" w:sz="4" w:space="0" w:color="auto"/>
              <w:bottom w:val="single" w:sz="4" w:space="0" w:color="auto"/>
              <w:right w:val="single" w:sz="4" w:space="0" w:color="auto"/>
            </w:tcBorders>
          </w:tcPr>
          <w:p w14:paraId="1EC5C1D1" w14:textId="0DDA9556" w:rsidR="0095200D" w:rsidRPr="00FD1708" w:rsidRDefault="00852AB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23A92301" w14:textId="2CB3AFDE" w:rsidR="0095200D" w:rsidRPr="00FD1708" w:rsidRDefault="00852AB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2AB09A0F" w14:textId="258D7ABB" w:rsidR="0095200D" w:rsidRPr="00FD1708" w:rsidRDefault="00852AB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c>
          <w:tcPr>
            <w:tcW w:w="1701" w:type="dxa"/>
            <w:tcBorders>
              <w:top w:val="single" w:sz="4" w:space="0" w:color="auto"/>
              <w:left w:val="single" w:sz="4" w:space="0" w:color="auto"/>
              <w:bottom w:val="single" w:sz="4" w:space="0" w:color="auto"/>
              <w:right w:val="single" w:sz="4" w:space="0" w:color="auto"/>
            </w:tcBorders>
          </w:tcPr>
          <w:p w14:paraId="5412E9DF" w14:textId="7C89CA06" w:rsidR="0095200D" w:rsidRPr="00FD1708" w:rsidRDefault="00852AB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604D8424"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27A790BE"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Most deprived (5)</w:t>
            </w:r>
          </w:p>
        </w:tc>
        <w:tc>
          <w:tcPr>
            <w:tcW w:w="1701" w:type="dxa"/>
            <w:tcBorders>
              <w:top w:val="single" w:sz="4" w:space="0" w:color="auto"/>
              <w:left w:val="single" w:sz="4" w:space="0" w:color="auto"/>
              <w:bottom w:val="single" w:sz="4" w:space="0" w:color="auto"/>
              <w:right w:val="single" w:sz="4" w:space="0" w:color="auto"/>
            </w:tcBorders>
          </w:tcPr>
          <w:p w14:paraId="626889AF" w14:textId="3824C359" w:rsidR="0095200D" w:rsidRPr="00FD1708" w:rsidRDefault="00852AB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003</w:t>
            </w:r>
          </w:p>
        </w:tc>
        <w:tc>
          <w:tcPr>
            <w:tcW w:w="1417" w:type="dxa"/>
            <w:tcBorders>
              <w:top w:val="single" w:sz="4" w:space="0" w:color="auto"/>
              <w:left w:val="single" w:sz="4" w:space="0" w:color="auto"/>
              <w:bottom w:val="single" w:sz="4" w:space="0" w:color="auto"/>
              <w:right w:val="single" w:sz="4" w:space="0" w:color="auto"/>
            </w:tcBorders>
          </w:tcPr>
          <w:p w14:paraId="5F76F569" w14:textId="0888C2D4" w:rsidR="0095200D" w:rsidRPr="00FD1708" w:rsidRDefault="00852AB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00001</w:t>
            </w:r>
          </w:p>
        </w:tc>
        <w:tc>
          <w:tcPr>
            <w:tcW w:w="1134" w:type="dxa"/>
            <w:tcBorders>
              <w:top w:val="single" w:sz="4" w:space="0" w:color="auto"/>
              <w:left w:val="single" w:sz="4" w:space="0" w:color="auto"/>
              <w:bottom w:val="single" w:sz="4" w:space="0" w:color="auto"/>
              <w:right w:val="single" w:sz="4" w:space="0" w:color="auto"/>
            </w:tcBorders>
          </w:tcPr>
          <w:p w14:paraId="71B19A21" w14:textId="7EA5C6F0" w:rsidR="0095200D" w:rsidRPr="00FD1708" w:rsidRDefault="00852AB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c>
          <w:tcPr>
            <w:tcW w:w="1701" w:type="dxa"/>
            <w:tcBorders>
              <w:top w:val="single" w:sz="4" w:space="0" w:color="auto"/>
              <w:left w:val="single" w:sz="4" w:space="0" w:color="auto"/>
              <w:bottom w:val="single" w:sz="4" w:space="0" w:color="auto"/>
              <w:right w:val="single" w:sz="4" w:space="0" w:color="auto"/>
            </w:tcBorders>
          </w:tcPr>
          <w:p w14:paraId="4572CDC9" w14:textId="4F9AF6F5" w:rsidR="0095200D" w:rsidRPr="00FD1708" w:rsidRDefault="00852AB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46F90C6B"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18D3370A"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Year of admission   </w:t>
            </w:r>
          </w:p>
        </w:tc>
        <w:tc>
          <w:tcPr>
            <w:tcW w:w="1701" w:type="dxa"/>
            <w:tcBorders>
              <w:top w:val="single" w:sz="4" w:space="0" w:color="auto"/>
              <w:left w:val="single" w:sz="4" w:space="0" w:color="auto"/>
              <w:bottom w:val="single" w:sz="4" w:space="0" w:color="auto"/>
              <w:right w:val="single" w:sz="4" w:space="0" w:color="auto"/>
            </w:tcBorders>
          </w:tcPr>
          <w:p w14:paraId="79F34BED"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05B4C660"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032B0D59"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25ABB2DA" w14:textId="77777777" w:rsidR="0095200D" w:rsidRPr="00FD1708" w:rsidRDefault="0095200D" w:rsidP="0095200D">
            <w:pPr>
              <w:rPr>
                <w:rFonts w:ascii="Times New Roman" w:hAnsi="Times New Roman" w:cs="Times New Roman"/>
                <w:b/>
              </w:rPr>
            </w:pPr>
          </w:p>
        </w:tc>
      </w:tr>
      <w:tr w:rsidR="0095200D" w:rsidRPr="00FD1708" w14:paraId="5F3C650B"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5B5E50B1"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2007</w:t>
            </w:r>
          </w:p>
        </w:tc>
        <w:tc>
          <w:tcPr>
            <w:tcW w:w="1701" w:type="dxa"/>
            <w:tcBorders>
              <w:top w:val="single" w:sz="4" w:space="0" w:color="auto"/>
              <w:left w:val="single" w:sz="4" w:space="0" w:color="auto"/>
              <w:bottom w:val="single" w:sz="4" w:space="0" w:color="auto"/>
              <w:right w:val="single" w:sz="4" w:space="0" w:color="auto"/>
            </w:tcBorders>
          </w:tcPr>
          <w:p w14:paraId="4C4A7EC0" w14:textId="285C8E52"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417" w:type="dxa"/>
            <w:tcBorders>
              <w:top w:val="single" w:sz="4" w:space="0" w:color="auto"/>
              <w:left w:val="single" w:sz="4" w:space="0" w:color="auto"/>
              <w:bottom w:val="single" w:sz="4" w:space="0" w:color="auto"/>
              <w:right w:val="single" w:sz="4" w:space="0" w:color="auto"/>
            </w:tcBorders>
          </w:tcPr>
          <w:p w14:paraId="60ED6D88" w14:textId="01CCACAB"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134" w:type="dxa"/>
            <w:tcBorders>
              <w:top w:val="single" w:sz="4" w:space="0" w:color="auto"/>
              <w:left w:val="single" w:sz="4" w:space="0" w:color="auto"/>
              <w:bottom w:val="single" w:sz="4" w:space="0" w:color="auto"/>
              <w:right w:val="single" w:sz="4" w:space="0" w:color="auto"/>
            </w:tcBorders>
          </w:tcPr>
          <w:p w14:paraId="0F8FD5D2" w14:textId="2408DD89"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701" w:type="dxa"/>
            <w:tcBorders>
              <w:top w:val="single" w:sz="4" w:space="0" w:color="auto"/>
              <w:left w:val="single" w:sz="4" w:space="0" w:color="auto"/>
              <w:bottom w:val="single" w:sz="4" w:space="0" w:color="auto"/>
              <w:right w:val="single" w:sz="4" w:space="0" w:color="auto"/>
            </w:tcBorders>
          </w:tcPr>
          <w:p w14:paraId="1C0AA3D8" w14:textId="03279A35"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r>
      <w:tr w:rsidR="0095200D" w:rsidRPr="00FD1708" w14:paraId="7D1A41CC"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2AFD2D17"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2008</w:t>
            </w:r>
          </w:p>
        </w:tc>
        <w:tc>
          <w:tcPr>
            <w:tcW w:w="1701" w:type="dxa"/>
            <w:tcBorders>
              <w:top w:val="single" w:sz="4" w:space="0" w:color="auto"/>
              <w:left w:val="single" w:sz="4" w:space="0" w:color="auto"/>
              <w:bottom w:val="single" w:sz="4" w:space="0" w:color="auto"/>
              <w:right w:val="single" w:sz="4" w:space="0" w:color="auto"/>
            </w:tcBorders>
          </w:tcPr>
          <w:p w14:paraId="4DB799E1" w14:textId="48C6926D" w:rsidR="0095200D" w:rsidRPr="00FD1708" w:rsidRDefault="00852AB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1797345E" w14:textId="7680E28E" w:rsidR="0095200D" w:rsidRPr="00FD1708" w:rsidRDefault="00852AB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1EC0B5A5" w14:textId="597CDEDC" w:rsidR="0095200D" w:rsidRPr="00FD1708" w:rsidRDefault="00852AB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08</w:t>
            </w:r>
          </w:p>
        </w:tc>
        <w:tc>
          <w:tcPr>
            <w:tcW w:w="1701" w:type="dxa"/>
            <w:tcBorders>
              <w:top w:val="single" w:sz="4" w:space="0" w:color="auto"/>
              <w:left w:val="single" w:sz="4" w:space="0" w:color="auto"/>
              <w:bottom w:val="single" w:sz="4" w:space="0" w:color="auto"/>
              <w:right w:val="single" w:sz="4" w:space="0" w:color="auto"/>
            </w:tcBorders>
          </w:tcPr>
          <w:p w14:paraId="620536F5" w14:textId="5FE7416E" w:rsidR="0095200D" w:rsidRPr="00FD1708" w:rsidRDefault="00852AB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4D1829FD"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735B256B"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2009   </w:t>
            </w:r>
          </w:p>
        </w:tc>
        <w:tc>
          <w:tcPr>
            <w:tcW w:w="1701" w:type="dxa"/>
            <w:tcBorders>
              <w:top w:val="single" w:sz="4" w:space="0" w:color="auto"/>
              <w:left w:val="single" w:sz="4" w:space="0" w:color="auto"/>
              <w:bottom w:val="single" w:sz="4" w:space="0" w:color="auto"/>
              <w:right w:val="single" w:sz="4" w:space="0" w:color="auto"/>
            </w:tcBorders>
          </w:tcPr>
          <w:p w14:paraId="0AB772E2" w14:textId="561A52FB" w:rsidR="0095200D" w:rsidRPr="00FD1708" w:rsidRDefault="00852AB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3ABF0911" w14:textId="3160F36E" w:rsidR="0095200D" w:rsidRPr="00FD1708" w:rsidRDefault="00852AB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4DCB9729" w14:textId="73DAA2F2" w:rsidR="0095200D" w:rsidRPr="00FD1708" w:rsidRDefault="00852AB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96</w:t>
            </w:r>
          </w:p>
        </w:tc>
        <w:tc>
          <w:tcPr>
            <w:tcW w:w="1701" w:type="dxa"/>
            <w:tcBorders>
              <w:top w:val="single" w:sz="4" w:space="0" w:color="auto"/>
              <w:left w:val="single" w:sz="4" w:space="0" w:color="auto"/>
              <w:bottom w:val="single" w:sz="4" w:space="0" w:color="auto"/>
              <w:right w:val="single" w:sz="4" w:space="0" w:color="auto"/>
            </w:tcBorders>
          </w:tcPr>
          <w:p w14:paraId="1672CC66" w14:textId="082A4F7B" w:rsidR="0095200D" w:rsidRPr="00FD1708" w:rsidRDefault="00852AB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03</w:t>
            </w:r>
          </w:p>
        </w:tc>
      </w:tr>
      <w:tr w:rsidR="0095200D" w:rsidRPr="00FD1708" w14:paraId="59ED3B68"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330FACF2"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2010</w:t>
            </w:r>
          </w:p>
        </w:tc>
        <w:tc>
          <w:tcPr>
            <w:tcW w:w="1701" w:type="dxa"/>
            <w:tcBorders>
              <w:top w:val="single" w:sz="4" w:space="0" w:color="auto"/>
              <w:left w:val="single" w:sz="4" w:space="0" w:color="auto"/>
              <w:bottom w:val="single" w:sz="4" w:space="0" w:color="auto"/>
              <w:right w:val="single" w:sz="4" w:space="0" w:color="auto"/>
            </w:tcBorders>
          </w:tcPr>
          <w:p w14:paraId="7B6A982D" w14:textId="29CB8526" w:rsidR="0095200D" w:rsidRPr="00FD1708" w:rsidRDefault="00852AB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435CF580" w14:textId="7A4A881B" w:rsidR="0095200D" w:rsidRPr="00FD1708" w:rsidRDefault="00852AB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604312C7" w14:textId="7C85D6BA" w:rsidR="0095200D" w:rsidRPr="00FD1708" w:rsidRDefault="00852AB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96</w:t>
            </w:r>
          </w:p>
        </w:tc>
        <w:tc>
          <w:tcPr>
            <w:tcW w:w="1701" w:type="dxa"/>
            <w:tcBorders>
              <w:top w:val="single" w:sz="4" w:space="0" w:color="auto"/>
              <w:left w:val="single" w:sz="4" w:space="0" w:color="auto"/>
              <w:bottom w:val="single" w:sz="4" w:space="0" w:color="auto"/>
              <w:right w:val="single" w:sz="4" w:space="0" w:color="auto"/>
            </w:tcBorders>
          </w:tcPr>
          <w:p w14:paraId="08344FFC" w14:textId="48F11E16" w:rsidR="0095200D" w:rsidRPr="00FD1708" w:rsidRDefault="00852AB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02</w:t>
            </w:r>
          </w:p>
        </w:tc>
      </w:tr>
      <w:tr w:rsidR="0095200D" w:rsidRPr="00FD1708" w14:paraId="3F9FE0C2" w14:textId="77777777" w:rsidTr="006D720E">
        <w:tc>
          <w:tcPr>
            <w:tcW w:w="3823" w:type="dxa"/>
            <w:tcBorders>
              <w:top w:val="single" w:sz="4" w:space="0" w:color="auto"/>
              <w:left w:val="single" w:sz="4" w:space="0" w:color="auto"/>
              <w:bottom w:val="single" w:sz="4" w:space="0" w:color="auto"/>
              <w:right w:val="single" w:sz="4" w:space="0" w:color="auto"/>
            </w:tcBorders>
          </w:tcPr>
          <w:p w14:paraId="7D0CDBD8"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2011</w:t>
            </w:r>
          </w:p>
        </w:tc>
        <w:tc>
          <w:tcPr>
            <w:tcW w:w="1701" w:type="dxa"/>
            <w:tcBorders>
              <w:top w:val="single" w:sz="4" w:space="0" w:color="auto"/>
              <w:left w:val="single" w:sz="4" w:space="0" w:color="auto"/>
              <w:bottom w:val="single" w:sz="4" w:space="0" w:color="auto"/>
              <w:right w:val="single" w:sz="4" w:space="0" w:color="auto"/>
            </w:tcBorders>
          </w:tcPr>
          <w:p w14:paraId="715AF037" w14:textId="00E1D1D7" w:rsidR="0095200D" w:rsidRPr="00FD1708" w:rsidRDefault="00852AB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417" w:type="dxa"/>
            <w:tcBorders>
              <w:top w:val="single" w:sz="4" w:space="0" w:color="auto"/>
              <w:left w:val="single" w:sz="4" w:space="0" w:color="auto"/>
              <w:bottom w:val="single" w:sz="4" w:space="0" w:color="auto"/>
              <w:right w:val="single" w:sz="4" w:space="0" w:color="auto"/>
            </w:tcBorders>
          </w:tcPr>
          <w:p w14:paraId="48BE6CD5" w14:textId="7A139EC7" w:rsidR="0095200D" w:rsidRPr="00FD1708" w:rsidRDefault="00852AB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4C621526" w14:textId="0A1586D7" w:rsidR="0095200D" w:rsidRPr="00FD1708" w:rsidRDefault="00852AB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90</w:t>
            </w:r>
          </w:p>
        </w:tc>
        <w:tc>
          <w:tcPr>
            <w:tcW w:w="1701" w:type="dxa"/>
            <w:tcBorders>
              <w:top w:val="single" w:sz="4" w:space="0" w:color="auto"/>
              <w:left w:val="single" w:sz="4" w:space="0" w:color="auto"/>
              <w:bottom w:val="single" w:sz="4" w:space="0" w:color="auto"/>
              <w:right w:val="single" w:sz="4" w:space="0" w:color="auto"/>
            </w:tcBorders>
          </w:tcPr>
          <w:p w14:paraId="69D2309D" w14:textId="6BB5371F" w:rsidR="0095200D" w:rsidRPr="00FD1708" w:rsidRDefault="00852AB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95</w:t>
            </w:r>
          </w:p>
        </w:tc>
      </w:tr>
      <w:tr w:rsidR="0095200D" w:rsidRPr="00FD1708" w14:paraId="30FFDF12" w14:textId="77777777" w:rsidTr="006D720E">
        <w:tc>
          <w:tcPr>
            <w:tcW w:w="3823" w:type="dxa"/>
            <w:tcBorders>
              <w:top w:val="single" w:sz="4" w:space="0" w:color="auto"/>
              <w:left w:val="single" w:sz="4" w:space="0" w:color="auto"/>
              <w:bottom w:val="single" w:sz="4" w:space="0" w:color="auto"/>
              <w:right w:val="single" w:sz="4" w:space="0" w:color="auto"/>
            </w:tcBorders>
          </w:tcPr>
          <w:p w14:paraId="737E57A0"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2012</w:t>
            </w:r>
          </w:p>
        </w:tc>
        <w:tc>
          <w:tcPr>
            <w:tcW w:w="1701" w:type="dxa"/>
            <w:tcBorders>
              <w:top w:val="single" w:sz="4" w:space="0" w:color="auto"/>
              <w:left w:val="single" w:sz="4" w:space="0" w:color="auto"/>
              <w:bottom w:val="single" w:sz="4" w:space="0" w:color="auto"/>
              <w:right w:val="single" w:sz="4" w:space="0" w:color="auto"/>
            </w:tcBorders>
          </w:tcPr>
          <w:p w14:paraId="50F49D92" w14:textId="701FE70C" w:rsidR="0095200D" w:rsidRPr="00FD1708" w:rsidRDefault="00852AB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534DBB09" w14:textId="104B0DAF" w:rsidR="0095200D" w:rsidRPr="00FD1708" w:rsidRDefault="00852AB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001</w:t>
            </w:r>
          </w:p>
        </w:tc>
        <w:tc>
          <w:tcPr>
            <w:tcW w:w="1134" w:type="dxa"/>
            <w:tcBorders>
              <w:top w:val="single" w:sz="4" w:space="0" w:color="auto"/>
              <w:left w:val="single" w:sz="4" w:space="0" w:color="auto"/>
              <w:bottom w:val="single" w:sz="4" w:space="0" w:color="auto"/>
              <w:right w:val="single" w:sz="4" w:space="0" w:color="auto"/>
            </w:tcBorders>
          </w:tcPr>
          <w:p w14:paraId="680D2FAB" w14:textId="2496C187" w:rsidR="0095200D" w:rsidRPr="00FD1708" w:rsidRDefault="00852AB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87</w:t>
            </w:r>
          </w:p>
        </w:tc>
        <w:tc>
          <w:tcPr>
            <w:tcW w:w="1701" w:type="dxa"/>
            <w:tcBorders>
              <w:top w:val="single" w:sz="4" w:space="0" w:color="auto"/>
              <w:left w:val="single" w:sz="4" w:space="0" w:color="auto"/>
              <w:bottom w:val="single" w:sz="4" w:space="0" w:color="auto"/>
              <w:right w:val="single" w:sz="4" w:space="0" w:color="auto"/>
            </w:tcBorders>
          </w:tcPr>
          <w:p w14:paraId="5CEAA66F" w14:textId="6278FA21" w:rsidR="0095200D" w:rsidRPr="00FD1708" w:rsidRDefault="00852AB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5AC5BB54" w14:textId="77777777" w:rsidTr="006D720E">
        <w:tc>
          <w:tcPr>
            <w:tcW w:w="3823" w:type="dxa"/>
            <w:tcBorders>
              <w:top w:val="single" w:sz="4" w:space="0" w:color="auto"/>
              <w:left w:val="single" w:sz="4" w:space="0" w:color="auto"/>
              <w:bottom w:val="single" w:sz="4" w:space="0" w:color="auto"/>
              <w:right w:val="single" w:sz="4" w:space="0" w:color="auto"/>
            </w:tcBorders>
          </w:tcPr>
          <w:p w14:paraId="631D7AD9"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2013</w:t>
            </w:r>
          </w:p>
        </w:tc>
        <w:tc>
          <w:tcPr>
            <w:tcW w:w="1701" w:type="dxa"/>
            <w:tcBorders>
              <w:top w:val="single" w:sz="4" w:space="0" w:color="auto"/>
              <w:left w:val="single" w:sz="4" w:space="0" w:color="auto"/>
              <w:bottom w:val="single" w:sz="4" w:space="0" w:color="auto"/>
              <w:right w:val="single" w:sz="4" w:space="0" w:color="auto"/>
            </w:tcBorders>
          </w:tcPr>
          <w:p w14:paraId="7CFEB158" w14:textId="3E78A6FD" w:rsidR="0095200D" w:rsidRPr="00FD1708" w:rsidRDefault="00852AB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51E666FE" w14:textId="7BC9C777" w:rsidR="0095200D" w:rsidRPr="00FD1708" w:rsidRDefault="00852AB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0F09F904" w14:textId="2BD9AD8D" w:rsidR="0095200D" w:rsidRPr="00FD1708" w:rsidRDefault="00852AB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71</w:t>
            </w:r>
          </w:p>
        </w:tc>
        <w:tc>
          <w:tcPr>
            <w:tcW w:w="1701" w:type="dxa"/>
            <w:tcBorders>
              <w:top w:val="single" w:sz="4" w:space="0" w:color="auto"/>
              <w:left w:val="single" w:sz="4" w:space="0" w:color="auto"/>
              <w:bottom w:val="single" w:sz="4" w:space="0" w:color="auto"/>
              <w:right w:val="single" w:sz="4" w:space="0" w:color="auto"/>
            </w:tcBorders>
          </w:tcPr>
          <w:p w14:paraId="0CA2C0A9" w14:textId="369063E4" w:rsidR="0095200D" w:rsidRPr="00FD1708" w:rsidRDefault="00852AB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93</w:t>
            </w:r>
          </w:p>
        </w:tc>
      </w:tr>
      <w:tr w:rsidR="0095200D" w:rsidRPr="00FD1708" w14:paraId="396467F0"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6EB07E99"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 xml:space="preserve">Cardiovascular history                                                                            </w:t>
            </w:r>
          </w:p>
        </w:tc>
        <w:tc>
          <w:tcPr>
            <w:tcW w:w="1701" w:type="dxa"/>
            <w:tcBorders>
              <w:top w:val="single" w:sz="4" w:space="0" w:color="auto"/>
              <w:left w:val="single" w:sz="4" w:space="0" w:color="auto"/>
              <w:bottom w:val="single" w:sz="4" w:space="0" w:color="auto"/>
              <w:right w:val="single" w:sz="4" w:space="0" w:color="auto"/>
            </w:tcBorders>
          </w:tcPr>
          <w:p w14:paraId="03F5A1CE"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014D16CF"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0570B4CE"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4FD4FFC1" w14:textId="77777777" w:rsidR="0095200D" w:rsidRPr="00FD1708" w:rsidRDefault="0095200D" w:rsidP="0095200D">
            <w:pPr>
              <w:rPr>
                <w:rFonts w:ascii="Times New Roman" w:hAnsi="Times New Roman" w:cs="Times New Roman"/>
                <w:b/>
              </w:rPr>
            </w:pPr>
          </w:p>
        </w:tc>
      </w:tr>
      <w:tr w:rsidR="0095200D" w:rsidRPr="00FD1708" w14:paraId="54020EE3"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5BF42E17"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Cerebrovascular disease</w:t>
            </w:r>
          </w:p>
        </w:tc>
        <w:tc>
          <w:tcPr>
            <w:tcW w:w="1701" w:type="dxa"/>
            <w:tcBorders>
              <w:top w:val="single" w:sz="4" w:space="0" w:color="auto"/>
              <w:left w:val="single" w:sz="4" w:space="0" w:color="auto"/>
              <w:bottom w:val="single" w:sz="4" w:space="0" w:color="auto"/>
              <w:right w:val="single" w:sz="4" w:space="0" w:color="auto"/>
            </w:tcBorders>
          </w:tcPr>
          <w:p w14:paraId="41990245" w14:textId="431C82BC"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003</w:t>
            </w:r>
          </w:p>
        </w:tc>
        <w:tc>
          <w:tcPr>
            <w:tcW w:w="1417" w:type="dxa"/>
            <w:tcBorders>
              <w:top w:val="single" w:sz="4" w:space="0" w:color="auto"/>
              <w:left w:val="single" w:sz="4" w:space="0" w:color="auto"/>
              <w:bottom w:val="single" w:sz="4" w:space="0" w:color="auto"/>
              <w:right w:val="single" w:sz="4" w:space="0" w:color="auto"/>
            </w:tcBorders>
          </w:tcPr>
          <w:p w14:paraId="25F8E9B5" w14:textId="48EC0AE6"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003</w:t>
            </w:r>
          </w:p>
        </w:tc>
        <w:tc>
          <w:tcPr>
            <w:tcW w:w="1134" w:type="dxa"/>
            <w:tcBorders>
              <w:top w:val="single" w:sz="4" w:space="0" w:color="auto"/>
              <w:left w:val="single" w:sz="4" w:space="0" w:color="auto"/>
              <w:bottom w:val="single" w:sz="4" w:space="0" w:color="auto"/>
              <w:right w:val="single" w:sz="4" w:space="0" w:color="auto"/>
            </w:tcBorders>
          </w:tcPr>
          <w:p w14:paraId="592A9A05" w14:textId="7C169AB7" w:rsidR="0095200D" w:rsidRPr="00FD1708" w:rsidRDefault="00D3794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701" w:type="dxa"/>
            <w:tcBorders>
              <w:top w:val="single" w:sz="4" w:space="0" w:color="auto"/>
              <w:left w:val="single" w:sz="4" w:space="0" w:color="auto"/>
              <w:bottom w:val="single" w:sz="4" w:space="0" w:color="auto"/>
              <w:right w:val="single" w:sz="4" w:space="0" w:color="auto"/>
            </w:tcBorders>
          </w:tcPr>
          <w:p w14:paraId="5263A6C7" w14:textId="792775BC" w:rsidR="0095200D" w:rsidRPr="00FD1708" w:rsidRDefault="00D3794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3AF6A0C2"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6E01F833"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Peripheral vascular disease</w:t>
            </w:r>
          </w:p>
        </w:tc>
        <w:tc>
          <w:tcPr>
            <w:tcW w:w="1701" w:type="dxa"/>
            <w:tcBorders>
              <w:top w:val="single" w:sz="4" w:space="0" w:color="auto"/>
              <w:left w:val="single" w:sz="4" w:space="0" w:color="auto"/>
              <w:bottom w:val="single" w:sz="4" w:space="0" w:color="auto"/>
              <w:right w:val="single" w:sz="4" w:space="0" w:color="auto"/>
            </w:tcBorders>
          </w:tcPr>
          <w:p w14:paraId="5C9B9F48" w14:textId="1F4F97F9"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593A7694" w14:textId="6E7212B2"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32E3FB69" w14:textId="34F4A2B2" w:rsidR="0095200D" w:rsidRPr="00FD1708" w:rsidRDefault="00D3794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31</w:t>
            </w:r>
          </w:p>
        </w:tc>
        <w:tc>
          <w:tcPr>
            <w:tcW w:w="1701" w:type="dxa"/>
            <w:tcBorders>
              <w:top w:val="single" w:sz="4" w:space="0" w:color="auto"/>
              <w:left w:val="single" w:sz="4" w:space="0" w:color="auto"/>
              <w:bottom w:val="single" w:sz="4" w:space="0" w:color="auto"/>
              <w:right w:val="single" w:sz="4" w:space="0" w:color="auto"/>
            </w:tcBorders>
          </w:tcPr>
          <w:p w14:paraId="6F30B758" w14:textId="61E7FF3C" w:rsidR="0095200D" w:rsidRPr="00FD1708" w:rsidRDefault="00D3794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05</w:t>
            </w:r>
          </w:p>
        </w:tc>
      </w:tr>
      <w:tr w:rsidR="0095200D" w:rsidRPr="00FD1708" w14:paraId="70DB93F6"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2281FAA2"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Cardiovascular risk factors</w:t>
            </w:r>
          </w:p>
        </w:tc>
        <w:tc>
          <w:tcPr>
            <w:tcW w:w="1701" w:type="dxa"/>
            <w:tcBorders>
              <w:top w:val="single" w:sz="4" w:space="0" w:color="auto"/>
              <w:left w:val="single" w:sz="4" w:space="0" w:color="auto"/>
              <w:bottom w:val="single" w:sz="4" w:space="0" w:color="auto"/>
              <w:right w:val="single" w:sz="4" w:space="0" w:color="auto"/>
            </w:tcBorders>
          </w:tcPr>
          <w:p w14:paraId="6F78EF9E"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0D8D6747"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04BFD168"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4DD1489D" w14:textId="77777777" w:rsidR="0095200D" w:rsidRPr="00FD1708" w:rsidRDefault="0095200D" w:rsidP="0095200D">
            <w:pPr>
              <w:rPr>
                <w:rFonts w:ascii="Times New Roman" w:hAnsi="Times New Roman" w:cs="Times New Roman"/>
                <w:b/>
              </w:rPr>
            </w:pPr>
          </w:p>
        </w:tc>
      </w:tr>
      <w:tr w:rsidR="0095200D" w:rsidRPr="00FD1708" w14:paraId="621A2BB7"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32C837E8"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Diabetes</w:t>
            </w:r>
          </w:p>
        </w:tc>
        <w:tc>
          <w:tcPr>
            <w:tcW w:w="1701" w:type="dxa"/>
            <w:tcBorders>
              <w:top w:val="single" w:sz="4" w:space="0" w:color="auto"/>
              <w:left w:val="single" w:sz="4" w:space="0" w:color="auto"/>
              <w:bottom w:val="single" w:sz="4" w:space="0" w:color="auto"/>
              <w:right w:val="single" w:sz="4" w:space="0" w:color="auto"/>
            </w:tcBorders>
          </w:tcPr>
          <w:p w14:paraId="46159CB7" w14:textId="1A510F65"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462A05BA" w14:textId="49A01D4D"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552A83F7" w14:textId="3807E2AD" w:rsidR="0095200D" w:rsidRPr="00FD1708" w:rsidRDefault="00D3794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10</w:t>
            </w:r>
          </w:p>
        </w:tc>
        <w:tc>
          <w:tcPr>
            <w:tcW w:w="1701" w:type="dxa"/>
            <w:tcBorders>
              <w:top w:val="single" w:sz="4" w:space="0" w:color="auto"/>
              <w:left w:val="single" w:sz="4" w:space="0" w:color="auto"/>
              <w:bottom w:val="single" w:sz="4" w:space="0" w:color="auto"/>
              <w:right w:val="single" w:sz="4" w:space="0" w:color="auto"/>
            </w:tcBorders>
          </w:tcPr>
          <w:p w14:paraId="5B157AF0" w14:textId="26B17CDD" w:rsidR="0095200D" w:rsidRPr="00FD1708" w:rsidRDefault="00D3794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03</w:t>
            </w:r>
          </w:p>
        </w:tc>
      </w:tr>
      <w:tr w:rsidR="0095200D" w:rsidRPr="00FD1708" w14:paraId="08E035DA"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210C0637"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Hypercholesterolaemia</w:t>
            </w:r>
          </w:p>
        </w:tc>
        <w:tc>
          <w:tcPr>
            <w:tcW w:w="1701" w:type="dxa"/>
            <w:tcBorders>
              <w:top w:val="single" w:sz="4" w:space="0" w:color="auto"/>
              <w:left w:val="single" w:sz="4" w:space="0" w:color="auto"/>
              <w:bottom w:val="single" w:sz="4" w:space="0" w:color="auto"/>
              <w:right w:val="single" w:sz="4" w:space="0" w:color="auto"/>
            </w:tcBorders>
          </w:tcPr>
          <w:p w14:paraId="655733AF" w14:textId="37A6DD66"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5D66BA42" w14:textId="656F9215"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49044F37" w14:textId="453123F8" w:rsidR="0095200D" w:rsidRPr="00FD1708" w:rsidRDefault="00D3794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07</w:t>
            </w:r>
          </w:p>
        </w:tc>
        <w:tc>
          <w:tcPr>
            <w:tcW w:w="1701" w:type="dxa"/>
            <w:tcBorders>
              <w:top w:val="single" w:sz="4" w:space="0" w:color="auto"/>
              <w:left w:val="single" w:sz="4" w:space="0" w:color="auto"/>
              <w:bottom w:val="single" w:sz="4" w:space="0" w:color="auto"/>
              <w:right w:val="single" w:sz="4" w:space="0" w:color="auto"/>
            </w:tcBorders>
          </w:tcPr>
          <w:p w14:paraId="455FD7A2" w14:textId="1D875389"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48DB207C"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1C7E9110"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Hypertension</w:t>
            </w:r>
          </w:p>
        </w:tc>
        <w:tc>
          <w:tcPr>
            <w:tcW w:w="1701" w:type="dxa"/>
            <w:tcBorders>
              <w:top w:val="single" w:sz="4" w:space="0" w:color="auto"/>
              <w:left w:val="single" w:sz="4" w:space="0" w:color="auto"/>
              <w:bottom w:val="single" w:sz="4" w:space="0" w:color="auto"/>
              <w:right w:val="single" w:sz="4" w:space="0" w:color="auto"/>
            </w:tcBorders>
          </w:tcPr>
          <w:p w14:paraId="3E8FD460" w14:textId="6DDE699A"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07</w:t>
            </w:r>
          </w:p>
        </w:tc>
        <w:tc>
          <w:tcPr>
            <w:tcW w:w="1417" w:type="dxa"/>
            <w:tcBorders>
              <w:top w:val="single" w:sz="4" w:space="0" w:color="auto"/>
              <w:left w:val="single" w:sz="4" w:space="0" w:color="auto"/>
              <w:bottom w:val="single" w:sz="4" w:space="0" w:color="auto"/>
              <w:right w:val="single" w:sz="4" w:space="0" w:color="auto"/>
            </w:tcBorders>
          </w:tcPr>
          <w:p w14:paraId="2ED33E3E" w14:textId="1E5CCECC"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003</w:t>
            </w:r>
          </w:p>
        </w:tc>
        <w:tc>
          <w:tcPr>
            <w:tcW w:w="1134" w:type="dxa"/>
            <w:tcBorders>
              <w:top w:val="single" w:sz="4" w:space="0" w:color="auto"/>
              <w:left w:val="single" w:sz="4" w:space="0" w:color="auto"/>
              <w:bottom w:val="single" w:sz="4" w:space="0" w:color="auto"/>
              <w:right w:val="single" w:sz="4" w:space="0" w:color="auto"/>
            </w:tcBorders>
          </w:tcPr>
          <w:p w14:paraId="7907A26B" w14:textId="76C4905B" w:rsidR="0095200D" w:rsidRPr="00FD1708" w:rsidRDefault="00D3794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701" w:type="dxa"/>
            <w:tcBorders>
              <w:top w:val="single" w:sz="4" w:space="0" w:color="auto"/>
              <w:left w:val="single" w:sz="4" w:space="0" w:color="auto"/>
              <w:bottom w:val="single" w:sz="4" w:space="0" w:color="auto"/>
              <w:right w:val="single" w:sz="4" w:space="0" w:color="auto"/>
            </w:tcBorders>
          </w:tcPr>
          <w:p w14:paraId="34EED12B" w14:textId="3356A8A6" w:rsidR="0095200D" w:rsidRPr="00FD1708" w:rsidRDefault="00D3794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6A7C1A36"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197A01ED" w14:textId="14281F58" w:rsidR="0095200D" w:rsidRPr="00FD1708" w:rsidRDefault="005C7DE7" w:rsidP="0095200D">
            <w:pPr>
              <w:rPr>
                <w:rFonts w:ascii="Times New Roman" w:hAnsi="Times New Roman" w:cs="Times New Roman"/>
              </w:rPr>
            </w:pPr>
            <w:r w:rsidRPr="00FD1708">
              <w:rPr>
                <w:rFonts w:ascii="Times New Roman" w:hAnsi="Times New Roman" w:cs="Times New Roman"/>
              </w:rPr>
              <w:t>Current or e</w:t>
            </w:r>
            <w:r w:rsidR="0095200D" w:rsidRPr="00FD1708">
              <w:rPr>
                <w:rFonts w:ascii="Times New Roman" w:hAnsi="Times New Roman" w:cs="Times New Roman"/>
              </w:rPr>
              <w:t xml:space="preserve">x-smoker                                                                                                                                                                      </w:t>
            </w:r>
          </w:p>
        </w:tc>
        <w:tc>
          <w:tcPr>
            <w:tcW w:w="1701" w:type="dxa"/>
            <w:tcBorders>
              <w:top w:val="single" w:sz="4" w:space="0" w:color="auto"/>
              <w:left w:val="single" w:sz="4" w:space="0" w:color="auto"/>
              <w:bottom w:val="single" w:sz="4" w:space="0" w:color="auto"/>
              <w:right w:val="single" w:sz="4" w:space="0" w:color="auto"/>
            </w:tcBorders>
          </w:tcPr>
          <w:p w14:paraId="78A8A282" w14:textId="2E2508C7"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07</w:t>
            </w:r>
          </w:p>
        </w:tc>
        <w:tc>
          <w:tcPr>
            <w:tcW w:w="1417" w:type="dxa"/>
            <w:tcBorders>
              <w:top w:val="single" w:sz="4" w:space="0" w:color="auto"/>
              <w:left w:val="single" w:sz="4" w:space="0" w:color="auto"/>
              <w:bottom w:val="single" w:sz="4" w:space="0" w:color="auto"/>
              <w:right w:val="single" w:sz="4" w:space="0" w:color="auto"/>
            </w:tcBorders>
          </w:tcPr>
          <w:p w14:paraId="786F4504" w14:textId="54B4A076" w:rsidR="0095200D" w:rsidRPr="00FD1708" w:rsidRDefault="00D3794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56x10</w:t>
            </w:r>
            <w:r w:rsidR="0095200D" w:rsidRPr="00FD1708">
              <w:rPr>
                <w:rFonts w:ascii="Times New Roman" w:hAnsi="Times New Roman" w:cs="Times New Roman"/>
                <w:vertAlign w:val="superscript"/>
              </w:rPr>
              <w:t>-6</w:t>
            </w:r>
          </w:p>
        </w:tc>
        <w:tc>
          <w:tcPr>
            <w:tcW w:w="1134" w:type="dxa"/>
            <w:tcBorders>
              <w:top w:val="single" w:sz="4" w:space="0" w:color="auto"/>
              <w:left w:val="single" w:sz="4" w:space="0" w:color="auto"/>
              <w:bottom w:val="single" w:sz="4" w:space="0" w:color="auto"/>
              <w:right w:val="single" w:sz="4" w:space="0" w:color="auto"/>
            </w:tcBorders>
          </w:tcPr>
          <w:p w14:paraId="5FB7AAF4" w14:textId="38B48130"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98</w:t>
            </w:r>
          </w:p>
        </w:tc>
        <w:tc>
          <w:tcPr>
            <w:tcW w:w="1701" w:type="dxa"/>
            <w:tcBorders>
              <w:top w:val="single" w:sz="4" w:space="0" w:color="auto"/>
              <w:left w:val="single" w:sz="4" w:space="0" w:color="auto"/>
              <w:bottom w:val="single" w:sz="4" w:space="0" w:color="auto"/>
              <w:right w:val="single" w:sz="4" w:space="0" w:color="auto"/>
            </w:tcBorders>
          </w:tcPr>
          <w:p w14:paraId="24264043" w14:textId="6FB622F7" w:rsidR="0095200D" w:rsidRPr="00FD1708" w:rsidRDefault="00D3794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71761C44"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36067B96"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Asthma or COPD</w:t>
            </w:r>
          </w:p>
        </w:tc>
        <w:tc>
          <w:tcPr>
            <w:tcW w:w="1701" w:type="dxa"/>
            <w:tcBorders>
              <w:top w:val="single" w:sz="4" w:space="0" w:color="auto"/>
              <w:left w:val="single" w:sz="4" w:space="0" w:color="auto"/>
              <w:bottom w:val="single" w:sz="4" w:space="0" w:color="auto"/>
              <w:right w:val="single" w:sz="4" w:space="0" w:color="auto"/>
            </w:tcBorders>
          </w:tcPr>
          <w:p w14:paraId="31BFE789" w14:textId="74B76242"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07</w:t>
            </w:r>
          </w:p>
        </w:tc>
        <w:tc>
          <w:tcPr>
            <w:tcW w:w="1417" w:type="dxa"/>
            <w:tcBorders>
              <w:top w:val="single" w:sz="4" w:space="0" w:color="auto"/>
              <w:left w:val="single" w:sz="4" w:space="0" w:color="auto"/>
              <w:bottom w:val="single" w:sz="4" w:space="0" w:color="auto"/>
              <w:right w:val="single" w:sz="4" w:space="0" w:color="auto"/>
            </w:tcBorders>
          </w:tcPr>
          <w:p w14:paraId="2A223588" w14:textId="7A53C1E8"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002</w:t>
            </w:r>
          </w:p>
        </w:tc>
        <w:tc>
          <w:tcPr>
            <w:tcW w:w="1134" w:type="dxa"/>
            <w:tcBorders>
              <w:top w:val="single" w:sz="4" w:space="0" w:color="auto"/>
              <w:left w:val="single" w:sz="4" w:space="0" w:color="auto"/>
              <w:bottom w:val="single" w:sz="4" w:space="0" w:color="auto"/>
              <w:right w:val="single" w:sz="4" w:space="0" w:color="auto"/>
            </w:tcBorders>
          </w:tcPr>
          <w:p w14:paraId="7D6C762C" w14:textId="6F58EBD4" w:rsidR="0095200D" w:rsidRPr="00FD1708" w:rsidRDefault="00D3794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701" w:type="dxa"/>
            <w:tcBorders>
              <w:top w:val="single" w:sz="4" w:space="0" w:color="auto"/>
              <w:left w:val="single" w:sz="4" w:space="0" w:color="auto"/>
              <w:bottom w:val="single" w:sz="4" w:space="0" w:color="auto"/>
              <w:right w:val="single" w:sz="4" w:space="0" w:color="auto"/>
            </w:tcBorders>
          </w:tcPr>
          <w:p w14:paraId="44FE7909" w14:textId="044B6819" w:rsidR="0095200D" w:rsidRPr="00FD1708" w:rsidRDefault="00D3794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70B11A93"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5B276047"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lastRenderedPageBreak/>
              <w:t xml:space="preserve">Family history of CHD           </w:t>
            </w:r>
          </w:p>
        </w:tc>
        <w:tc>
          <w:tcPr>
            <w:tcW w:w="1701" w:type="dxa"/>
            <w:tcBorders>
              <w:top w:val="single" w:sz="4" w:space="0" w:color="auto"/>
              <w:left w:val="single" w:sz="4" w:space="0" w:color="auto"/>
              <w:bottom w:val="single" w:sz="4" w:space="0" w:color="auto"/>
              <w:right w:val="single" w:sz="4" w:space="0" w:color="auto"/>
            </w:tcBorders>
          </w:tcPr>
          <w:p w14:paraId="10A55C23" w14:textId="048B6B8C"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32CC641C" w14:textId="4A46D1EC"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002</w:t>
            </w:r>
          </w:p>
        </w:tc>
        <w:tc>
          <w:tcPr>
            <w:tcW w:w="1134" w:type="dxa"/>
            <w:tcBorders>
              <w:top w:val="single" w:sz="4" w:space="0" w:color="auto"/>
              <w:left w:val="single" w:sz="4" w:space="0" w:color="auto"/>
              <w:bottom w:val="single" w:sz="4" w:space="0" w:color="auto"/>
              <w:right w:val="single" w:sz="4" w:space="0" w:color="auto"/>
            </w:tcBorders>
          </w:tcPr>
          <w:p w14:paraId="66296541" w14:textId="2E8F57DE" w:rsidR="0095200D" w:rsidRPr="00FD1708" w:rsidRDefault="00D3794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08</w:t>
            </w:r>
          </w:p>
        </w:tc>
        <w:tc>
          <w:tcPr>
            <w:tcW w:w="1701" w:type="dxa"/>
            <w:tcBorders>
              <w:top w:val="single" w:sz="4" w:space="0" w:color="auto"/>
              <w:left w:val="single" w:sz="4" w:space="0" w:color="auto"/>
              <w:bottom w:val="single" w:sz="4" w:space="0" w:color="auto"/>
              <w:right w:val="single" w:sz="4" w:space="0" w:color="auto"/>
            </w:tcBorders>
          </w:tcPr>
          <w:p w14:paraId="5D1E5BB5" w14:textId="1A7D2BBA" w:rsidR="0095200D" w:rsidRPr="00FD1708" w:rsidRDefault="00D3794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0BC632E7"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555561DA"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Presenting characteristics</w:t>
            </w:r>
          </w:p>
        </w:tc>
        <w:tc>
          <w:tcPr>
            <w:tcW w:w="1701" w:type="dxa"/>
            <w:tcBorders>
              <w:top w:val="single" w:sz="4" w:space="0" w:color="auto"/>
              <w:left w:val="single" w:sz="4" w:space="0" w:color="auto"/>
              <w:bottom w:val="single" w:sz="4" w:space="0" w:color="auto"/>
              <w:right w:val="single" w:sz="4" w:space="0" w:color="auto"/>
            </w:tcBorders>
          </w:tcPr>
          <w:p w14:paraId="4797CA20"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253216FA"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0DA83723"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0957E3AE" w14:textId="77777777" w:rsidR="0095200D" w:rsidRPr="00FD1708" w:rsidRDefault="0095200D" w:rsidP="0095200D">
            <w:pPr>
              <w:rPr>
                <w:rFonts w:ascii="Times New Roman" w:hAnsi="Times New Roman" w:cs="Times New Roman"/>
                <w:b/>
              </w:rPr>
            </w:pPr>
          </w:p>
        </w:tc>
      </w:tr>
      <w:tr w:rsidR="0095200D" w:rsidRPr="00FD1708" w14:paraId="7511F830"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4D9B6D3B"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Heart rate &gt;110 bpm</w:t>
            </w:r>
          </w:p>
        </w:tc>
        <w:tc>
          <w:tcPr>
            <w:tcW w:w="1701" w:type="dxa"/>
            <w:tcBorders>
              <w:top w:val="single" w:sz="4" w:space="0" w:color="auto"/>
              <w:left w:val="single" w:sz="4" w:space="0" w:color="auto"/>
              <w:bottom w:val="single" w:sz="4" w:space="0" w:color="auto"/>
              <w:right w:val="single" w:sz="4" w:space="0" w:color="auto"/>
            </w:tcBorders>
          </w:tcPr>
          <w:p w14:paraId="5EBA5BCE" w14:textId="4BF6A1C0"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2E60D2D7" w14:textId="007751DC"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134" w:type="dxa"/>
            <w:tcBorders>
              <w:top w:val="single" w:sz="4" w:space="0" w:color="auto"/>
              <w:left w:val="single" w:sz="4" w:space="0" w:color="auto"/>
              <w:bottom w:val="single" w:sz="4" w:space="0" w:color="auto"/>
              <w:right w:val="single" w:sz="4" w:space="0" w:color="auto"/>
            </w:tcBorders>
          </w:tcPr>
          <w:p w14:paraId="53855640" w14:textId="2277766C"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90</w:t>
            </w:r>
          </w:p>
        </w:tc>
        <w:tc>
          <w:tcPr>
            <w:tcW w:w="1701" w:type="dxa"/>
            <w:tcBorders>
              <w:top w:val="single" w:sz="4" w:space="0" w:color="auto"/>
              <w:left w:val="single" w:sz="4" w:space="0" w:color="auto"/>
              <w:bottom w:val="single" w:sz="4" w:space="0" w:color="auto"/>
              <w:right w:val="single" w:sz="4" w:space="0" w:color="auto"/>
            </w:tcBorders>
          </w:tcPr>
          <w:p w14:paraId="3D4AAE6A" w14:textId="0F7F99B7"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93</w:t>
            </w:r>
          </w:p>
        </w:tc>
      </w:tr>
      <w:tr w:rsidR="0095200D" w:rsidRPr="00FD1708" w14:paraId="040B8EFD"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4D6B47EA"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Creatinine &gt;200 (μmol/l)</w:t>
            </w:r>
          </w:p>
        </w:tc>
        <w:tc>
          <w:tcPr>
            <w:tcW w:w="1701" w:type="dxa"/>
            <w:tcBorders>
              <w:top w:val="single" w:sz="4" w:space="0" w:color="auto"/>
              <w:left w:val="single" w:sz="4" w:space="0" w:color="auto"/>
              <w:bottom w:val="single" w:sz="4" w:space="0" w:color="auto"/>
              <w:right w:val="single" w:sz="4" w:space="0" w:color="auto"/>
            </w:tcBorders>
          </w:tcPr>
          <w:p w14:paraId="27B2CD3A" w14:textId="75F5907B"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1177EF28" w14:textId="769378A9"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411E9724" w14:textId="28A0CB78"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86</w:t>
            </w:r>
          </w:p>
        </w:tc>
        <w:tc>
          <w:tcPr>
            <w:tcW w:w="1701" w:type="dxa"/>
            <w:tcBorders>
              <w:top w:val="single" w:sz="4" w:space="0" w:color="auto"/>
              <w:left w:val="single" w:sz="4" w:space="0" w:color="auto"/>
              <w:bottom w:val="single" w:sz="4" w:space="0" w:color="auto"/>
              <w:right w:val="single" w:sz="4" w:space="0" w:color="auto"/>
            </w:tcBorders>
          </w:tcPr>
          <w:p w14:paraId="4D99101A" w14:textId="15758CE5"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91</w:t>
            </w:r>
          </w:p>
        </w:tc>
      </w:tr>
      <w:tr w:rsidR="0095200D" w:rsidRPr="00FD1708" w14:paraId="25F955C2" w14:textId="77777777" w:rsidTr="006D720E">
        <w:tc>
          <w:tcPr>
            <w:tcW w:w="3823" w:type="dxa"/>
            <w:tcBorders>
              <w:top w:val="single" w:sz="4" w:space="0" w:color="auto"/>
              <w:left w:val="single" w:sz="4" w:space="0" w:color="auto"/>
              <w:bottom w:val="single" w:sz="4" w:space="0" w:color="auto"/>
              <w:right w:val="single" w:sz="4" w:space="0" w:color="auto"/>
            </w:tcBorders>
          </w:tcPr>
          <w:p w14:paraId="4A7935B5" w14:textId="05CB52F6" w:rsidR="0095200D" w:rsidRPr="00FD1708" w:rsidRDefault="0095200D" w:rsidP="0095200D">
            <w:pPr>
              <w:rPr>
                <w:rFonts w:ascii="Times New Roman" w:hAnsi="Times New Roman" w:cs="Times New Roman"/>
              </w:rPr>
            </w:pPr>
            <w:r w:rsidRPr="00FD1708">
              <w:rPr>
                <w:rFonts w:ascii="Times New Roman" w:hAnsi="Times New Roman" w:cs="Times New Roman"/>
              </w:rPr>
              <w:t>Peak</w:t>
            </w:r>
            <w:r w:rsidR="00312C14" w:rsidRPr="00FD1708">
              <w:rPr>
                <w:rFonts w:ascii="Times New Roman" w:hAnsi="Times New Roman" w:cs="Times New Roman"/>
              </w:rPr>
              <w:t xml:space="preserve"> </w:t>
            </w:r>
            <w:r w:rsidRPr="00FD1708">
              <w:rPr>
                <w:rFonts w:ascii="Times New Roman" w:hAnsi="Times New Roman" w:cs="Times New Roman"/>
              </w:rPr>
              <w:t xml:space="preserve">troponin </w:t>
            </w:r>
          </w:p>
        </w:tc>
        <w:tc>
          <w:tcPr>
            <w:tcW w:w="1701" w:type="dxa"/>
            <w:tcBorders>
              <w:top w:val="single" w:sz="4" w:space="0" w:color="auto"/>
              <w:left w:val="single" w:sz="4" w:space="0" w:color="auto"/>
              <w:bottom w:val="single" w:sz="4" w:space="0" w:color="auto"/>
              <w:right w:val="single" w:sz="4" w:space="0" w:color="auto"/>
            </w:tcBorders>
          </w:tcPr>
          <w:p w14:paraId="270E4AA1" w14:textId="0B09B6D7"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6A51CF36" w14:textId="4659FF08"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5F874AD1" w14:textId="753155F6"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94</w:t>
            </w:r>
          </w:p>
        </w:tc>
        <w:tc>
          <w:tcPr>
            <w:tcW w:w="1701" w:type="dxa"/>
            <w:tcBorders>
              <w:top w:val="single" w:sz="4" w:space="0" w:color="auto"/>
              <w:left w:val="single" w:sz="4" w:space="0" w:color="auto"/>
              <w:bottom w:val="single" w:sz="4" w:space="0" w:color="auto"/>
              <w:right w:val="single" w:sz="4" w:space="0" w:color="auto"/>
            </w:tcBorders>
          </w:tcPr>
          <w:p w14:paraId="644E2BF6" w14:textId="39660895"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98</w:t>
            </w:r>
          </w:p>
        </w:tc>
      </w:tr>
      <w:tr w:rsidR="0095200D" w:rsidRPr="00FD1708" w14:paraId="1C6BE9AB"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695BC1B3"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Cardiac arrest</w:t>
            </w:r>
          </w:p>
        </w:tc>
        <w:tc>
          <w:tcPr>
            <w:tcW w:w="1701" w:type="dxa"/>
            <w:tcBorders>
              <w:top w:val="single" w:sz="4" w:space="0" w:color="auto"/>
              <w:left w:val="single" w:sz="4" w:space="0" w:color="auto"/>
              <w:bottom w:val="single" w:sz="4" w:space="0" w:color="auto"/>
              <w:right w:val="single" w:sz="4" w:space="0" w:color="auto"/>
            </w:tcBorders>
          </w:tcPr>
          <w:p w14:paraId="0022E226" w14:textId="0C9D48E1"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417" w:type="dxa"/>
            <w:tcBorders>
              <w:top w:val="single" w:sz="4" w:space="0" w:color="auto"/>
              <w:left w:val="single" w:sz="4" w:space="0" w:color="auto"/>
              <w:bottom w:val="single" w:sz="4" w:space="0" w:color="auto"/>
              <w:right w:val="single" w:sz="4" w:space="0" w:color="auto"/>
            </w:tcBorders>
          </w:tcPr>
          <w:p w14:paraId="554A716B" w14:textId="1E4B21B4"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23EDF6C2" w14:textId="3ED7D486" w:rsidR="0095200D" w:rsidRPr="00FD1708" w:rsidRDefault="00D3794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11</w:t>
            </w:r>
          </w:p>
        </w:tc>
        <w:tc>
          <w:tcPr>
            <w:tcW w:w="1701" w:type="dxa"/>
            <w:tcBorders>
              <w:top w:val="single" w:sz="4" w:space="0" w:color="auto"/>
              <w:left w:val="single" w:sz="4" w:space="0" w:color="auto"/>
              <w:bottom w:val="single" w:sz="4" w:space="0" w:color="auto"/>
              <w:right w:val="single" w:sz="4" w:space="0" w:color="auto"/>
            </w:tcBorders>
          </w:tcPr>
          <w:p w14:paraId="7B202D04" w14:textId="3305F9C4"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86</w:t>
            </w:r>
          </w:p>
        </w:tc>
      </w:tr>
      <w:tr w:rsidR="0095200D" w:rsidRPr="00FD1708" w14:paraId="245C5531"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72EFF84B"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Electrocardiographic characteristics</w:t>
            </w:r>
          </w:p>
        </w:tc>
        <w:tc>
          <w:tcPr>
            <w:tcW w:w="1701" w:type="dxa"/>
            <w:tcBorders>
              <w:top w:val="single" w:sz="4" w:space="0" w:color="auto"/>
              <w:left w:val="single" w:sz="4" w:space="0" w:color="auto"/>
              <w:bottom w:val="single" w:sz="4" w:space="0" w:color="auto"/>
              <w:right w:val="single" w:sz="4" w:space="0" w:color="auto"/>
            </w:tcBorders>
          </w:tcPr>
          <w:p w14:paraId="7B1557C5"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7CD50A96"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14041D99"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7CF028DB" w14:textId="77777777" w:rsidR="0095200D" w:rsidRPr="00FD1708" w:rsidRDefault="0095200D" w:rsidP="0095200D">
            <w:pPr>
              <w:rPr>
                <w:rFonts w:ascii="Times New Roman" w:hAnsi="Times New Roman" w:cs="Times New Roman"/>
                <w:b/>
              </w:rPr>
            </w:pPr>
          </w:p>
        </w:tc>
      </w:tr>
      <w:tr w:rsidR="0095200D" w:rsidRPr="00FD1708" w14:paraId="04EFF8AF"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053D078E"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ST-segment deviation</w:t>
            </w:r>
          </w:p>
        </w:tc>
        <w:tc>
          <w:tcPr>
            <w:tcW w:w="1701" w:type="dxa"/>
            <w:tcBorders>
              <w:top w:val="single" w:sz="4" w:space="0" w:color="auto"/>
              <w:left w:val="single" w:sz="4" w:space="0" w:color="auto"/>
              <w:bottom w:val="single" w:sz="4" w:space="0" w:color="auto"/>
              <w:right w:val="single" w:sz="4" w:space="0" w:color="auto"/>
            </w:tcBorders>
          </w:tcPr>
          <w:p w14:paraId="11578265" w14:textId="7DEAA775"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65320BD2" w14:textId="77777777" w:rsidR="0095200D" w:rsidRPr="00FD1708" w:rsidRDefault="0095200D" w:rsidP="0095200D">
            <w:pPr>
              <w:jc w:val="center"/>
              <w:rPr>
                <w:rFonts w:ascii="Times New Roman" w:hAnsi="Times New Roman" w:cs="Times New Roman"/>
              </w:rPr>
            </w:pPr>
            <w:r w:rsidRPr="00FD1708">
              <w:rPr>
                <w:rFonts w:ascii="Times New Roman" w:hAnsi="Times New Roman" w:cs="Times New Roman"/>
              </w:rPr>
              <w:t>-0.01</w:t>
            </w:r>
          </w:p>
        </w:tc>
        <w:tc>
          <w:tcPr>
            <w:tcW w:w="1134" w:type="dxa"/>
            <w:tcBorders>
              <w:top w:val="single" w:sz="4" w:space="0" w:color="auto"/>
              <w:left w:val="single" w:sz="4" w:space="0" w:color="auto"/>
              <w:bottom w:val="single" w:sz="4" w:space="0" w:color="auto"/>
              <w:right w:val="single" w:sz="4" w:space="0" w:color="auto"/>
            </w:tcBorders>
          </w:tcPr>
          <w:p w14:paraId="4BFC5ACB" w14:textId="77777777" w:rsidR="0095200D" w:rsidRPr="00FD1708" w:rsidRDefault="0095200D" w:rsidP="0095200D">
            <w:pPr>
              <w:jc w:val="center"/>
              <w:rPr>
                <w:rFonts w:ascii="Times New Roman" w:hAnsi="Times New Roman" w:cs="Times New Roman"/>
              </w:rPr>
            </w:pPr>
            <w:r w:rsidRPr="00FD1708">
              <w:rPr>
                <w:rFonts w:ascii="Times New Roman" w:hAnsi="Times New Roman" w:cs="Times New Roman"/>
              </w:rPr>
              <w:t>1.01</w:t>
            </w:r>
          </w:p>
        </w:tc>
        <w:tc>
          <w:tcPr>
            <w:tcW w:w="1701" w:type="dxa"/>
            <w:tcBorders>
              <w:top w:val="single" w:sz="4" w:space="0" w:color="auto"/>
              <w:left w:val="single" w:sz="4" w:space="0" w:color="auto"/>
              <w:bottom w:val="single" w:sz="4" w:space="0" w:color="auto"/>
              <w:right w:val="single" w:sz="4" w:space="0" w:color="auto"/>
            </w:tcBorders>
          </w:tcPr>
          <w:p w14:paraId="2B33FFFB" w14:textId="77777777" w:rsidR="0095200D" w:rsidRPr="00FD1708" w:rsidRDefault="0095200D" w:rsidP="0095200D">
            <w:pPr>
              <w:jc w:val="center"/>
              <w:rPr>
                <w:rFonts w:ascii="Times New Roman" w:hAnsi="Times New Roman" w:cs="Times New Roman"/>
              </w:rPr>
            </w:pPr>
            <w:r w:rsidRPr="00FD1708">
              <w:rPr>
                <w:rFonts w:ascii="Times New Roman" w:hAnsi="Times New Roman" w:cs="Times New Roman"/>
              </w:rPr>
              <w:t>1.00</w:t>
            </w:r>
          </w:p>
        </w:tc>
      </w:tr>
      <w:tr w:rsidR="0095200D" w:rsidRPr="00FD1708" w14:paraId="1676851B" w14:textId="77777777" w:rsidTr="006D720E">
        <w:tc>
          <w:tcPr>
            <w:tcW w:w="3823" w:type="dxa"/>
            <w:tcBorders>
              <w:top w:val="single" w:sz="4" w:space="0" w:color="auto"/>
              <w:left w:val="single" w:sz="4" w:space="0" w:color="auto"/>
              <w:bottom w:val="single" w:sz="4" w:space="0" w:color="auto"/>
              <w:right w:val="single" w:sz="4" w:space="0" w:color="auto"/>
            </w:tcBorders>
          </w:tcPr>
          <w:p w14:paraId="05240368"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Care by cardiologist </w:t>
            </w:r>
          </w:p>
        </w:tc>
        <w:tc>
          <w:tcPr>
            <w:tcW w:w="1701" w:type="dxa"/>
            <w:tcBorders>
              <w:top w:val="single" w:sz="4" w:space="0" w:color="auto"/>
              <w:left w:val="single" w:sz="4" w:space="0" w:color="auto"/>
              <w:bottom w:val="single" w:sz="4" w:space="0" w:color="auto"/>
              <w:right w:val="single" w:sz="4" w:space="0" w:color="auto"/>
            </w:tcBorders>
          </w:tcPr>
          <w:p w14:paraId="51A3583D" w14:textId="77777777" w:rsidR="0095200D" w:rsidRPr="00FD1708" w:rsidRDefault="0095200D" w:rsidP="0095200D">
            <w:pPr>
              <w:jc w:val="center"/>
              <w:rPr>
                <w:rFonts w:ascii="Times New Roman" w:hAnsi="Times New Roman" w:cs="Times New Roman"/>
              </w:rPr>
            </w:pPr>
            <w:r w:rsidRPr="00FD1708">
              <w:rPr>
                <w:rFonts w:ascii="Times New Roman" w:hAnsi="Times New Roman" w:cs="Times New Roman"/>
              </w:rPr>
              <w:t>-0.01</w:t>
            </w:r>
          </w:p>
        </w:tc>
        <w:tc>
          <w:tcPr>
            <w:tcW w:w="1417" w:type="dxa"/>
            <w:tcBorders>
              <w:top w:val="single" w:sz="4" w:space="0" w:color="auto"/>
              <w:left w:val="single" w:sz="4" w:space="0" w:color="auto"/>
              <w:bottom w:val="single" w:sz="4" w:space="0" w:color="auto"/>
              <w:right w:val="single" w:sz="4" w:space="0" w:color="auto"/>
            </w:tcBorders>
          </w:tcPr>
          <w:p w14:paraId="027D037E" w14:textId="77777777" w:rsidR="0095200D" w:rsidRPr="00FD1708" w:rsidRDefault="0095200D" w:rsidP="0095200D">
            <w:pPr>
              <w:jc w:val="center"/>
              <w:rPr>
                <w:rFonts w:ascii="Times New Roman" w:hAnsi="Times New Roman" w:cs="Times New Roman"/>
              </w:rPr>
            </w:pPr>
            <w:r w:rsidRPr="00FD1708">
              <w:rPr>
                <w:rFonts w:ascii="Times New Roman" w:hAnsi="Times New Roman" w:cs="Times New Roman"/>
              </w:rPr>
              <w:t>-0.01</w:t>
            </w:r>
          </w:p>
        </w:tc>
        <w:tc>
          <w:tcPr>
            <w:tcW w:w="1134" w:type="dxa"/>
            <w:tcBorders>
              <w:top w:val="single" w:sz="4" w:space="0" w:color="auto"/>
              <w:left w:val="single" w:sz="4" w:space="0" w:color="auto"/>
              <w:bottom w:val="single" w:sz="4" w:space="0" w:color="auto"/>
              <w:right w:val="single" w:sz="4" w:space="0" w:color="auto"/>
            </w:tcBorders>
          </w:tcPr>
          <w:p w14:paraId="10FB9865" w14:textId="77777777" w:rsidR="0095200D" w:rsidRPr="00FD1708" w:rsidRDefault="0095200D" w:rsidP="0095200D">
            <w:pPr>
              <w:jc w:val="center"/>
              <w:rPr>
                <w:rFonts w:ascii="Times New Roman" w:hAnsi="Times New Roman" w:cs="Times New Roman"/>
              </w:rPr>
            </w:pPr>
            <w:r w:rsidRPr="00FD1708">
              <w:rPr>
                <w:rFonts w:ascii="Times New Roman" w:hAnsi="Times New Roman" w:cs="Times New Roman"/>
              </w:rPr>
              <w:t>1.00</w:t>
            </w:r>
          </w:p>
        </w:tc>
        <w:tc>
          <w:tcPr>
            <w:tcW w:w="1701" w:type="dxa"/>
            <w:tcBorders>
              <w:top w:val="single" w:sz="4" w:space="0" w:color="auto"/>
              <w:left w:val="single" w:sz="4" w:space="0" w:color="auto"/>
              <w:bottom w:val="single" w:sz="4" w:space="0" w:color="auto"/>
              <w:right w:val="single" w:sz="4" w:space="0" w:color="auto"/>
            </w:tcBorders>
          </w:tcPr>
          <w:p w14:paraId="1F122733" w14:textId="77777777" w:rsidR="0095200D" w:rsidRPr="00FD1708" w:rsidRDefault="0095200D" w:rsidP="0095200D">
            <w:pPr>
              <w:jc w:val="center"/>
              <w:rPr>
                <w:rFonts w:ascii="Times New Roman" w:hAnsi="Times New Roman" w:cs="Times New Roman"/>
              </w:rPr>
            </w:pPr>
            <w:r w:rsidRPr="00FD1708">
              <w:rPr>
                <w:rFonts w:ascii="Times New Roman" w:hAnsi="Times New Roman" w:cs="Times New Roman"/>
              </w:rPr>
              <w:t>1.00</w:t>
            </w:r>
          </w:p>
        </w:tc>
      </w:tr>
      <w:tr w:rsidR="0095200D" w:rsidRPr="00FD1708" w14:paraId="79A0A7AA" w14:textId="77777777" w:rsidTr="006D720E">
        <w:tc>
          <w:tcPr>
            <w:tcW w:w="3823" w:type="dxa"/>
            <w:tcBorders>
              <w:top w:val="single" w:sz="4" w:space="0" w:color="auto"/>
              <w:left w:val="single" w:sz="4" w:space="0" w:color="auto"/>
              <w:bottom w:val="single" w:sz="4" w:space="0" w:color="auto"/>
              <w:right w:val="single" w:sz="4" w:space="0" w:color="auto"/>
            </w:tcBorders>
          </w:tcPr>
          <w:p w14:paraId="5BDD0B6A"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 xml:space="preserve">Medication at discharge </w:t>
            </w:r>
          </w:p>
        </w:tc>
        <w:tc>
          <w:tcPr>
            <w:tcW w:w="1701" w:type="dxa"/>
            <w:tcBorders>
              <w:top w:val="single" w:sz="4" w:space="0" w:color="auto"/>
              <w:left w:val="single" w:sz="4" w:space="0" w:color="auto"/>
              <w:bottom w:val="single" w:sz="4" w:space="0" w:color="auto"/>
              <w:right w:val="single" w:sz="4" w:space="0" w:color="auto"/>
            </w:tcBorders>
          </w:tcPr>
          <w:p w14:paraId="4A0BBA99"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3F02584C"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580237D8"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68254A4F" w14:textId="77777777" w:rsidR="0095200D" w:rsidRPr="00FD1708" w:rsidRDefault="0095200D" w:rsidP="0095200D">
            <w:pPr>
              <w:rPr>
                <w:rFonts w:ascii="Times New Roman" w:hAnsi="Times New Roman" w:cs="Times New Roman"/>
                <w:b/>
              </w:rPr>
            </w:pPr>
          </w:p>
        </w:tc>
      </w:tr>
      <w:tr w:rsidR="0095200D" w:rsidRPr="00FD1708" w14:paraId="321F2348" w14:textId="77777777" w:rsidTr="006D720E">
        <w:tc>
          <w:tcPr>
            <w:tcW w:w="3823" w:type="dxa"/>
            <w:tcBorders>
              <w:top w:val="single" w:sz="4" w:space="0" w:color="auto"/>
              <w:left w:val="single" w:sz="4" w:space="0" w:color="auto"/>
              <w:bottom w:val="single" w:sz="4" w:space="0" w:color="auto"/>
              <w:right w:val="single" w:sz="4" w:space="0" w:color="auto"/>
            </w:tcBorders>
          </w:tcPr>
          <w:p w14:paraId="234D2556"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Aspirin  </w:t>
            </w:r>
          </w:p>
        </w:tc>
        <w:tc>
          <w:tcPr>
            <w:tcW w:w="1701" w:type="dxa"/>
            <w:tcBorders>
              <w:top w:val="single" w:sz="4" w:space="0" w:color="auto"/>
              <w:left w:val="single" w:sz="4" w:space="0" w:color="auto"/>
              <w:bottom w:val="single" w:sz="4" w:space="0" w:color="auto"/>
              <w:right w:val="single" w:sz="4" w:space="0" w:color="auto"/>
            </w:tcBorders>
          </w:tcPr>
          <w:p w14:paraId="619E2264" w14:textId="77777777" w:rsidR="0095200D" w:rsidRPr="00FD1708" w:rsidRDefault="0095200D" w:rsidP="0095200D">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0A9A417B"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5ACEB56B"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4712AA61" w14:textId="77777777" w:rsidR="0095200D" w:rsidRPr="00FD1708" w:rsidRDefault="0095200D" w:rsidP="0095200D">
            <w:pPr>
              <w:rPr>
                <w:rFonts w:ascii="Times New Roman" w:hAnsi="Times New Roman" w:cs="Times New Roman"/>
              </w:rPr>
            </w:pPr>
          </w:p>
        </w:tc>
      </w:tr>
      <w:tr w:rsidR="0095200D" w:rsidRPr="00FD1708" w14:paraId="0BBC33B3" w14:textId="77777777" w:rsidTr="006D720E">
        <w:tc>
          <w:tcPr>
            <w:tcW w:w="3823" w:type="dxa"/>
            <w:tcBorders>
              <w:top w:val="single" w:sz="4" w:space="0" w:color="auto"/>
              <w:left w:val="single" w:sz="4" w:space="0" w:color="auto"/>
              <w:bottom w:val="single" w:sz="4" w:space="0" w:color="auto"/>
              <w:right w:val="single" w:sz="4" w:space="0" w:color="auto"/>
            </w:tcBorders>
          </w:tcPr>
          <w:p w14:paraId="6F99450A"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 </w:t>
            </w:r>
          </w:p>
        </w:tc>
        <w:tc>
          <w:tcPr>
            <w:tcW w:w="1701" w:type="dxa"/>
            <w:tcBorders>
              <w:top w:val="single" w:sz="4" w:space="0" w:color="auto"/>
              <w:left w:val="single" w:sz="4" w:space="0" w:color="auto"/>
              <w:bottom w:val="single" w:sz="4" w:space="0" w:color="auto"/>
              <w:right w:val="single" w:sz="4" w:space="0" w:color="auto"/>
            </w:tcBorders>
          </w:tcPr>
          <w:p w14:paraId="65FA8033" w14:textId="77777777" w:rsidR="0095200D" w:rsidRPr="00FD1708" w:rsidRDefault="0095200D" w:rsidP="0095200D">
            <w:pPr>
              <w:jc w:val="center"/>
              <w:rPr>
                <w:rFonts w:ascii="Times New Roman" w:hAnsi="Times New Roman" w:cs="Times New Roman"/>
              </w:rPr>
            </w:pPr>
            <w:r w:rsidRPr="00FD1708">
              <w:rPr>
                <w:rFonts w:ascii="Times New Roman" w:hAnsi="Times New Roman" w:cs="Times New Roman"/>
              </w:rPr>
              <w:t>0.46</w:t>
            </w:r>
          </w:p>
        </w:tc>
        <w:tc>
          <w:tcPr>
            <w:tcW w:w="1417" w:type="dxa"/>
            <w:tcBorders>
              <w:top w:val="single" w:sz="4" w:space="0" w:color="auto"/>
              <w:left w:val="single" w:sz="4" w:space="0" w:color="auto"/>
              <w:bottom w:val="single" w:sz="4" w:space="0" w:color="auto"/>
              <w:right w:val="single" w:sz="4" w:space="0" w:color="auto"/>
            </w:tcBorders>
          </w:tcPr>
          <w:p w14:paraId="56151033" w14:textId="300043A0"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134" w:type="dxa"/>
            <w:tcBorders>
              <w:top w:val="single" w:sz="4" w:space="0" w:color="auto"/>
              <w:left w:val="single" w:sz="4" w:space="0" w:color="auto"/>
              <w:bottom w:val="single" w:sz="4" w:space="0" w:color="auto"/>
              <w:right w:val="single" w:sz="4" w:space="0" w:color="auto"/>
            </w:tcBorders>
          </w:tcPr>
          <w:p w14:paraId="011B4F0B" w14:textId="4A291E96"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44</w:t>
            </w:r>
          </w:p>
        </w:tc>
        <w:tc>
          <w:tcPr>
            <w:tcW w:w="1701" w:type="dxa"/>
            <w:tcBorders>
              <w:top w:val="single" w:sz="4" w:space="0" w:color="auto"/>
              <w:left w:val="single" w:sz="4" w:space="0" w:color="auto"/>
              <w:bottom w:val="single" w:sz="4" w:space="0" w:color="auto"/>
              <w:right w:val="single" w:sz="4" w:space="0" w:color="auto"/>
            </w:tcBorders>
          </w:tcPr>
          <w:p w14:paraId="0FB41CA9" w14:textId="2FEC1CFD"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94</w:t>
            </w:r>
          </w:p>
        </w:tc>
      </w:tr>
      <w:tr w:rsidR="0095200D" w:rsidRPr="00FD1708" w14:paraId="4DF367C2" w14:textId="77777777" w:rsidTr="006D720E">
        <w:tc>
          <w:tcPr>
            <w:tcW w:w="3823" w:type="dxa"/>
            <w:tcBorders>
              <w:top w:val="single" w:sz="4" w:space="0" w:color="auto"/>
              <w:left w:val="single" w:sz="4" w:space="0" w:color="auto"/>
              <w:bottom w:val="single" w:sz="4" w:space="0" w:color="auto"/>
              <w:right w:val="single" w:sz="4" w:space="0" w:color="auto"/>
            </w:tcBorders>
          </w:tcPr>
          <w:p w14:paraId="4E1810C3"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0C47E9EA" w14:textId="576CEF05"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417" w:type="dxa"/>
            <w:tcBorders>
              <w:top w:val="single" w:sz="4" w:space="0" w:color="auto"/>
              <w:left w:val="single" w:sz="4" w:space="0" w:color="auto"/>
              <w:bottom w:val="single" w:sz="4" w:space="0" w:color="auto"/>
              <w:right w:val="single" w:sz="4" w:space="0" w:color="auto"/>
            </w:tcBorders>
          </w:tcPr>
          <w:p w14:paraId="3DE5625E" w14:textId="580340F7"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23FB7802" w14:textId="275EF33C" w:rsidR="0095200D" w:rsidRPr="00FD1708" w:rsidRDefault="00D3794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07</w:t>
            </w:r>
          </w:p>
        </w:tc>
        <w:tc>
          <w:tcPr>
            <w:tcW w:w="1701" w:type="dxa"/>
            <w:tcBorders>
              <w:top w:val="single" w:sz="4" w:space="0" w:color="auto"/>
              <w:left w:val="single" w:sz="4" w:space="0" w:color="auto"/>
              <w:bottom w:val="single" w:sz="4" w:space="0" w:color="auto"/>
              <w:right w:val="single" w:sz="4" w:space="0" w:color="auto"/>
            </w:tcBorders>
          </w:tcPr>
          <w:p w14:paraId="01379FA0" w14:textId="7C4BEEEA" w:rsidR="0095200D" w:rsidRPr="00FD1708" w:rsidRDefault="00D3794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07</w:t>
            </w:r>
          </w:p>
        </w:tc>
      </w:tr>
      <w:tr w:rsidR="0095200D" w:rsidRPr="00FD1708" w14:paraId="74EEB667" w14:textId="77777777" w:rsidTr="006D720E">
        <w:tc>
          <w:tcPr>
            <w:tcW w:w="3823" w:type="dxa"/>
            <w:tcBorders>
              <w:top w:val="single" w:sz="4" w:space="0" w:color="auto"/>
              <w:left w:val="single" w:sz="4" w:space="0" w:color="auto"/>
              <w:bottom w:val="single" w:sz="4" w:space="0" w:color="auto"/>
              <w:right w:val="single" w:sz="4" w:space="0" w:color="auto"/>
            </w:tcBorders>
          </w:tcPr>
          <w:p w14:paraId="0DE064E2" w14:textId="77777777" w:rsidR="0095200D" w:rsidRPr="00FD1708" w:rsidRDefault="0095200D" w:rsidP="0095200D">
            <w:pPr>
              <w:rPr>
                <w:rFonts w:ascii="Times New Roman" w:hAnsi="Times New Roman" w:cs="Times New Roman"/>
              </w:rPr>
            </w:pPr>
            <w:r w:rsidRPr="00FD1708">
              <w:rPr>
                <w:rFonts w:ascii="Times New Roman" w:eastAsia="SimSun" w:hAnsi="Times New Roman" w:cs="Times New Roman"/>
                <w:lang w:eastAsia="zh-CN"/>
              </w:rPr>
              <w:t>P2Y</w:t>
            </w:r>
            <w:r w:rsidRPr="00FD1708">
              <w:rPr>
                <w:rFonts w:ascii="Times New Roman" w:eastAsia="SimSun" w:hAnsi="Times New Roman" w:cs="Times New Roman"/>
                <w:vertAlign w:val="subscript"/>
                <w:lang w:eastAsia="zh-CN"/>
              </w:rPr>
              <w:t>12</w:t>
            </w:r>
            <w:r w:rsidRPr="00FD1708">
              <w:rPr>
                <w:rFonts w:ascii="Times New Roman" w:eastAsia="SimSun" w:hAnsi="Times New Roman" w:cs="Times New Roman"/>
                <w:lang w:eastAsia="zh-CN"/>
              </w:rPr>
              <w:t xml:space="preserve"> inhibitors</w:t>
            </w:r>
          </w:p>
        </w:tc>
        <w:tc>
          <w:tcPr>
            <w:tcW w:w="1701" w:type="dxa"/>
            <w:tcBorders>
              <w:top w:val="single" w:sz="4" w:space="0" w:color="auto"/>
              <w:left w:val="single" w:sz="4" w:space="0" w:color="auto"/>
              <w:bottom w:val="single" w:sz="4" w:space="0" w:color="auto"/>
              <w:right w:val="single" w:sz="4" w:space="0" w:color="auto"/>
            </w:tcBorders>
          </w:tcPr>
          <w:p w14:paraId="748AE427" w14:textId="77777777" w:rsidR="0095200D" w:rsidRPr="00FD1708" w:rsidRDefault="0095200D" w:rsidP="0095200D">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0F5F92E6"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6093363A"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0A944383" w14:textId="77777777" w:rsidR="0095200D" w:rsidRPr="00FD1708" w:rsidRDefault="0095200D" w:rsidP="0095200D">
            <w:pPr>
              <w:rPr>
                <w:rFonts w:ascii="Times New Roman" w:hAnsi="Times New Roman" w:cs="Times New Roman"/>
              </w:rPr>
            </w:pPr>
          </w:p>
        </w:tc>
      </w:tr>
      <w:tr w:rsidR="0095200D" w:rsidRPr="00FD1708" w14:paraId="5066B384" w14:textId="77777777" w:rsidTr="006D720E">
        <w:tc>
          <w:tcPr>
            <w:tcW w:w="3823" w:type="dxa"/>
            <w:tcBorders>
              <w:top w:val="single" w:sz="4" w:space="0" w:color="auto"/>
              <w:left w:val="single" w:sz="4" w:space="0" w:color="auto"/>
              <w:bottom w:val="single" w:sz="4" w:space="0" w:color="auto"/>
              <w:right w:val="single" w:sz="4" w:space="0" w:color="auto"/>
            </w:tcBorders>
          </w:tcPr>
          <w:p w14:paraId="04D88801" w14:textId="77777777" w:rsidR="0095200D" w:rsidRPr="00FD1708" w:rsidRDefault="0095200D" w:rsidP="0095200D">
            <w:pPr>
              <w:rPr>
                <w:rFonts w:ascii="Times New Roman" w:eastAsia="SimSun" w:hAnsi="Times New Roman" w:cs="Times New Roman"/>
                <w:lang w:eastAsia="zh-C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01E64823" w14:textId="55D2666C"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58</w:t>
            </w:r>
          </w:p>
        </w:tc>
        <w:tc>
          <w:tcPr>
            <w:tcW w:w="1417" w:type="dxa"/>
            <w:tcBorders>
              <w:top w:val="single" w:sz="4" w:space="0" w:color="auto"/>
              <w:left w:val="single" w:sz="4" w:space="0" w:color="auto"/>
              <w:bottom w:val="single" w:sz="4" w:space="0" w:color="auto"/>
              <w:right w:val="single" w:sz="4" w:space="0" w:color="auto"/>
            </w:tcBorders>
          </w:tcPr>
          <w:p w14:paraId="7A6A1BE9" w14:textId="17F8C87B"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53BDB880" w14:textId="49600498"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63</w:t>
            </w:r>
          </w:p>
        </w:tc>
        <w:tc>
          <w:tcPr>
            <w:tcW w:w="1701" w:type="dxa"/>
            <w:tcBorders>
              <w:top w:val="single" w:sz="4" w:space="0" w:color="auto"/>
              <w:left w:val="single" w:sz="4" w:space="0" w:color="auto"/>
              <w:bottom w:val="single" w:sz="4" w:space="0" w:color="auto"/>
              <w:right w:val="single" w:sz="4" w:space="0" w:color="auto"/>
            </w:tcBorders>
          </w:tcPr>
          <w:p w14:paraId="305BE4D6" w14:textId="3C1E138B"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98</w:t>
            </w:r>
          </w:p>
        </w:tc>
      </w:tr>
      <w:tr w:rsidR="0095200D" w:rsidRPr="00FD1708" w14:paraId="5DE6B4AB" w14:textId="77777777" w:rsidTr="006D720E">
        <w:tc>
          <w:tcPr>
            <w:tcW w:w="3823" w:type="dxa"/>
            <w:tcBorders>
              <w:top w:val="single" w:sz="4" w:space="0" w:color="auto"/>
              <w:left w:val="single" w:sz="4" w:space="0" w:color="auto"/>
              <w:bottom w:val="single" w:sz="4" w:space="0" w:color="auto"/>
              <w:right w:val="single" w:sz="4" w:space="0" w:color="auto"/>
            </w:tcBorders>
          </w:tcPr>
          <w:p w14:paraId="0F01BDA0" w14:textId="77777777" w:rsidR="0095200D" w:rsidRPr="00FD1708" w:rsidRDefault="0095200D" w:rsidP="0095200D">
            <w:pPr>
              <w:rPr>
                <w:rFonts w:ascii="Times New Roman" w:eastAsia="SimSun" w:hAnsi="Times New Roman" w:cs="Times New Roman"/>
                <w:lang w:eastAsia="zh-C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50D46177" w14:textId="0BC7EAAB"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7EABF0DD" w14:textId="140C97EC"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254437F0" w14:textId="54261A7B" w:rsidR="0095200D" w:rsidRPr="00FD1708" w:rsidRDefault="00D3794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28</w:t>
            </w:r>
          </w:p>
        </w:tc>
        <w:tc>
          <w:tcPr>
            <w:tcW w:w="1701" w:type="dxa"/>
            <w:tcBorders>
              <w:top w:val="single" w:sz="4" w:space="0" w:color="auto"/>
              <w:left w:val="single" w:sz="4" w:space="0" w:color="auto"/>
              <w:bottom w:val="single" w:sz="4" w:space="0" w:color="auto"/>
              <w:right w:val="single" w:sz="4" w:space="0" w:color="auto"/>
            </w:tcBorders>
          </w:tcPr>
          <w:p w14:paraId="4522AA29" w14:textId="35C5BBC5" w:rsidR="0095200D" w:rsidRPr="00FD1708" w:rsidRDefault="00D3794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09</w:t>
            </w:r>
          </w:p>
        </w:tc>
      </w:tr>
      <w:tr w:rsidR="0095200D" w:rsidRPr="00FD1708" w14:paraId="5D93C1BC" w14:textId="77777777" w:rsidTr="006D720E">
        <w:tc>
          <w:tcPr>
            <w:tcW w:w="3823" w:type="dxa"/>
            <w:tcBorders>
              <w:top w:val="single" w:sz="4" w:space="0" w:color="auto"/>
              <w:left w:val="single" w:sz="4" w:space="0" w:color="auto"/>
              <w:bottom w:val="single" w:sz="4" w:space="0" w:color="auto"/>
              <w:right w:val="single" w:sz="4" w:space="0" w:color="auto"/>
            </w:tcBorders>
          </w:tcPr>
          <w:p w14:paraId="76ADF2CA"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ACEi/ARBs </w:t>
            </w:r>
          </w:p>
        </w:tc>
        <w:tc>
          <w:tcPr>
            <w:tcW w:w="1701" w:type="dxa"/>
            <w:tcBorders>
              <w:top w:val="single" w:sz="4" w:space="0" w:color="auto"/>
              <w:left w:val="single" w:sz="4" w:space="0" w:color="auto"/>
              <w:bottom w:val="single" w:sz="4" w:space="0" w:color="auto"/>
              <w:right w:val="single" w:sz="4" w:space="0" w:color="auto"/>
            </w:tcBorders>
          </w:tcPr>
          <w:p w14:paraId="0A481417" w14:textId="77777777" w:rsidR="0095200D" w:rsidRPr="00FD1708" w:rsidRDefault="0095200D" w:rsidP="0095200D">
            <w:pPr>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0A376EA1" w14:textId="77777777" w:rsidR="0095200D" w:rsidRPr="00FD1708" w:rsidRDefault="0095200D" w:rsidP="0095200D">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0B9BD9C7" w14:textId="77777777" w:rsidR="0095200D" w:rsidRPr="00FD1708" w:rsidRDefault="0095200D" w:rsidP="0095200D">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74FE5F1D" w14:textId="77777777" w:rsidR="0095200D" w:rsidRPr="00FD1708" w:rsidRDefault="0095200D" w:rsidP="0095200D">
            <w:pPr>
              <w:jc w:val="center"/>
              <w:rPr>
                <w:rFonts w:ascii="Times New Roman" w:hAnsi="Times New Roman" w:cs="Times New Roman"/>
              </w:rPr>
            </w:pPr>
          </w:p>
        </w:tc>
      </w:tr>
      <w:tr w:rsidR="0095200D" w:rsidRPr="00FD1708" w14:paraId="61DD981B" w14:textId="77777777" w:rsidTr="006D720E">
        <w:tc>
          <w:tcPr>
            <w:tcW w:w="3823" w:type="dxa"/>
            <w:tcBorders>
              <w:top w:val="single" w:sz="4" w:space="0" w:color="auto"/>
              <w:left w:val="single" w:sz="4" w:space="0" w:color="auto"/>
              <w:bottom w:val="single" w:sz="4" w:space="0" w:color="auto"/>
              <w:right w:val="single" w:sz="4" w:space="0" w:color="auto"/>
            </w:tcBorders>
          </w:tcPr>
          <w:p w14:paraId="087C4036"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21B81536" w14:textId="7D56CD06"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45</w:t>
            </w:r>
          </w:p>
        </w:tc>
        <w:tc>
          <w:tcPr>
            <w:tcW w:w="1417" w:type="dxa"/>
            <w:tcBorders>
              <w:top w:val="single" w:sz="4" w:space="0" w:color="auto"/>
              <w:left w:val="single" w:sz="4" w:space="0" w:color="auto"/>
              <w:bottom w:val="single" w:sz="4" w:space="0" w:color="auto"/>
              <w:right w:val="single" w:sz="4" w:space="0" w:color="auto"/>
            </w:tcBorders>
          </w:tcPr>
          <w:p w14:paraId="2E1277EF" w14:textId="72CBAD53"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158FD1F6" w14:textId="4DE3D67F" w:rsidR="0095200D" w:rsidRPr="00FD1708" w:rsidRDefault="00D3794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25</w:t>
            </w:r>
          </w:p>
        </w:tc>
        <w:tc>
          <w:tcPr>
            <w:tcW w:w="1701" w:type="dxa"/>
            <w:tcBorders>
              <w:top w:val="single" w:sz="4" w:space="0" w:color="auto"/>
              <w:left w:val="single" w:sz="4" w:space="0" w:color="auto"/>
              <w:bottom w:val="single" w:sz="4" w:space="0" w:color="auto"/>
              <w:right w:val="single" w:sz="4" w:space="0" w:color="auto"/>
            </w:tcBorders>
          </w:tcPr>
          <w:p w14:paraId="49767E71" w14:textId="39CB9773" w:rsidR="0095200D" w:rsidRPr="00FD1708" w:rsidRDefault="00D3794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4DFB8F82" w14:textId="77777777" w:rsidTr="006D720E">
        <w:tc>
          <w:tcPr>
            <w:tcW w:w="3823" w:type="dxa"/>
            <w:tcBorders>
              <w:top w:val="single" w:sz="4" w:space="0" w:color="auto"/>
              <w:left w:val="single" w:sz="4" w:space="0" w:color="auto"/>
              <w:bottom w:val="single" w:sz="4" w:space="0" w:color="auto"/>
              <w:right w:val="single" w:sz="4" w:space="0" w:color="auto"/>
            </w:tcBorders>
          </w:tcPr>
          <w:p w14:paraId="0D212299"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4B38F271" w14:textId="40B63AE9"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12</w:t>
            </w:r>
          </w:p>
        </w:tc>
        <w:tc>
          <w:tcPr>
            <w:tcW w:w="1417" w:type="dxa"/>
            <w:tcBorders>
              <w:top w:val="single" w:sz="4" w:space="0" w:color="auto"/>
              <w:left w:val="single" w:sz="4" w:space="0" w:color="auto"/>
              <w:bottom w:val="single" w:sz="4" w:space="0" w:color="auto"/>
              <w:right w:val="single" w:sz="4" w:space="0" w:color="auto"/>
            </w:tcBorders>
          </w:tcPr>
          <w:p w14:paraId="62B9AEFE" w14:textId="32CA29F3"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087B2D3B" w14:textId="02A12600" w:rsidR="0095200D" w:rsidRPr="00FD1708" w:rsidRDefault="00D37947" w:rsidP="0095200D">
            <w:pPr>
              <w:jc w:val="center"/>
              <w:rPr>
                <w:rFonts w:ascii="Times New Roman" w:hAnsi="Times New Roman" w:cs="Times New Roman"/>
              </w:rPr>
            </w:pPr>
            <w:r w:rsidRPr="00FD1708">
              <w:rPr>
                <w:rFonts w:ascii="Times New Roman" w:hAnsi="Times New Roman" w:cs="Times New Roman"/>
              </w:rPr>
              <w:t>2</w:t>
            </w:r>
            <w:r w:rsidR="009235E7" w:rsidRPr="00FD1708">
              <w:rPr>
                <w:rFonts w:ascii="Times New Roman" w:hAnsi="Times New Roman" w:cs="Times New Roman"/>
              </w:rPr>
              <w:t>.</w:t>
            </w:r>
            <w:r w:rsidR="0095200D" w:rsidRPr="00FD1708">
              <w:rPr>
                <w:rFonts w:ascii="Times New Roman" w:hAnsi="Times New Roman" w:cs="Times New Roman"/>
              </w:rPr>
              <w:t>27</w:t>
            </w:r>
          </w:p>
        </w:tc>
        <w:tc>
          <w:tcPr>
            <w:tcW w:w="1701" w:type="dxa"/>
            <w:tcBorders>
              <w:top w:val="single" w:sz="4" w:space="0" w:color="auto"/>
              <w:left w:val="single" w:sz="4" w:space="0" w:color="auto"/>
              <w:bottom w:val="single" w:sz="4" w:space="0" w:color="auto"/>
              <w:right w:val="single" w:sz="4" w:space="0" w:color="auto"/>
            </w:tcBorders>
          </w:tcPr>
          <w:p w14:paraId="7882D392" w14:textId="32C3AF70" w:rsidR="0095200D" w:rsidRPr="00FD1708" w:rsidRDefault="00D3794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05</w:t>
            </w:r>
          </w:p>
        </w:tc>
      </w:tr>
      <w:tr w:rsidR="0095200D" w:rsidRPr="00FD1708" w14:paraId="7B28855B" w14:textId="77777777" w:rsidTr="006D720E">
        <w:tc>
          <w:tcPr>
            <w:tcW w:w="3823" w:type="dxa"/>
            <w:tcBorders>
              <w:top w:val="single" w:sz="4" w:space="0" w:color="auto"/>
              <w:left w:val="single" w:sz="4" w:space="0" w:color="auto"/>
              <w:bottom w:val="single" w:sz="4" w:space="0" w:color="auto"/>
              <w:right w:val="single" w:sz="4" w:space="0" w:color="auto"/>
            </w:tcBorders>
          </w:tcPr>
          <w:p w14:paraId="46BD57A7"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Statins </w:t>
            </w:r>
          </w:p>
        </w:tc>
        <w:tc>
          <w:tcPr>
            <w:tcW w:w="1701" w:type="dxa"/>
            <w:tcBorders>
              <w:top w:val="single" w:sz="4" w:space="0" w:color="auto"/>
              <w:left w:val="single" w:sz="4" w:space="0" w:color="auto"/>
              <w:bottom w:val="single" w:sz="4" w:space="0" w:color="auto"/>
              <w:right w:val="single" w:sz="4" w:space="0" w:color="auto"/>
            </w:tcBorders>
          </w:tcPr>
          <w:p w14:paraId="68D86AF2" w14:textId="77777777" w:rsidR="0095200D" w:rsidRPr="00FD1708" w:rsidRDefault="0095200D" w:rsidP="0095200D">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518BB87B"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7831161B"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0E29F855" w14:textId="77777777" w:rsidR="0095200D" w:rsidRPr="00FD1708" w:rsidRDefault="0095200D" w:rsidP="0095200D">
            <w:pPr>
              <w:rPr>
                <w:rFonts w:ascii="Times New Roman" w:hAnsi="Times New Roman" w:cs="Times New Roman"/>
              </w:rPr>
            </w:pPr>
          </w:p>
        </w:tc>
      </w:tr>
      <w:tr w:rsidR="0095200D" w:rsidRPr="00FD1708" w14:paraId="4EDCF1B1" w14:textId="77777777" w:rsidTr="006D720E">
        <w:tc>
          <w:tcPr>
            <w:tcW w:w="3823" w:type="dxa"/>
            <w:tcBorders>
              <w:top w:val="single" w:sz="4" w:space="0" w:color="auto"/>
              <w:left w:val="single" w:sz="4" w:space="0" w:color="auto"/>
              <w:bottom w:val="single" w:sz="4" w:space="0" w:color="auto"/>
              <w:right w:val="single" w:sz="4" w:space="0" w:color="auto"/>
            </w:tcBorders>
          </w:tcPr>
          <w:p w14:paraId="5C90E1E7"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3D373FD9" w14:textId="3F2754F5"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61</w:t>
            </w:r>
          </w:p>
        </w:tc>
        <w:tc>
          <w:tcPr>
            <w:tcW w:w="1417" w:type="dxa"/>
            <w:tcBorders>
              <w:top w:val="single" w:sz="4" w:space="0" w:color="auto"/>
              <w:left w:val="single" w:sz="4" w:space="0" w:color="auto"/>
              <w:bottom w:val="single" w:sz="4" w:space="0" w:color="auto"/>
              <w:right w:val="single" w:sz="4" w:space="0" w:color="auto"/>
            </w:tcBorders>
          </w:tcPr>
          <w:p w14:paraId="0B993503" w14:textId="227933E2"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134" w:type="dxa"/>
            <w:tcBorders>
              <w:top w:val="single" w:sz="4" w:space="0" w:color="auto"/>
              <w:left w:val="single" w:sz="4" w:space="0" w:color="auto"/>
              <w:bottom w:val="single" w:sz="4" w:space="0" w:color="auto"/>
              <w:right w:val="single" w:sz="4" w:space="0" w:color="auto"/>
            </w:tcBorders>
          </w:tcPr>
          <w:p w14:paraId="0F936B04" w14:textId="01D6043B"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50</w:t>
            </w:r>
          </w:p>
        </w:tc>
        <w:tc>
          <w:tcPr>
            <w:tcW w:w="1701" w:type="dxa"/>
            <w:tcBorders>
              <w:top w:val="single" w:sz="4" w:space="0" w:color="auto"/>
              <w:left w:val="single" w:sz="4" w:space="0" w:color="auto"/>
              <w:bottom w:val="single" w:sz="4" w:space="0" w:color="auto"/>
              <w:right w:val="single" w:sz="4" w:space="0" w:color="auto"/>
            </w:tcBorders>
          </w:tcPr>
          <w:p w14:paraId="257D3167" w14:textId="0F5166CB"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96</w:t>
            </w:r>
          </w:p>
        </w:tc>
      </w:tr>
      <w:tr w:rsidR="0095200D" w:rsidRPr="00FD1708" w14:paraId="0A3B8978" w14:textId="77777777" w:rsidTr="006D720E">
        <w:tc>
          <w:tcPr>
            <w:tcW w:w="3823" w:type="dxa"/>
            <w:tcBorders>
              <w:top w:val="single" w:sz="4" w:space="0" w:color="auto"/>
              <w:left w:val="single" w:sz="4" w:space="0" w:color="auto"/>
              <w:bottom w:val="single" w:sz="4" w:space="0" w:color="auto"/>
              <w:right w:val="single" w:sz="4" w:space="0" w:color="auto"/>
            </w:tcBorders>
          </w:tcPr>
          <w:p w14:paraId="0D30F2C3"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29DDE60D" w14:textId="18E1014C"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417" w:type="dxa"/>
            <w:tcBorders>
              <w:top w:val="single" w:sz="4" w:space="0" w:color="auto"/>
              <w:left w:val="single" w:sz="4" w:space="0" w:color="auto"/>
              <w:bottom w:val="single" w:sz="4" w:space="0" w:color="auto"/>
              <w:right w:val="single" w:sz="4" w:space="0" w:color="auto"/>
            </w:tcBorders>
          </w:tcPr>
          <w:p w14:paraId="40CF57F1" w14:textId="6C115C9E"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001</w:t>
            </w:r>
          </w:p>
        </w:tc>
        <w:tc>
          <w:tcPr>
            <w:tcW w:w="1134" w:type="dxa"/>
            <w:tcBorders>
              <w:top w:val="single" w:sz="4" w:space="0" w:color="auto"/>
              <w:left w:val="single" w:sz="4" w:space="0" w:color="auto"/>
              <w:bottom w:val="single" w:sz="4" w:space="0" w:color="auto"/>
              <w:right w:val="single" w:sz="4" w:space="0" w:color="auto"/>
            </w:tcBorders>
          </w:tcPr>
          <w:p w14:paraId="6D6D7C82" w14:textId="3689E7F0" w:rsidR="0095200D" w:rsidRPr="00FD1708" w:rsidRDefault="00D3794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43</w:t>
            </w:r>
          </w:p>
        </w:tc>
        <w:tc>
          <w:tcPr>
            <w:tcW w:w="1701" w:type="dxa"/>
            <w:tcBorders>
              <w:top w:val="single" w:sz="4" w:space="0" w:color="auto"/>
              <w:left w:val="single" w:sz="4" w:space="0" w:color="auto"/>
              <w:bottom w:val="single" w:sz="4" w:space="0" w:color="auto"/>
              <w:right w:val="single" w:sz="4" w:space="0" w:color="auto"/>
            </w:tcBorders>
          </w:tcPr>
          <w:p w14:paraId="1C4E7DC4" w14:textId="35F1A698"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60727887" w14:textId="77777777" w:rsidTr="006D720E">
        <w:tc>
          <w:tcPr>
            <w:tcW w:w="3823" w:type="dxa"/>
            <w:tcBorders>
              <w:top w:val="single" w:sz="4" w:space="0" w:color="auto"/>
              <w:left w:val="single" w:sz="4" w:space="0" w:color="auto"/>
              <w:bottom w:val="single" w:sz="4" w:space="0" w:color="auto"/>
              <w:right w:val="single" w:sz="4" w:space="0" w:color="auto"/>
            </w:tcBorders>
          </w:tcPr>
          <w:p w14:paraId="29157C17"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 xml:space="preserve">In-hospital procedures </w:t>
            </w:r>
          </w:p>
        </w:tc>
        <w:tc>
          <w:tcPr>
            <w:tcW w:w="1701" w:type="dxa"/>
            <w:tcBorders>
              <w:top w:val="single" w:sz="4" w:space="0" w:color="auto"/>
              <w:left w:val="single" w:sz="4" w:space="0" w:color="auto"/>
              <w:bottom w:val="single" w:sz="4" w:space="0" w:color="auto"/>
              <w:right w:val="single" w:sz="4" w:space="0" w:color="auto"/>
            </w:tcBorders>
          </w:tcPr>
          <w:p w14:paraId="38463A60"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793A3B4E"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4A0215A6"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4D0553F3" w14:textId="77777777" w:rsidR="0095200D" w:rsidRPr="00FD1708" w:rsidRDefault="0095200D" w:rsidP="0095200D">
            <w:pPr>
              <w:rPr>
                <w:rFonts w:ascii="Times New Roman" w:hAnsi="Times New Roman" w:cs="Times New Roman"/>
                <w:b/>
              </w:rPr>
            </w:pPr>
          </w:p>
        </w:tc>
      </w:tr>
      <w:tr w:rsidR="0095200D" w:rsidRPr="00FD1708" w14:paraId="2C2039D3" w14:textId="77777777" w:rsidTr="006D720E">
        <w:tc>
          <w:tcPr>
            <w:tcW w:w="3823" w:type="dxa"/>
            <w:tcBorders>
              <w:top w:val="single" w:sz="4" w:space="0" w:color="auto"/>
              <w:left w:val="single" w:sz="4" w:space="0" w:color="auto"/>
              <w:bottom w:val="single" w:sz="4" w:space="0" w:color="auto"/>
              <w:right w:val="single" w:sz="4" w:space="0" w:color="auto"/>
            </w:tcBorders>
          </w:tcPr>
          <w:p w14:paraId="2286B86C"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Coronary angiography </w:t>
            </w:r>
          </w:p>
        </w:tc>
        <w:tc>
          <w:tcPr>
            <w:tcW w:w="1701" w:type="dxa"/>
            <w:tcBorders>
              <w:top w:val="single" w:sz="4" w:space="0" w:color="auto"/>
              <w:left w:val="single" w:sz="4" w:space="0" w:color="auto"/>
              <w:bottom w:val="single" w:sz="4" w:space="0" w:color="auto"/>
              <w:right w:val="single" w:sz="4" w:space="0" w:color="auto"/>
            </w:tcBorders>
          </w:tcPr>
          <w:p w14:paraId="255DD7DC" w14:textId="77777777" w:rsidR="0095200D" w:rsidRPr="00FD1708" w:rsidRDefault="0095200D" w:rsidP="0095200D">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1C2ED77C"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4C0D6B3D"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39D7F008" w14:textId="77777777" w:rsidR="0095200D" w:rsidRPr="00FD1708" w:rsidRDefault="0095200D" w:rsidP="0095200D">
            <w:pPr>
              <w:rPr>
                <w:rFonts w:ascii="Times New Roman" w:hAnsi="Times New Roman" w:cs="Times New Roman"/>
              </w:rPr>
            </w:pPr>
          </w:p>
        </w:tc>
      </w:tr>
      <w:tr w:rsidR="0095200D" w:rsidRPr="00FD1708" w14:paraId="35FE815B" w14:textId="77777777" w:rsidTr="006D720E">
        <w:tc>
          <w:tcPr>
            <w:tcW w:w="3823" w:type="dxa"/>
            <w:tcBorders>
              <w:top w:val="single" w:sz="4" w:space="0" w:color="auto"/>
              <w:left w:val="single" w:sz="4" w:space="0" w:color="auto"/>
              <w:bottom w:val="single" w:sz="4" w:space="0" w:color="auto"/>
              <w:right w:val="single" w:sz="4" w:space="0" w:color="auto"/>
            </w:tcBorders>
          </w:tcPr>
          <w:p w14:paraId="6B57221A"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08C4201B" w14:textId="5D13256A"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13</w:t>
            </w:r>
          </w:p>
        </w:tc>
        <w:tc>
          <w:tcPr>
            <w:tcW w:w="1417" w:type="dxa"/>
            <w:tcBorders>
              <w:top w:val="single" w:sz="4" w:space="0" w:color="auto"/>
              <w:left w:val="single" w:sz="4" w:space="0" w:color="auto"/>
              <w:bottom w:val="single" w:sz="4" w:space="0" w:color="auto"/>
              <w:right w:val="single" w:sz="4" w:space="0" w:color="auto"/>
            </w:tcBorders>
          </w:tcPr>
          <w:p w14:paraId="67106B92" w14:textId="0A277CDE" w:rsidR="0095200D" w:rsidRPr="00FD1708" w:rsidRDefault="00D3794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001</w:t>
            </w:r>
          </w:p>
        </w:tc>
        <w:tc>
          <w:tcPr>
            <w:tcW w:w="1134" w:type="dxa"/>
            <w:tcBorders>
              <w:top w:val="single" w:sz="4" w:space="0" w:color="auto"/>
              <w:left w:val="single" w:sz="4" w:space="0" w:color="auto"/>
              <w:bottom w:val="single" w:sz="4" w:space="0" w:color="auto"/>
              <w:right w:val="single" w:sz="4" w:space="0" w:color="auto"/>
            </w:tcBorders>
          </w:tcPr>
          <w:p w14:paraId="7BFBAFFB" w14:textId="744BACD3" w:rsidR="0095200D" w:rsidRPr="00FD1708" w:rsidRDefault="00107F4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c>
          <w:tcPr>
            <w:tcW w:w="1701" w:type="dxa"/>
            <w:tcBorders>
              <w:top w:val="single" w:sz="4" w:space="0" w:color="auto"/>
              <w:left w:val="single" w:sz="4" w:space="0" w:color="auto"/>
              <w:bottom w:val="single" w:sz="4" w:space="0" w:color="auto"/>
              <w:right w:val="single" w:sz="4" w:space="0" w:color="auto"/>
            </w:tcBorders>
          </w:tcPr>
          <w:p w14:paraId="019B1843" w14:textId="197CA97C" w:rsidR="0095200D" w:rsidRPr="00FD1708" w:rsidRDefault="00107F46"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7397A8E5" w14:textId="77777777" w:rsidTr="006D720E">
        <w:tc>
          <w:tcPr>
            <w:tcW w:w="3823" w:type="dxa"/>
            <w:tcBorders>
              <w:top w:val="single" w:sz="4" w:space="0" w:color="auto"/>
              <w:left w:val="single" w:sz="4" w:space="0" w:color="auto"/>
              <w:bottom w:val="single" w:sz="4" w:space="0" w:color="auto"/>
              <w:right w:val="single" w:sz="4" w:space="0" w:color="auto"/>
            </w:tcBorders>
          </w:tcPr>
          <w:p w14:paraId="7FB550AE"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69E51998" w14:textId="3C696423" w:rsidR="0095200D" w:rsidRPr="00FD1708" w:rsidRDefault="00107F4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1513DC20" w14:textId="79A1B7B6" w:rsidR="0095200D" w:rsidRPr="00FD1708" w:rsidRDefault="00107F4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003</w:t>
            </w:r>
          </w:p>
        </w:tc>
        <w:tc>
          <w:tcPr>
            <w:tcW w:w="1134" w:type="dxa"/>
            <w:tcBorders>
              <w:top w:val="single" w:sz="4" w:space="0" w:color="auto"/>
              <w:left w:val="single" w:sz="4" w:space="0" w:color="auto"/>
              <w:bottom w:val="single" w:sz="4" w:space="0" w:color="auto"/>
              <w:right w:val="single" w:sz="4" w:space="0" w:color="auto"/>
            </w:tcBorders>
          </w:tcPr>
          <w:p w14:paraId="35F06D6D" w14:textId="605D56AB" w:rsidR="0095200D" w:rsidRPr="00FD1708" w:rsidRDefault="00107F4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88</w:t>
            </w:r>
          </w:p>
        </w:tc>
        <w:tc>
          <w:tcPr>
            <w:tcW w:w="1701" w:type="dxa"/>
            <w:tcBorders>
              <w:top w:val="single" w:sz="4" w:space="0" w:color="auto"/>
              <w:left w:val="single" w:sz="4" w:space="0" w:color="auto"/>
              <w:bottom w:val="single" w:sz="4" w:space="0" w:color="auto"/>
              <w:right w:val="single" w:sz="4" w:space="0" w:color="auto"/>
            </w:tcBorders>
          </w:tcPr>
          <w:p w14:paraId="63A2B21B" w14:textId="6E299906" w:rsidR="0095200D" w:rsidRPr="00FD1708" w:rsidRDefault="00107F46"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1086BAE1" w14:textId="77777777" w:rsidTr="006D720E">
        <w:tc>
          <w:tcPr>
            <w:tcW w:w="3823" w:type="dxa"/>
            <w:tcBorders>
              <w:top w:val="single" w:sz="4" w:space="0" w:color="auto"/>
              <w:left w:val="single" w:sz="4" w:space="0" w:color="auto"/>
              <w:bottom w:val="single" w:sz="4" w:space="0" w:color="auto"/>
              <w:right w:val="single" w:sz="4" w:space="0" w:color="auto"/>
            </w:tcBorders>
          </w:tcPr>
          <w:p w14:paraId="1C375965"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Coronary intervention (PCI/CABG) </w:t>
            </w:r>
          </w:p>
        </w:tc>
        <w:tc>
          <w:tcPr>
            <w:tcW w:w="1701" w:type="dxa"/>
            <w:tcBorders>
              <w:top w:val="single" w:sz="4" w:space="0" w:color="auto"/>
              <w:left w:val="single" w:sz="4" w:space="0" w:color="auto"/>
              <w:bottom w:val="single" w:sz="4" w:space="0" w:color="auto"/>
              <w:right w:val="single" w:sz="4" w:space="0" w:color="auto"/>
            </w:tcBorders>
          </w:tcPr>
          <w:p w14:paraId="126D4971" w14:textId="77777777" w:rsidR="0095200D" w:rsidRPr="00FD1708" w:rsidRDefault="0095200D" w:rsidP="0095200D">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05A72E0D"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799E4C76"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48E83D5B" w14:textId="77777777" w:rsidR="0095200D" w:rsidRPr="00FD1708" w:rsidRDefault="0095200D" w:rsidP="0095200D">
            <w:pPr>
              <w:rPr>
                <w:rFonts w:ascii="Times New Roman" w:hAnsi="Times New Roman" w:cs="Times New Roman"/>
              </w:rPr>
            </w:pPr>
          </w:p>
        </w:tc>
      </w:tr>
      <w:tr w:rsidR="0095200D" w:rsidRPr="00FD1708" w14:paraId="46F726D3" w14:textId="77777777" w:rsidTr="006D720E">
        <w:tc>
          <w:tcPr>
            <w:tcW w:w="3823" w:type="dxa"/>
            <w:tcBorders>
              <w:top w:val="single" w:sz="4" w:space="0" w:color="auto"/>
              <w:left w:val="single" w:sz="4" w:space="0" w:color="auto"/>
              <w:bottom w:val="single" w:sz="4" w:space="0" w:color="auto"/>
              <w:right w:val="single" w:sz="4" w:space="0" w:color="auto"/>
            </w:tcBorders>
          </w:tcPr>
          <w:p w14:paraId="1BBC1605"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19A56DD9" w14:textId="56C2A033" w:rsidR="0095200D" w:rsidRPr="00FD1708" w:rsidRDefault="00107F4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7A73E1DD" w14:textId="2AB4B362" w:rsidR="0095200D" w:rsidRPr="00FD1708" w:rsidRDefault="00107F4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002</w:t>
            </w:r>
          </w:p>
        </w:tc>
        <w:tc>
          <w:tcPr>
            <w:tcW w:w="1134" w:type="dxa"/>
            <w:tcBorders>
              <w:top w:val="single" w:sz="4" w:space="0" w:color="auto"/>
              <w:left w:val="single" w:sz="4" w:space="0" w:color="auto"/>
              <w:bottom w:val="single" w:sz="4" w:space="0" w:color="auto"/>
              <w:right w:val="single" w:sz="4" w:space="0" w:color="auto"/>
            </w:tcBorders>
          </w:tcPr>
          <w:p w14:paraId="4AACD8CA" w14:textId="053A4AB9" w:rsidR="0095200D" w:rsidRPr="00FD1708" w:rsidRDefault="00107F46"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701" w:type="dxa"/>
            <w:tcBorders>
              <w:top w:val="single" w:sz="4" w:space="0" w:color="auto"/>
              <w:left w:val="single" w:sz="4" w:space="0" w:color="auto"/>
              <w:bottom w:val="single" w:sz="4" w:space="0" w:color="auto"/>
              <w:right w:val="single" w:sz="4" w:space="0" w:color="auto"/>
            </w:tcBorders>
          </w:tcPr>
          <w:p w14:paraId="6405A0D0" w14:textId="4FDD3CEC" w:rsidR="0095200D" w:rsidRPr="00FD1708" w:rsidRDefault="00107F46"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0D66A23E" w14:textId="77777777" w:rsidTr="006D720E">
        <w:tc>
          <w:tcPr>
            <w:tcW w:w="3823" w:type="dxa"/>
            <w:tcBorders>
              <w:top w:val="single" w:sz="4" w:space="0" w:color="auto"/>
              <w:left w:val="single" w:sz="4" w:space="0" w:color="auto"/>
              <w:bottom w:val="single" w:sz="4" w:space="0" w:color="auto"/>
              <w:right w:val="single" w:sz="4" w:space="0" w:color="auto"/>
            </w:tcBorders>
          </w:tcPr>
          <w:p w14:paraId="12994FA3"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1E90D1AB" w14:textId="71AE71A0" w:rsidR="0095200D" w:rsidRPr="00FD1708" w:rsidRDefault="00107F4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0002</w:t>
            </w:r>
          </w:p>
        </w:tc>
        <w:tc>
          <w:tcPr>
            <w:tcW w:w="1417" w:type="dxa"/>
            <w:tcBorders>
              <w:top w:val="single" w:sz="4" w:space="0" w:color="auto"/>
              <w:left w:val="single" w:sz="4" w:space="0" w:color="auto"/>
              <w:bottom w:val="single" w:sz="4" w:space="0" w:color="auto"/>
              <w:right w:val="single" w:sz="4" w:space="0" w:color="auto"/>
            </w:tcBorders>
          </w:tcPr>
          <w:p w14:paraId="34C86277" w14:textId="4AE622DB" w:rsidR="0095200D" w:rsidRPr="00FD1708" w:rsidRDefault="00107F4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067644CD" w14:textId="54281F83" w:rsidR="0095200D" w:rsidRPr="00FD1708" w:rsidRDefault="00107F46"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tcPr>
          <w:p w14:paraId="023A3096" w14:textId="1E01F771" w:rsidR="0095200D" w:rsidRPr="00FD1708" w:rsidRDefault="00107F46"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02</w:t>
            </w:r>
          </w:p>
        </w:tc>
      </w:tr>
    </w:tbl>
    <w:p w14:paraId="34203884" w14:textId="48CB4D23" w:rsidR="00DB40BC" w:rsidRPr="00FD1708" w:rsidRDefault="00DB40BC" w:rsidP="00DB40BC">
      <w:pPr>
        <w:spacing w:line="240" w:lineRule="auto"/>
        <w:rPr>
          <w:rFonts w:ascii="Times New Roman" w:hAnsi="Times New Roman" w:cs="Times New Roman"/>
        </w:rPr>
      </w:pPr>
      <w:r w:rsidRPr="00FD1708">
        <w:rPr>
          <w:rFonts w:ascii="Times New Roman" w:hAnsi="Times New Roman" w:cs="Times New Roman"/>
          <w:b/>
        </w:rPr>
        <w:t>Abbreviations:</w:t>
      </w:r>
      <w:r w:rsidRPr="00FD1708">
        <w:rPr>
          <w:rFonts w:ascii="Times New Roman" w:hAnsi="Times New Roman" w:cs="Times New Roman"/>
        </w:rPr>
        <w:t xml:space="preserve"> ACE, angiotensin converting enzyme; ARB, angiotensin receptor blocker; CABG, coronary artery bypass graft; CHD, coronary heart disease; COPD, chronic </w:t>
      </w:r>
      <w:r w:rsidRPr="00FD1708">
        <w:rPr>
          <w:rFonts w:ascii="Times New Roman" w:hAnsi="Times New Roman" w:cs="Times New Roman"/>
        </w:rPr>
        <w:lastRenderedPageBreak/>
        <w:t>obstructive pulmonary disease; IMD, Index of multiple deprivation; PCI, percutaneous coronary intervention</w:t>
      </w:r>
      <w:r w:rsidR="00537F32" w:rsidRPr="00FD1708">
        <w:rPr>
          <w:rFonts w:ascii="Times New Roman" w:hAnsi="Times New Roman" w:cs="Times New Roman"/>
        </w:rPr>
        <w:t xml:space="preserve">; ref, reference </w:t>
      </w:r>
      <w:r w:rsidR="000A6740" w:rsidRPr="00FD1708">
        <w:rPr>
          <w:rFonts w:ascii="Times New Roman" w:hAnsi="Times New Roman" w:cs="Times New Roman"/>
        </w:rPr>
        <w:t>category</w:t>
      </w:r>
      <w:r w:rsidRPr="00FD1708">
        <w:rPr>
          <w:rFonts w:ascii="Times New Roman" w:hAnsi="Times New Roman" w:cs="Times New Roman"/>
        </w:rPr>
        <w:t>.</w:t>
      </w:r>
    </w:p>
    <w:p w14:paraId="7CBBE30A" w14:textId="003C9D99" w:rsidR="00DB40BC" w:rsidRPr="00FD1708" w:rsidRDefault="00DB40BC" w:rsidP="00DB40BC">
      <w:pPr>
        <w:spacing w:line="240" w:lineRule="auto"/>
        <w:rPr>
          <w:rFonts w:ascii="Times New Roman" w:hAnsi="Times New Roman" w:cs="Times New Roman"/>
        </w:rPr>
      </w:pPr>
    </w:p>
    <w:p w14:paraId="0081F4EA" w14:textId="1D44A68D" w:rsidR="00DB40BC" w:rsidRPr="00FD1708" w:rsidRDefault="00DB40BC" w:rsidP="00107F46">
      <w:pPr>
        <w:spacing w:line="240" w:lineRule="auto"/>
        <w:rPr>
          <w:rFonts w:ascii="Times New Roman" w:hAnsi="Times New Roman" w:cs="Times New Roman"/>
        </w:rPr>
        <w:sectPr w:rsidR="00DB40BC" w:rsidRPr="00FD1708" w:rsidSect="00DC7453">
          <w:pgSz w:w="11906" w:h="16838" w:code="9"/>
          <w:pgMar w:top="1440" w:right="1440" w:bottom="1440" w:left="1440" w:header="708" w:footer="708" w:gutter="0"/>
          <w:cols w:space="708"/>
          <w:docGrid w:linePitch="360"/>
        </w:sectPr>
      </w:pPr>
    </w:p>
    <w:p w14:paraId="0DEAFEA3" w14:textId="71AEEC12" w:rsidR="0095200D" w:rsidRPr="00FD1708" w:rsidRDefault="00577FA6" w:rsidP="00253AFE">
      <w:pPr>
        <w:jc w:val="center"/>
        <w:rPr>
          <w:rFonts w:ascii="Times New Roman" w:hAnsi="Times New Roman" w:cs="Times New Roman"/>
        </w:rPr>
      </w:pPr>
      <w:r>
        <w:rPr>
          <w:rFonts w:ascii="Times New Roman" w:hAnsi="Times New Roman" w:cs="Times New Roman"/>
          <w:b/>
        </w:rPr>
        <w:lastRenderedPageBreak/>
        <w:t>Table 5</w:t>
      </w:r>
      <w:r w:rsidR="0095200D" w:rsidRPr="00FD1708">
        <w:rPr>
          <w:rFonts w:ascii="Times New Roman" w:hAnsi="Times New Roman" w:cs="Times New Roman"/>
          <w:b/>
        </w:rPr>
        <w:t xml:space="preserve">. </w:t>
      </w:r>
      <w:r w:rsidR="0095200D" w:rsidRPr="00FD1708">
        <w:rPr>
          <w:rFonts w:ascii="Times New Roman" w:hAnsi="Times New Roman" w:cs="Times New Roman"/>
        </w:rPr>
        <w:t>Balance check parameters using standardized differences and variance ratios (imputation dataset 2)</w:t>
      </w:r>
    </w:p>
    <w:tbl>
      <w:tblPr>
        <w:tblStyle w:val="TableGrid"/>
        <w:tblW w:w="9776" w:type="dxa"/>
        <w:tblLook w:val="04A0" w:firstRow="1" w:lastRow="0" w:firstColumn="1" w:lastColumn="0" w:noHBand="0" w:noVBand="1"/>
      </w:tblPr>
      <w:tblGrid>
        <w:gridCol w:w="3823"/>
        <w:gridCol w:w="1701"/>
        <w:gridCol w:w="1417"/>
        <w:gridCol w:w="1134"/>
        <w:gridCol w:w="1701"/>
      </w:tblGrid>
      <w:tr w:rsidR="0095200D" w:rsidRPr="00FD1708" w14:paraId="6AA6F749" w14:textId="77777777" w:rsidTr="006D720E">
        <w:trPr>
          <w:tblHeader/>
        </w:trPr>
        <w:tc>
          <w:tcPr>
            <w:tcW w:w="3823" w:type="dxa"/>
            <w:tcBorders>
              <w:top w:val="single" w:sz="4" w:space="0" w:color="auto"/>
              <w:left w:val="single" w:sz="4" w:space="0" w:color="auto"/>
              <w:bottom w:val="single" w:sz="4" w:space="0" w:color="auto"/>
              <w:right w:val="single" w:sz="4" w:space="0" w:color="auto"/>
            </w:tcBorders>
          </w:tcPr>
          <w:p w14:paraId="0B376785" w14:textId="77777777" w:rsidR="0095200D" w:rsidRPr="00FD1708" w:rsidRDefault="0095200D" w:rsidP="0095200D">
            <w:pPr>
              <w:rPr>
                <w:rFonts w:ascii="Times New Roman" w:hAnsi="Times New Roman" w:cs="Times New Roman"/>
                <w:b/>
              </w:rPr>
            </w:pPr>
          </w:p>
        </w:tc>
        <w:tc>
          <w:tcPr>
            <w:tcW w:w="3118" w:type="dxa"/>
            <w:gridSpan w:val="2"/>
            <w:tcBorders>
              <w:top w:val="single" w:sz="4" w:space="0" w:color="auto"/>
              <w:left w:val="single" w:sz="4" w:space="0" w:color="auto"/>
              <w:bottom w:val="single" w:sz="4" w:space="0" w:color="auto"/>
              <w:right w:val="single" w:sz="4" w:space="0" w:color="auto"/>
            </w:tcBorders>
            <w:hideMark/>
          </w:tcPr>
          <w:p w14:paraId="678B048C"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Standardized differences</w:t>
            </w:r>
          </w:p>
        </w:tc>
        <w:tc>
          <w:tcPr>
            <w:tcW w:w="2835" w:type="dxa"/>
            <w:gridSpan w:val="2"/>
            <w:tcBorders>
              <w:top w:val="single" w:sz="4" w:space="0" w:color="auto"/>
              <w:left w:val="single" w:sz="4" w:space="0" w:color="auto"/>
              <w:bottom w:val="single" w:sz="4" w:space="0" w:color="auto"/>
              <w:right w:val="single" w:sz="4" w:space="0" w:color="auto"/>
            </w:tcBorders>
            <w:hideMark/>
          </w:tcPr>
          <w:p w14:paraId="5B3A67A4"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Variance ratios</w:t>
            </w:r>
          </w:p>
        </w:tc>
      </w:tr>
      <w:tr w:rsidR="0095200D" w:rsidRPr="00FD1708" w14:paraId="6EF43A33" w14:textId="77777777" w:rsidTr="006D720E">
        <w:trPr>
          <w:tblHeader/>
        </w:trPr>
        <w:tc>
          <w:tcPr>
            <w:tcW w:w="3823" w:type="dxa"/>
            <w:tcBorders>
              <w:top w:val="single" w:sz="4" w:space="0" w:color="auto"/>
              <w:left w:val="single" w:sz="4" w:space="0" w:color="auto"/>
              <w:bottom w:val="single" w:sz="4" w:space="0" w:color="auto"/>
              <w:right w:val="single" w:sz="4" w:space="0" w:color="auto"/>
            </w:tcBorders>
          </w:tcPr>
          <w:p w14:paraId="22699D43"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 xml:space="preserve">Data </w:t>
            </w:r>
          </w:p>
        </w:tc>
        <w:tc>
          <w:tcPr>
            <w:tcW w:w="1701" w:type="dxa"/>
            <w:tcBorders>
              <w:top w:val="single" w:sz="4" w:space="0" w:color="auto"/>
              <w:left w:val="single" w:sz="4" w:space="0" w:color="auto"/>
              <w:bottom w:val="single" w:sz="4" w:space="0" w:color="auto"/>
              <w:right w:val="single" w:sz="4" w:space="0" w:color="auto"/>
            </w:tcBorders>
          </w:tcPr>
          <w:p w14:paraId="48C2E2D7"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Raw</w:t>
            </w:r>
          </w:p>
        </w:tc>
        <w:tc>
          <w:tcPr>
            <w:tcW w:w="1417" w:type="dxa"/>
            <w:tcBorders>
              <w:top w:val="single" w:sz="4" w:space="0" w:color="auto"/>
              <w:left w:val="single" w:sz="4" w:space="0" w:color="auto"/>
              <w:bottom w:val="single" w:sz="4" w:space="0" w:color="auto"/>
              <w:right w:val="single" w:sz="4" w:space="0" w:color="auto"/>
            </w:tcBorders>
          </w:tcPr>
          <w:p w14:paraId="7785213A"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Weighted</w:t>
            </w:r>
          </w:p>
        </w:tc>
        <w:tc>
          <w:tcPr>
            <w:tcW w:w="1134" w:type="dxa"/>
            <w:tcBorders>
              <w:top w:val="single" w:sz="4" w:space="0" w:color="auto"/>
              <w:left w:val="single" w:sz="4" w:space="0" w:color="auto"/>
              <w:bottom w:val="single" w:sz="4" w:space="0" w:color="auto"/>
              <w:right w:val="single" w:sz="4" w:space="0" w:color="auto"/>
            </w:tcBorders>
          </w:tcPr>
          <w:p w14:paraId="4958A714"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Raw</w:t>
            </w:r>
          </w:p>
        </w:tc>
        <w:tc>
          <w:tcPr>
            <w:tcW w:w="1701" w:type="dxa"/>
            <w:tcBorders>
              <w:top w:val="single" w:sz="4" w:space="0" w:color="auto"/>
              <w:left w:val="single" w:sz="4" w:space="0" w:color="auto"/>
              <w:bottom w:val="single" w:sz="4" w:space="0" w:color="auto"/>
              <w:right w:val="single" w:sz="4" w:space="0" w:color="auto"/>
            </w:tcBorders>
          </w:tcPr>
          <w:p w14:paraId="690E9197"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Weighted</w:t>
            </w:r>
          </w:p>
        </w:tc>
      </w:tr>
      <w:tr w:rsidR="0095200D" w:rsidRPr="00FD1708" w14:paraId="210EA605"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2A69A965"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Age</w:t>
            </w:r>
          </w:p>
        </w:tc>
        <w:tc>
          <w:tcPr>
            <w:tcW w:w="1701" w:type="dxa"/>
            <w:tcBorders>
              <w:top w:val="single" w:sz="4" w:space="0" w:color="auto"/>
              <w:left w:val="single" w:sz="4" w:space="0" w:color="auto"/>
              <w:bottom w:val="single" w:sz="4" w:space="0" w:color="auto"/>
              <w:right w:val="single" w:sz="4" w:space="0" w:color="auto"/>
            </w:tcBorders>
          </w:tcPr>
          <w:p w14:paraId="32944CB4" w14:textId="77777777" w:rsidR="0095200D" w:rsidRPr="00FD1708" w:rsidRDefault="0095200D" w:rsidP="0095200D">
            <w:pPr>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7E4F5407" w14:textId="77777777" w:rsidR="0095200D" w:rsidRPr="00FD1708" w:rsidRDefault="0095200D" w:rsidP="0095200D">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44578B0D" w14:textId="77777777" w:rsidR="0095200D" w:rsidRPr="00FD1708" w:rsidRDefault="0095200D" w:rsidP="0095200D">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6D7E4AF6" w14:textId="77777777" w:rsidR="0095200D" w:rsidRPr="00FD1708" w:rsidRDefault="0095200D" w:rsidP="0095200D">
            <w:pPr>
              <w:jc w:val="center"/>
              <w:rPr>
                <w:rFonts w:ascii="Times New Roman" w:hAnsi="Times New Roman" w:cs="Times New Roman"/>
              </w:rPr>
            </w:pPr>
          </w:p>
        </w:tc>
      </w:tr>
      <w:tr w:rsidR="0095200D" w:rsidRPr="00FD1708" w14:paraId="5EECEEA5" w14:textId="77777777" w:rsidTr="006D720E">
        <w:tc>
          <w:tcPr>
            <w:tcW w:w="3823" w:type="dxa"/>
            <w:tcBorders>
              <w:top w:val="single" w:sz="4" w:space="0" w:color="auto"/>
              <w:left w:val="single" w:sz="4" w:space="0" w:color="auto"/>
              <w:bottom w:val="single" w:sz="4" w:space="0" w:color="auto"/>
              <w:right w:val="single" w:sz="4" w:space="0" w:color="auto"/>
            </w:tcBorders>
          </w:tcPr>
          <w:p w14:paraId="4A03E1F6"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Below 55</w:t>
            </w:r>
          </w:p>
        </w:tc>
        <w:tc>
          <w:tcPr>
            <w:tcW w:w="1701" w:type="dxa"/>
            <w:tcBorders>
              <w:top w:val="single" w:sz="4" w:space="0" w:color="auto"/>
              <w:left w:val="single" w:sz="4" w:space="0" w:color="auto"/>
              <w:bottom w:val="single" w:sz="4" w:space="0" w:color="auto"/>
              <w:right w:val="single" w:sz="4" w:space="0" w:color="auto"/>
            </w:tcBorders>
          </w:tcPr>
          <w:p w14:paraId="12007389" w14:textId="1C888F9B"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417" w:type="dxa"/>
            <w:tcBorders>
              <w:top w:val="single" w:sz="4" w:space="0" w:color="auto"/>
              <w:left w:val="single" w:sz="4" w:space="0" w:color="auto"/>
              <w:bottom w:val="single" w:sz="4" w:space="0" w:color="auto"/>
              <w:right w:val="single" w:sz="4" w:space="0" w:color="auto"/>
            </w:tcBorders>
          </w:tcPr>
          <w:p w14:paraId="365D0817" w14:textId="3DF9E7AE"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134" w:type="dxa"/>
            <w:tcBorders>
              <w:top w:val="single" w:sz="4" w:space="0" w:color="auto"/>
              <w:left w:val="single" w:sz="4" w:space="0" w:color="auto"/>
              <w:bottom w:val="single" w:sz="4" w:space="0" w:color="auto"/>
              <w:right w:val="single" w:sz="4" w:space="0" w:color="auto"/>
            </w:tcBorders>
          </w:tcPr>
          <w:p w14:paraId="2A0C3279" w14:textId="3739C4CB"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701" w:type="dxa"/>
            <w:tcBorders>
              <w:top w:val="single" w:sz="4" w:space="0" w:color="auto"/>
              <w:left w:val="single" w:sz="4" w:space="0" w:color="auto"/>
              <w:bottom w:val="single" w:sz="4" w:space="0" w:color="auto"/>
              <w:right w:val="single" w:sz="4" w:space="0" w:color="auto"/>
            </w:tcBorders>
          </w:tcPr>
          <w:p w14:paraId="30F916D0" w14:textId="3E3F7DA2"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r>
      <w:tr w:rsidR="0095200D" w:rsidRPr="00FD1708" w14:paraId="2ED0E243" w14:textId="77777777" w:rsidTr="006D720E">
        <w:tc>
          <w:tcPr>
            <w:tcW w:w="3823" w:type="dxa"/>
            <w:tcBorders>
              <w:top w:val="single" w:sz="4" w:space="0" w:color="auto"/>
              <w:left w:val="single" w:sz="4" w:space="0" w:color="auto"/>
              <w:bottom w:val="single" w:sz="4" w:space="0" w:color="auto"/>
              <w:right w:val="single" w:sz="4" w:space="0" w:color="auto"/>
            </w:tcBorders>
          </w:tcPr>
          <w:p w14:paraId="428C1BEA"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55-65</w:t>
            </w:r>
          </w:p>
        </w:tc>
        <w:tc>
          <w:tcPr>
            <w:tcW w:w="1701" w:type="dxa"/>
            <w:tcBorders>
              <w:top w:val="single" w:sz="4" w:space="0" w:color="auto"/>
              <w:left w:val="single" w:sz="4" w:space="0" w:color="auto"/>
              <w:bottom w:val="single" w:sz="4" w:space="0" w:color="auto"/>
              <w:right w:val="single" w:sz="4" w:space="0" w:color="auto"/>
            </w:tcBorders>
          </w:tcPr>
          <w:p w14:paraId="1417B009" w14:textId="2A1E2FF4" w:rsidR="0095200D" w:rsidRPr="00FD1708" w:rsidRDefault="000F0451"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6BC8FC71" w14:textId="3B070272" w:rsidR="0095200D" w:rsidRPr="00FD1708" w:rsidRDefault="000F0451"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18897D94" w14:textId="686DFFAA" w:rsidR="0095200D" w:rsidRPr="00FD1708" w:rsidRDefault="000F0451"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701" w:type="dxa"/>
            <w:tcBorders>
              <w:top w:val="single" w:sz="4" w:space="0" w:color="auto"/>
              <w:left w:val="single" w:sz="4" w:space="0" w:color="auto"/>
              <w:bottom w:val="single" w:sz="4" w:space="0" w:color="auto"/>
              <w:right w:val="single" w:sz="4" w:space="0" w:color="auto"/>
            </w:tcBorders>
          </w:tcPr>
          <w:p w14:paraId="6DA35A6C" w14:textId="1F8BC007" w:rsidR="0095200D" w:rsidRPr="00FD1708" w:rsidRDefault="000F0451"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02</w:t>
            </w:r>
          </w:p>
        </w:tc>
      </w:tr>
      <w:tr w:rsidR="0095200D" w:rsidRPr="00FD1708" w14:paraId="1D8B4917" w14:textId="77777777" w:rsidTr="006D720E">
        <w:tc>
          <w:tcPr>
            <w:tcW w:w="3823" w:type="dxa"/>
            <w:tcBorders>
              <w:top w:val="single" w:sz="4" w:space="0" w:color="auto"/>
              <w:left w:val="single" w:sz="4" w:space="0" w:color="auto"/>
              <w:bottom w:val="single" w:sz="4" w:space="0" w:color="auto"/>
              <w:right w:val="single" w:sz="4" w:space="0" w:color="auto"/>
            </w:tcBorders>
          </w:tcPr>
          <w:p w14:paraId="1E84F617"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66-75</w:t>
            </w:r>
          </w:p>
        </w:tc>
        <w:tc>
          <w:tcPr>
            <w:tcW w:w="1701" w:type="dxa"/>
            <w:tcBorders>
              <w:top w:val="single" w:sz="4" w:space="0" w:color="auto"/>
              <w:left w:val="single" w:sz="4" w:space="0" w:color="auto"/>
              <w:bottom w:val="single" w:sz="4" w:space="0" w:color="auto"/>
              <w:right w:val="single" w:sz="4" w:space="0" w:color="auto"/>
            </w:tcBorders>
          </w:tcPr>
          <w:p w14:paraId="6DE18A59" w14:textId="2F1C626A" w:rsidR="0095200D" w:rsidRPr="00FD1708" w:rsidRDefault="000F0451"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07</w:t>
            </w:r>
          </w:p>
        </w:tc>
        <w:tc>
          <w:tcPr>
            <w:tcW w:w="1417" w:type="dxa"/>
            <w:tcBorders>
              <w:top w:val="single" w:sz="4" w:space="0" w:color="auto"/>
              <w:left w:val="single" w:sz="4" w:space="0" w:color="auto"/>
              <w:bottom w:val="single" w:sz="4" w:space="0" w:color="auto"/>
              <w:right w:val="single" w:sz="4" w:space="0" w:color="auto"/>
            </w:tcBorders>
          </w:tcPr>
          <w:p w14:paraId="008568CE" w14:textId="476EAD81" w:rsidR="0095200D" w:rsidRPr="00FD1708" w:rsidRDefault="000F0451"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003</w:t>
            </w:r>
          </w:p>
        </w:tc>
        <w:tc>
          <w:tcPr>
            <w:tcW w:w="1134" w:type="dxa"/>
            <w:tcBorders>
              <w:top w:val="single" w:sz="4" w:space="0" w:color="auto"/>
              <w:left w:val="single" w:sz="4" w:space="0" w:color="auto"/>
              <w:bottom w:val="single" w:sz="4" w:space="0" w:color="auto"/>
              <w:right w:val="single" w:sz="4" w:space="0" w:color="auto"/>
            </w:tcBorders>
          </w:tcPr>
          <w:p w14:paraId="19124CAD" w14:textId="1C8D4795" w:rsidR="0095200D" w:rsidRPr="00FD1708" w:rsidRDefault="000F0451"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10</w:t>
            </w:r>
          </w:p>
        </w:tc>
        <w:tc>
          <w:tcPr>
            <w:tcW w:w="1701" w:type="dxa"/>
            <w:tcBorders>
              <w:top w:val="single" w:sz="4" w:space="0" w:color="auto"/>
              <w:left w:val="single" w:sz="4" w:space="0" w:color="auto"/>
              <w:bottom w:val="single" w:sz="4" w:space="0" w:color="auto"/>
              <w:right w:val="single" w:sz="4" w:space="0" w:color="auto"/>
            </w:tcBorders>
          </w:tcPr>
          <w:p w14:paraId="6E145845" w14:textId="5B05D891" w:rsidR="0095200D" w:rsidRPr="00FD1708" w:rsidRDefault="000F0451"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2C184DAD" w14:textId="77777777" w:rsidTr="006D720E">
        <w:tc>
          <w:tcPr>
            <w:tcW w:w="3823" w:type="dxa"/>
            <w:tcBorders>
              <w:top w:val="single" w:sz="4" w:space="0" w:color="auto"/>
              <w:left w:val="single" w:sz="4" w:space="0" w:color="auto"/>
              <w:bottom w:val="single" w:sz="4" w:space="0" w:color="auto"/>
              <w:right w:val="single" w:sz="4" w:space="0" w:color="auto"/>
            </w:tcBorders>
          </w:tcPr>
          <w:p w14:paraId="037FB686"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76-85</w:t>
            </w:r>
          </w:p>
        </w:tc>
        <w:tc>
          <w:tcPr>
            <w:tcW w:w="1701" w:type="dxa"/>
            <w:tcBorders>
              <w:top w:val="single" w:sz="4" w:space="0" w:color="auto"/>
              <w:left w:val="single" w:sz="4" w:space="0" w:color="auto"/>
              <w:bottom w:val="single" w:sz="4" w:space="0" w:color="auto"/>
              <w:right w:val="single" w:sz="4" w:space="0" w:color="auto"/>
            </w:tcBorders>
          </w:tcPr>
          <w:p w14:paraId="5589EAE0" w14:textId="0985EC51" w:rsidR="0095200D" w:rsidRPr="00FD1708" w:rsidRDefault="000F0451"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2704760F" w14:textId="11D128C8" w:rsidR="0095200D" w:rsidRPr="00FD1708" w:rsidRDefault="000F0451"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004</w:t>
            </w:r>
          </w:p>
        </w:tc>
        <w:tc>
          <w:tcPr>
            <w:tcW w:w="1134" w:type="dxa"/>
            <w:tcBorders>
              <w:top w:val="single" w:sz="4" w:space="0" w:color="auto"/>
              <w:left w:val="single" w:sz="4" w:space="0" w:color="auto"/>
              <w:bottom w:val="single" w:sz="4" w:space="0" w:color="auto"/>
              <w:right w:val="single" w:sz="4" w:space="0" w:color="auto"/>
            </w:tcBorders>
          </w:tcPr>
          <w:p w14:paraId="7131D964" w14:textId="0EFD4C7A" w:rsidR="0095200D" w:rsidRPr="00FD1708" w:rsidRDefault="000F0451"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701" w:type="dxa"/>
            <w:tcBorders>
              <w:top w:val="single" w:sz="4" w:space="0" w:color="auto"/>
              <w:left w:val="single" w:sz="4" w:space="0" w:color="auto"/>
              <w:bottom w:val="single" w:sz="4" w:space="0" w:color="auto"/>
              <w:right w:val="single" w:sz="4" w:space="0" w:color="auto"/>
            </w:tcBorders>
          </w:tcPr>
          <w:p w14:paraId="206DB728" w14:textId="06F092B4" w:rsidR="0095200D" w:rsidRPr="00FD1708" w:rsidRDefault="000F0451"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382250EF" w14:textId="77777777" w:rsidTr="006D720E">
        <w:tc>
          <w:tcPr>
            <w:tcW w:w="3823" w:type="dxa"/>
            <w:tcBorders>
              <w:top w:val="single" w:sz="4" w:space="0" w:color="auto"/>
              <w:left w:val="single" w:sz="4" w:space="0" w:color="auto"/>
              <w:bottom w:val="single" w:sz="4" w:space="0" w:color="auto"/>
              <w:right w:val="single" w:sz="4" w:space="0" w:color="auto"/>
            </w:tcBorders>
          </w:tcPr>
          <w:p w14:paraId="3B68BF03"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Above 85</w:t>
            </w:r>
          </w:p>
        </w:tc>
        <w:tc>
          <w:tcPr>
            <w:tcW w:w="1701" w:type="dxa"/>
            <w:tcBorders>
              <w:top w:val="single" w:sz="4" w:space="0" w:color="auto"/>
              <w:left w:val="single" w:sz="4" w:space="0" w:color="auto"/>
              <w:bottom w:val="single" w:sz="4" w:space="0" w:color="auto"/>
              <w:right w:val="single" w:sz="4" w:space="0" w:color="auto"/>
            </w:tcBorders>
          </w:tcPr>
          <w:p w14:paraId="3C74B5C6" w14:textId="561A535C" w:rsidR="0095200D" w:rsidRPr="00FD1708" w:rsidRDefault="000F0451"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08</w:t>
            </w:r>
          </w:p>
        </w:tc>
        <w:tc>
          <w:tcPr>
            <w:tcW w:w="1417" w:type="dxa"/>
            <w:tcBorders>
              <w:top w:val="single" w:sz="4" w:space="0" w:color="auto"/>
              <w:left w:val="single" w:sz="4" w:space="0" w:color="auto"/>
              <w:bottom w:val="single" w:sz="4" w:space="0" w:color="auto"/>
              <w:right w:val="single" w:sz="4" w:space="0" w:color="auto"/>
            </w:tcBorders>
          </w:tcPr>
          <w:p w14:paraId="646E450B" w14:textId="5D950D45" w:rsidR="0095200D" w:rsidRPr="00FD1708" w:rsidRDefault="000F0451"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755BA836" w14:textId="1F2D8EFC" w:rsidR="0095200D" w:rsidRPr="00FD1708" w:rsidRDefault="000F0451"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87</w:t>
            </w:r>
          </w:p>
        </w:tc>
        <w:tc>
          <w:tcPr>
            <w:tcW w:w="1701" w:type="dxa"/>
            <w:tcBorders>
              <w:top w:val="single" w:sz="4" w:space="0" w:color="auto"/>
              <w:left w:val="single" w:sz="4" w:space="0" w:color="auto"/>
              <w:bottom w:val="single" w:sz="4" w:space="0" w:color="auto"/>
              <w:right w:val="single" w:sz="4" w:space="0" w:color="auto"/>
            </w:tcBorders>
          </w:tcPr>
          <w:p w14:paraId="58510B10" w14:textId="0B539213" w:rsidR="0095200D" w:rsidRPr="00FD1708" w:rsidRDefault="000F0451"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r>
      <w:tr w:rsidR="0095200D" w:rsidRPr="00FD1708" w14:paraId="6A9CFC3D"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1787BEC9"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Male</w:t>
            </w:r>
          </w:p>
        </w:tc>
        <w:tc>
          <w:tcPr>
            <w:tcW w:w="1701" w:type="dxa"/>
            <w:tcBorders>
              <w:top w:val="single" w:sz="4" w:space="0" w:color="auto"/>
              <w:left w:val="single" w:sz="4" w:space="0" w:color="auto"/>
              <w:bottom w:val="single" w:sz="4" w:space="0" w:color="auto"/>
              <w:right w:val="single" w:sz="4" w:space="0" w:color="auto"/>
            </w:tcBorders>
          </w:tcPr>
          <w:p w14:paraId="4DAEF651" w14:textId="465DBCFA" w:rsidR="0095200D" w:rsidRPr="00FD1708" w:rsidRDefault="000F0451"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4C2C5E56" w14:textId="2A759F4B" w:rsidR="0095200D" w:rsidRPr="00FD1708" w:rsidRDefault="000F0451"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5D2BEC12" w14:textId="52D7DC99" w:rsidR="0095200D" w:rsidRPr="00FD1708" w:rsidRDefault="000F0451"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c>
          <w:tcPr>
            <w:tcW w:w="1701" w:type="dxa"/>
            <w:tcBorders>
              <w:top w:val="single" w:sz="4" w:space="0" w:color="auto"/>
              <w:left w:val="single" w:sz="4" w:space="0" w:color="auto"/>
              <w:bottom w:val="single" w:sz="4" w:space="0" w:color="auto"/>
              <w:right w:val="single" w:sz="4" w:space="0" w:color="auto"/>
            </w:tcBorders>
          </w:tcPr>
          <w:p w14:paraId="790C5EC7" w14:textId="5207197E" w:rsidR="0095200D" w:rsidRPr="00FD1708" w:rsidRDefault="000F0451"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3F7D4747"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2385AB6B" w14:textId="51C5ADF6" w:rsidR="0095200D" w:rsidRPr="00FD1708" w:rsidRDefault="0095200D" w:rsidP="00312C14">
            <w:pPr>
              <w:rPr>
                <w:rFonts w:ascii="Times New Roman" w:hAnsi="Times New Roman" w:cs="Times New Roman"/>
              </w:rPr>
            </w:pPr>
            <w:r w:rsidRPr="00FD1708">
              <w:rPr>
                <w:rFonts w:ascii="Times New Roman" w:hAnsi="Times New Roman" w:cs="Times New Roman"/>
              </w:rPr>
              <w:t>Deprivation (IMD)</w:t>
            </w:r>
          </w:p>
        </w:tc>
        <w:tc>
          <w:tcPr>
            <w:tcW w:w="1701" w:type="dxa"/>
            <w:tcBorders>
              <w:top w:val="single" w:sz="4" w:space="0" w:color="auto"/>
              <w:left w:val="single" w:sz="4" w:space="0" w:color="auto"/>
              <w:bottom w:val="single" w:sz="4" w:space="0" w:color="auto"/>
              <w:right w:val="single" w:sz="4" w:space="0" w:color="auto"/>
            </w:tcBorders>
          </w:tcPr>
          <w:p w14:paraId="5A0DF9FE"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653C621C"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588CA808"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27172F46" w14:textId="77777777" w:rsidR="0095200D" w:rsidRPr="00FD1708" w:rsidRDefault="0095200D" w:rsidP="0095200D">
            <w:pPr>
              <w:rPr>
                <w:rFonts w:ascii="Times New Roman" w:hAnsi="Times New Roman" w:cs="Times New Roman"/>
                <w:b/>
              </w:rPr>
            </w:pPr>
          </w:p>
        </w:tc>
      </w:tr>
      <w:tr w:rsidR="0095200D" w:rsidRPr="00FD1708" w14:paraId="7068F0DA"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44244722"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Least deprived (1)</w:t>
            </w:r>
          </w:p>
        </w:tc>
        <w:tc>
          <w:tcPr>
            <w:tcW w:w="1701" w:type="dxa"/>
            <w:tcBorders>
              <w:top w:val="single" w:sz="4" w:space="0" w:color="auto"/>
              <w:left w:val="single" w:sz="4" w:space="0" w:color="auto"/>
              <w:bottom w:val="single" w:sz="4" w:space="0" w:color="auto"/>
              <w:right w:val="single" w:sz="4" w:space="0" w:color="auto"/>
            </w:tcBorders>
          </w:tcPr>
          <w:p w14:paraId="3EC9C31C" w14:textId="24C37A2F"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417" w:type="dxa"/>
            <w:tcBorders>
              <w:top w:val="single" w:sz="4" w:space="0" w:color="auto"/>
              <w:left w:val="single" w:sz="4" w:space="0" w:color="auto"/>
              <w:bottom w:val="single" w:sz="4" w:space="0" w:color="auto"/>
              <w:right w:val="single" w:sz="4" w:space="0" w:color="auto"/>
            </w:tcBorders>
          </w:tcPr>
          <w:p w14:paraId="5D4EE841" w14:textId="7A3317BD"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134" w:type="dxa"/>
            <w:tcBorders>
              <w:top w:val="single" w:sz="4" w:space="0" w:color="auto"/>
              <w:left w:val="single" w:sz="4" w:space="0" w:color="auto"/>
              <w:bottom w:val="single" w:sz="4" w:space="0" w:color="auto"/>
              <w:right w:val="single" w:sz="4" w:space="0" w:color="auto"/>
            </w:tcBorders>
          </w:tcPr>
          <w:p w14:paraId="3730F2B6" w14:textId="1522B67B"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701" w:type="dxa"/>
            <w:tcBorders>
              <w:top w:val="single" w:sz="4" w:space="0" w:color="auto"/>
              <w:left w:val="single" w:sz="4" w:space="0" w:color="auto"/>
              <w:bottom w:val="single" w:sz="4" w:space="0" w:color="auto"/>
              <w:right w:val="single" w:sz="4" w:space="0" w:color="auto"/>
            </w:tcBorders>
          </w:tcPr>
          <w:p w14:paraId="6BDBF593" w14:textId="6FBF5A3B"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r>
      <w:tr w:rsidR="0095200D" w:rsidRPr="00FD1708" w14:paraId="28553B9A"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04ECBD21"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w:t>
            </w:r>
          </w:p>
        </w:tc>
        <w:tc>
          <w:tcPr>
            <w:tcW w:w="1701" w:type="dxa"/>
            <w:tcBorders>
              <w:top w:val="single" w:sz="4" w:space="0" w:color="auto"/>
              <w:left w:val="single" w:sz="4" w:space="0" w:color="auto"/>
              <w:bottom w:val="single" w:sz="4" w:space="0" w:color="auto"/>
              <w:right w:val="single" w:sz="4" w:space="0" w:color="auto"/>
            </w:tcBorders>
          </w:tcPr>
          <w:p w14:paraId="09205E0E" w14:textId="7AE48121" w:rsidR="0095200D" w:rsidRPr="00FD1708" w:rsidRDefault="000F0451"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39C4E201" w14:textId="0AD7D4CB" w:rsidR="0095200D" w:rsidRPr="00FD1708" w:rsidRDefault="000F0451"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511F0C91" w14:textId="65BDC59D" w:rsidR="0095200D" w:rsidRPr="00FD1708" w:rsidRDefault="000F0451"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701" w:type="dxa"/>
            <w:tcBorders>
              <w:top w:val="single" w:sz="4" w:space="0" w:color="auto"/>
              <w:left w:val="single" w:sz="4" w:space="0" w:color="auto"/>
              <w:bottom w:val="single" w:sz="4" w:space="0" w:color="auto"/>
              <w:right w:val="single" w:sz="4" w:space="0" w:color="auto"/>
            </w:tcBorders>
          </w:tcPr>
          <w:p w14:paraId="2F31E61A" w14:textId="55DC471F" w:rsidR="0095200D" w:rsidRPr="00FD1708" w:rsidRDefault="000F0451"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46BEBFEC"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68DC59B6"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3</w:t>
            </w:r>
          </w:p>
        </w:tc>
        <w:tc>
          <w:tcPr>
            <w:tcW w:w="1701" w:type="dxa"/>
            <w:tcBorders>
              <w:top w:val="single" w:sz="4" w:space="0" w:color="auto"/>
              <w:left w:val="single" w:sz="4" w:space="0" w:color="auto"/>
              <w:bottom w:val="single" w:sz="4" w:space="0" w:color="auto"/>
              <w:right w:val="single" w:sz="4" w:space="0" w:color="auto"/>
            </w:tcBorders>
          </w:tcPr>
          <w:p w14:paraId="686A81FE" w14:textId="0FF492F8" w:rsidR="0095200D" w:rsidRPr="00FD1708" w:rsidRDefault="000F0451"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417" w:type="dxa"/>
            <w:tcBorders>
              <w:top w:val="single" w:sz="4" w:space="0" w:color="auto"/>
              <w:left w:val="single" w:sz="4" w:space="0" w:color="auto"/>
              <w:bottom w:val="single" w:sz="4" w:space="0" w:color="auto"/>
              <w:right w:val="single" w:sz="4" w:space="0" w:color="auto"/>
            </w:tcBorders>
          </w:tcPr>
          <w:p w14:paraId="5909D62C" w14:textId="699949CB" w:rsidR="0095200D" w:rsidRPr="00FD1708" w:rsidRDefault="000F0451"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004</w:t>
            </w:r>
          </w:p>
        </w:tc>
        <w:tc>
          <w:tcPr>
            <w:tcW w:w="1134" w:type="dxa"/>
            <w:tcBorders>
              <w:top w:val="single" w:sz="4" w:space="0" w:color="auto"/>
              <w:left w:val="single" w:sz="4" w:space="0" w:color="auto"/>
              <w:bottom w:val="single" w:sz="4" w:space="0" w:color="auto"/>
              <w:right w:val="single" w:sz="4" w:space="0" w:color="auto"/>
            </w:tcBorders>
          </w:tcPr>
          <w:p w14:paraId="696A3B36" w14:textId="73E810AD" w:rsidR="0095200D" w:rsidRPr="00FD1708" w:rsidRDefault="000F0451"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701" w:type="dxa"/>
            <w:tcBorders>
              <w:top w:val="single" w:sz="4" w:space="0" w:color="auto"/>
              <w:left w:val="single" w:sz="4" w:space="0" w:color="auto"/>
              <w:bottom w:val="single" w:sz="4" w:space="0" w:color="auto"/>
              <w:right w:val="single" w:sz="4" w:space="0" w:color="auto"/>
            </w:tcBorders>
          </w:tcPr>
          <w:p w14:paraId="2B6E6FAB" w14:textId="017FCED7" w:rsidR="0095200D" w:rsidRPr="00FD1708" w:rsidRDefault="000F0451"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76B05CDB"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1ED5A18B"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4</w:t>
            </w:r>
          </w:p>
        </w:tc>
        <w:tc>
          <w:tcPr>
            <w:tcW w:w="1701" w:type="dxa"/>
            <w:tcBorders>
              <w:top w:val="single" w:sz="4" w:space="0" w:color="auto"/>
              <w:left w:val="single" w:sz="4" w:space="0" w:color="auto"/>
              <w:bottom w:val="single" w:sz="4" w:space="0" w:color="auto"/>
              <w:right w:val="single" w:sz="4" w:space="0" w:color="auto"/>
            </w:tcBorders>
          </w:tcPr>
          <w:p w14:paraId="04A31F0D" w14:textId="5F1BAA6E" w:rsidR="0095200D" w:rsidRPr="00FD1708" w:rsidRDefault="000F0451"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004</w:t>
            </w:r>
          </w:p>
        </w:tc>
        <w:tc>
          <w:tcPr>
            <w:tcW w:w="1417" w:type="dxa"/>
            <w:tcBorders>
              <w:top w:val="single" w:sz="4" w:space="0" w:color="auto"/>
              <w:left w:val="single" w:sz="4" w:space="0" w:color="auto"/>
              <w:bottom w:val="single" w:sz="4" w:space="0" w:color="auto"/>
              <w:right w:val="single" w:sz="4" w:space="0" w:color="auto"/>
            </w:tcBorders>
          </w:tcPr>
          <w:p w14:paraId="00EAE921" w14:textId="42452BA9" w:rsidR="0095200D" w:rsidRPr="00FD1708" w:rsidRDefault="000F0451"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003</w:t>
            </w:r>
          </w:p>
        </w:tc>
        <w:tc>
          <w:tcPr>
            <w:tcW w:w="1134" w:type="dxa"/>
            <w:tcBorders>
              <w:top w:val="single" w:sz="4" w:space="0" w:color="auto"/>
              <w:left w:val="single" w:sz="4" w:space="0" w:color="auto"/>
              <w:bottom w:val="single" w:sz="4" w:space="0" w:color="auto"/>
              <w:right w:val="single" w:sz="4" w:space="0" w:color="auto"/>
            </w:tcBorders>
          </w:tcPr>
          <w:p w14:paraId="4EFE3B54" w14:textId="4DA20EA5" w:rsidR="0095200D" w:rsidRPr="00FD1708" w:rsidRDefault="000F0451"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701" w:type="dxa"/>
            <w:tcBorders>
              <w:top w:val="single" w:sz="4" w:space="0" w:color="auto"/>
              <w:left w:val="single" w:sz="4" w:space="0" w:color="auto"/>
              <w:bottom w:val="single" w:sz="4" w:space="0" w:color="auto"/>
              <w:right w:val="single" w:sz="4" w:space="0" w:color="auto"/>
            </w:tcBorders>
          </w:tcPr>
          <w:p w14:paraId="0A36E308" w14:textId="176CA15D" w:rsidR="0095200D" w:rsidRPr="00FD1708" w:rsidRDefault="000F0451"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53E55D1A"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66E72B2D"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Most deprived (5)</w:t>
            </w:r>
          </w:p>
        </w:tc>
        <w:tc>
          <w:tcPr>
            <w:tcW w:w="1701" w:type="dxa"/>
            <w:tcBorders>
              <w:top w:val="single" w:sz="4" w:space="0" w:color="auto"/>
              <w:left w:val="single" w:sz="4" w:space="0" w:color="auto"/>
              <w:bottom w:val="single" w:sz="4" w:space="0" w:color="auto"/>
              <w:right w:val="single" w:sz="4" w:space="0" w:color="auto"/>
            </w:tcBorders>
          </w:tcPr>
          <w:p w14:paraId="4D7053A9" w14:textId="2056A268" w:rsidR="0095200D" w:rsidRPr="00FD1708" w:rsidRDefault="000F0451"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69464CF7" w14:textId="62F43D0E" w:rsidR="0095200D" w:rsidRPr="00FD1708" w:rsidRDefault="000F0451"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49038003" w14:textId="2FF7C682" w:rsidR="0095200D" w:rsidRPr="00FD1708" w:rsidRDefault="000F0451"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98</w:t>
            </w:r>
          </w:p>
        </w:tc>
        <w:tc>
          <w:tcPr>
            <w:tcW w:w="1701" w:type="dxa"/>
            <w:tcBorders>
              <w:top w:val="single" w:sz="4" w:space="0" w:color="auto"/>
              <w:left w:val="single" w:sz="4" w:space="0" w:color="auto"/>
              <w:bottom w:val="single" w:sz="4" w:space="0" w:color="auto"/>
              <w:right w:val="single" w:sz="4" w:space="0" w:color="auto"/>
            </w:tcBorders>
          </w:tcPr>
          <w:p w14:paraId="2652DC97" w14:textId="124A3EAE" w:rsidR="0095200D" w:rsidRPr="00FD1708" w:rsidRDefault="000F0451"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68C49C01"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21319CE4"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Year of admission   </w:t>
            </w:r>
          </w:p>
        </w:tc>
        <w:tc>
          <w:tcPr>
            <w:tcW w:w="1701" w:type="dxa"/>
            <w:tcBorders>
              <w:top w:val="single" w:sz="4" w:space="0" w:color="auto"/>
              <w:left w:val="single" w:sz="4" w:space="0" w:color="auto"/>
              <w:bottom w:val="single" w:sz="4" w:space="0" w:color="auto"/>
              <w:right w:val="single" w:sz="4" w:space="0" w:color="auto"/>
            </w:tcBorders>
          </w:tcPr>
          <w:p w14:paraId="075CA6A1"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08713320"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79C314C9"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4C014BC5" w14:textId="77777777" w:rsidR="0095200D" w:rsidRPr="00FD1708" w:rsidRDefault="0095200D" w:rsidP="0095200D">
            <w:pPr>
              <w:rPr>
                <w:rFonts w:ascii="Times New Roman" w:hAnsi="Times New Roman" w:cs="Times New Roman"/>
                <w:b/>
              </w:rPr>
            </w:pPr>
          </w:p>
        </w:tc>
      </w:tr>
      <w:tr w:rsidR="0095200D" w:rsidRPr="00FD1708" w14:paraId="712AFB75"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59A1D197"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2007</w:t>
            </w:r>
          </w:p>
        </w:tc>
        <w:tc>
          <w:tcPr>
            <w:tcW w:w="1701" w:type="dxa"/>
            <w:tcBorders>
              <w:top w:val="single" w:sz="4" w:space="0" w:color="auto"/>
              <w:left w:val="single" w:sz="4" w:space="0" w:color="auto"/>
              <w:bottom w:val="single" w:sz="4" w:space="0" w:color="auto"/>
              <w:right w:val="single" w:sz="4" w:space="0" w:color="auto"/>
            </w:tcBorders>
          </w:tcPr>
          <w:p w14:paraId="2FF27808" w14:textId="1AF58990"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417" w:type="dxa"/>
            <w:tcBorders>
              <w:top w:val="single" w:sz="4" w:space="0" w:color="auto"/>
              <w:left w:val="single" w:sz="4" w:space="0" w:color="auto"/>
              <w:bottom w:val="single" w:sz="4" w:space="0" w:color="auto"/>
              <w:right w:val="single" w:sz="4" w:space="0" w:color="auto"/>
            </w:tcBorders>
          </w:tcPr>
          <w:p w14:paraId="03F38D26" w14:textId="58AB242A"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134" w:type="dxa"/>
            <w:tcBorders>
              <w:top w:val="single" w:sz="4" w:space="0" w:color="auto"/>
              <w:left w:val="single" w:sz="4" w:space="0" w:color="auto"/>
              <w:bottom w:val="single" w:sz="4" w:space="0" w:color="auto"/>
              <w:right w:val="single" w:sz="4" w:space="0" w:color="auto"/>
            </w:tcBorders>
          </w:tcPr>
          <w:p w14:paraId="317A8DCC" w14:textId="38974AB5"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701" w:type="dxa"/>
            <w:tcBorders>
              <w:top w:val="single" w:sz="4" w:space="0" w:color="auto"/>
              <w:left w:val="single" w:sz="4" w:space="0" w:color="auto"/>
              <w:bottom w:val="single" w:sz="4" w:space="0" w:color="auto"/>
              <w:right w:val="single" w:sz="4" w:space="0" w:color="auto"/>
            </w:tcBorders>
          </w:tcPr>
          <w:p w14:paraId="459E9E48" w14:textId="1F19C75D"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r>
      <w:tr w:rsidR="0095200D" w:rsidRPr="00FD1708" w14:paraId="50E7942F"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18FDA667"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2008</w:t>
            </w:r>
          </w:p>
        </w:tc>
        <w:tc>
          <w:tcPr>
            <w:tcW w:w="1701" w:type="dxa"/>
            <w:tcBorders>
              <w:top w:val="single" w:sz="4" w:space="0" w:color="auto"/>
              <w:left w:val="single" w:sz="4" w:space="0" w:color="auto"/>
              <w:bottom w:val="single" w:sz="4" w:space="0" w:color="auto"/>
              <w:right w:val="single" w:sz="4" w:space="0" w:color="auto"/>
            </w:tcBorders>
          </w:tcPr>
          <w:p w14:paraId="55E56A4D" w14:textId="28920386" w:rsidR="0095200D" w:rsidRPr="00FD1708" w:rsidRDefault="000F0451"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5D2BDE3E" w14:textId="3B07AADB" w:rsidR="0095200D" w:rsidRPr="00FD1708" w:rsidRDefault="000F0451"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004</w:t>
            </w:r>
          </w:p>
        </w:tc>
        <w:tc>
          <w:tcPr>
            <w:tcW w:w="1134" w:type="dxa"/>
            <w:tcBorders>
              <w:top w:val="single" w:sz="4" w:space="0" w:color="auto"/>
              <w:left w:val="single" w:sz="4" w:space="0" w:color="auto"/>
              <w:bottom w:val="single" w:sz="4" w:space="0" w:color="auto"/>
              <w:right w:val="single" w:sz="4" w:space="0" w:color="auto"/>
            </w:tcBorders>
          </w:tcPr>
          <w:p w14:paraId="76F9DB4B" w14:textId="169396A6" w:rsidR="0095200D" w:rsidRPr="00FD1708" w:rsidRDefault="000F0451"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07</w:t>
            </w:r>
          </w:p>
        </w:tc>
        <w:tc>
          <w:tcPr>
            <w:tcW w:w="1701" w:type="dxa"/>
            <w:tcBorders>
              <w:top w:val="single" w:sz="4" w:space="0" w:color="auto"/>
              <w:left w:val="single" w:sz="4" w:space="0" w:color="auto"/>
              <w:bottom w:val="single" w:sz="4" w:space="0" w:color="auto"/>
              <w:right w:val="single" w:sz="4" w:space="0" w:color="auto"/>
            </w:tcBorders>
          </w:tcPr>
          <w:p w14:paraId="6A5EC63A" w14:textId="253677D9" w:rsidR="0095200D" w:rsidRPr="00FD1708" w:rsidRDefault="00897D2B"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23395F39"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5F2CA53D"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2009   </w:t>
            </w:r>
          </w:p>
        </w:tc>
        <w:tc>
          <w:tcPr>
            <w:tcW w:w="1701" w:type="dxa"/>
            <w:tcBorders>
              <w:top w:val="single" w:sz="4" w:space="0" w:color="auto"/>
              <w:left w:val="single" w:sz="4" w:space="0" w:color="auto"/>
              <w:bottom w:val="single" w:sz="4" w:space="0" w:color="auto"/>
              <w:right w:val="single" w:sz="4" w:space="0" w:color="auto"/>
            </w:tcBorders>
          </w:tcPr>
          <w:p w14:paraId="4ECC1104" w14:textId="69DB93B1"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05B5A9F6" w14:textId="3C4D3F89"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0003</w:t>
            </w:r>
          </w:p>
        </w:tc>
        <w:tc>
          <w:tcPr>
            <w:tcW w:w="1134" w:type="dxa"/>
            <w:tcBorders>
              <w:top w:val="single" w:sz="4" w:space="0" w:color="auto"/>
              <w:left w:val="single" w:sz="4" w:space="0" w:color="auto"/>
              <w:bottom w:val="single" w:sz="4" w:space="0" w:color="auto"/>
              <w:right w:val="single" w:sz="4" w:space="0" w:color="auto"/>
            </w:tcBorders>
          </w:tcPr>
          <w:p w14:paraId="2545FE3D" w14:textId="4BC2A71F"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c>
          <w:tcPr>
            <w:tcW w:w="1701" w:type="dxa"/>
            <w:tcBorders>
              <w:top w:val="single" w:sz="4" w:space="0" w:color="auto"/>
              <w:left w:val="single" w:sz="4" w:space="0" w:color="auto"/>
              <w:bottom w:val="single" w:sz="4" w:space="0" w:color="auto"/>
              <w:right w:val="single" w:sz="4" w:space="0" w:color="auto"/>
            </w:tcBorders>
          </w:tcPr>
          <w:p w14:paraId="093722A9" w14:textId="5149916E" w:rsidR="0095200D" w:rsidRPr="00FD1708" w:rsidRDefault="00897D2B"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35F3F320"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6B06DF87"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2010</w:t>
            </w:r>
          </w:p>
        </w:tc>
        <w:tc>
          <w:tcPr>
            <w:tcW w:w="1701" w:type="dxa"/>
            <w:tcBorders>
              <w:top w:val="single" w:sz="4" w:space="0" w:color="auto"/>
              <w:left w:val="single" w:sz="4" w:space="0" w:color="auto"/>
              <w:bottom w:val="single" w:sz="4" w:space="0" w:color="auto"/>
              <w:right w:val="single" w:sz="4" w:space="0" w:color="auto"/>
            </w:tcBorders>
          </w:tcPr>
          <w:p w14:paraId="01BA2560" w14:textId="224F77FD"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5D387391" w14:textId="692AE4A9"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0001</w:t>
            </w:r>
          </w:p>
        </w:tc>
        <w:tc>
          <w:tcPr>
            <w:tcW w:w="1134" w:type="dxa"/>
            <w:tcBorders>
              <w:top w:val="single" w:sz="4" w:space="0" w:color="auto"/>
              <w:left w:val="single" w:sz="4" w:space="0" w:color="auto"/>
              <w:bottom w:val="single" w:sz="4" w:space="0" w:color="auto"/>
              <w:right w:val="single" w:sz="4" w:space="0" w:color="auto"/>
            </w:tcBorders>
          </w:tcPr>
          <w:p w14:paraId="59B67B83" w14:textId="0168AA00"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93</w:t>
            </w:r>
          </w:p>
        </w:tc>
        <w:tc>
          <w:tcPr>
            <w:tcW w:w="1701" w:type="dxa"/>
            <w:tcBorders>
              <w:top w:val="single" w:sz="4" w:space="0" w:color="auto"/>
              <w:left w:val="single" w:sz="4" w:space="0" w:color="auto"/>
              <w:bottom w:val="single" w:sz="4" w:space="0" w:color="auto"/>
              <w:right w:val="single" w:sz="4" w:space="0" w:color="auto"/>
            </w:tcBorders>
          </w:tcPr>
          <w:p w14:paraId="48AD2868" w14:textId="06B02A00" w:rsidR="0095200D" w:rsidRPr="00FD1708" w:rsidRDefault="00897D2B"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2A955DA8" w14:textId="77777777" w:rsidTr="006D720E">
        <w:tc>
          <w:tcPr>
            <w:tcW w:w="3823" w:type="dxa"/>
            <w:tcBorders>
              <w:top w:val="single" w:sz="4" w:space="0" w:color="auto"/>
              <w:left w:val="single" w:sz="4" w:space="0" w:color="auto"/>
              <w:bottom w:val="single" w:sz="4" w:space="0" w:color="auto"/>
              <w:right w:val="single" w:sz="4" w:space="0" w:color="auto"/>
            </w:tcBorders>
          </w:tcPr>
          <w:p w14:paraId="6AC2E831"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2011</w:t>
            </w:r>
          </w:p>
        </w:tc>
        <w:tc>
          <w:tcPr>
            <w:tcW w:w="1701" w:type="dxa"/>
            <w:tcBorders>
              <w:top w:val="single" w:sz="4" w:space="0" w:color="auto"/>
              <w:left w:val="single" w:sz="4" w:space="0" w:color="auto"/>
              <w:bottom w:val="single" w:sz="4" w:space="0" w:color="auto"/>
              <w:right w:val="single" w:sz="4" w:space="0" w:color="auto"/>
            </w:tcBorders>
          </w:tcPr>
          <w:p w14:paraId="52528A46" w14:textId="752FBB9C"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438F7D8A" w14:textId="1E1C150B"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72CFF65D" w14:textId="1C40D850"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89</w:t>
            </w:r>
          </w:p>
        </w:tc>
        <w:tc>
          <w:tcPr>
            <w:tcW w:w="1701" w:type="dxa"/>
            <w:tcBorders>
              <w:top w:val="single" w:sz="4" w:space="0" w:color="auto"/>
              <w:left w:val="single" w:sz="4" w:space="0" w:color="auto"/>
              <w:bottom w:val="single" w:sz="4" w:space="0" w:color="auto"/>
              <w:right w:val="single" w:sz="4" w:space="0" w:color="auto"/>
            </w:tcBorders>
          </w:tcPr>
          <w:p w14:paraId="2F2B48D2" w14:textId="532AECD9"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r>
      <w:tr w:rsidR="0095200D" w:rsidRPr="00FD1708" w14:paraId="53FE8AC6" w14:textId="77777777" w:rsidTr="006D720E">
        <w:tc>
          <w:tcPr>
            <w:tcW w:w="3823" w:type="dxa"/>
            <w:tcBorders>
              <w:top w:val="single" w:sz="4" w:space="0" w:color="auto"/>
              <w:left w:val="single" w:sz="4" w:space="0" w:color="auto"/>
              <w:bottom w:val="single" w:sz="4" w:space="0" w:color="auto"/>
              <w:right w:val="single" w:sz="4" w:space="0" w:color="auto"/>
            </w:tcBorders>
          </w:tcPr>
          <w:p w14:paraId="3F36C6CE"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2012</w:t>
            </w:r>
          </w:p>
        </w:tc>
        <w:tc>
          <w:tcPr>
            <w:tcW w:w="1701" w:type="dxa"/>
            <w:tcBorders>
              <w:top w:val="single" w:sz="4" w:space="0" w:color="auto"/>
              <w:left w:val="single" w:sz="4" w:space="0" w:color="auto"/>
              <w:bottom w:val="single" w:sz="4" w:space="0" w:color="auto"/>
              <w:right w:val="single" w:sz="4" w:space="0" w:color="auto"/>
            </w:tcBorders>
          </w:tcPr>
          <w:p w14:paraId="33759F55" w14:textId="488D7E42"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426E5932" w14:textId="4235F39D"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1E609A6C" w14:textId="7C7C01A1"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85</w:t>
            </w:r>
          </w:p>
        </w:tc>
        <w:tc>
          <w:tcPr>
            <w:tcW w:w="1701" w:type="dxa"/>
            <w:tcBorders>
              <w:top w:val="single" w:sz="4" w:space="0" w:color="auto"/>
              <w:left w:val="single" w:sz="4" w:space="0" w:color="auto"/>
              <w:bottom w:val="single" w:sz="4" w:space="0" w:color="auto"/>
              <w:right w:val="single" w:sz="4" w:space="0" w:color="auto"/>
            </w:tcBorders>
          </w:tcPr>
          <w:p w14:paraId="7B10F11B" w14:textId="01A09685"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98</w:t>
            </w:r>
          </w:p>
        </w:tc>
      </w:tr>
      <w:tr w:rsidR="0095200D" w:rsidRPr="00FD1708" w14:paraId="0D910F1A" w14:textId="77777777" w:rsidTr="006D720E">
        <w:tc>
          <w:tcPr>
            <w:tcW w:w="3823" w:type="dxa"/>
            <w:tcBorders>
              <w:top w:val="single" w:sz="4" w:space="0" w:color="auto"/>
              <w:left w:val="single" w:sz="4" w:space="0" w:color="auto"/>
              <w:bottom w:val="single" w:sz="4" w:space="0" w:color="auto"/>
              <w:right w:val="single" w:sz="4" w:space="0" w:color="auto"/>
            </w:tcBorders>
          </w:tcPr>
          <w:p w14:paraId="671EB268"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2013</w:t>
            </w:r>
          </w:p>
        </w:tc>
        <w:tc>
          <w:tcPr>
            <w:tcW w:w="1701" w:type="dxa"/>
            <w:tcBorders>
              <w:top w:val="single" w:sz="4" w:space="0" w:color="auto"/>
              <w:left w:val="single" w:sz="4" w:space="0" w:color="auto"/>
              <w:bottom w:val="single" w:sz="4" w:space="0" w:color="auto"/>
              <w:right w:val="single" w:sz="4" w:space="0" w:color="auto"/>
            </w:tcBorders>
          </w:tcPr>
          <w:p w14:paraId="1FAF2FE0" w14:textId="0DC2604B"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1ECC7407" w14:textId="7001FEEA"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134" w:type="dxa"/>
            <w:tcBorders>
              <w:top w:val="single" w:sz="4" w:space="0" w:color="auto"/>
              <w:left w:val="single" w:sz="4" w:space="0" w:color="auto"/>
              <w:bottom w:val="single" w:sz="4" w:space="0" w:color="auto"/>
              <w:right w:val="single" w:sz="4" w:space="0" w:color="auto"/>
            </w:tcBorders>
          </w:tcPr>
          <w:p w14:paraId="248BE73E" w14:textId="079821DB"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74</w:t>
            </w:r>
          </w:p>
        </w:tc>
        <w:tc>
          <w:tcPr>
            <w:tcW w:w="1701" w:type="dxa"/>
            <w:tcBorders>
              <w:top w:val="single" w:sz="4" w:space="0" w:color="auto"/>
              <w:left w:val="single" w:sz="4" w:space="0" w:color="auto"/>
              <w:bottom w:val="single" w:sz="4" w:space="0" w:color="auto"/>
              <w:right w:val="single" w:sz="4" w:space="0" w:color="auto"/>
            </w:tcBorders>
          </w:tcPr>
          <w:p w14:paraId="2632FFEE" w14:textId="20331B51"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83</w:t>
            </w:r>
          </w:p>
        </w:tc>
      </w:tr>
      <w:tr w:rsidR="0095200D" w:rsidRPr="00FD1708" w14:paraId="6AC0FCE0"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10FD106C"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 xml:space="preserve">Cardiovascular history                                                                            </w:t>
            </w:r>
          </w:p>
        </w:tc>
        <w:tc>
          <w:tcPr>
            <w:tcW w:w="1701" w:type="dxa"/>
            <w:tcBorders>
              <w:top w:val="single" w:sz="4" w:space="0" w:color="auto"/>
              <w:left w:val="single" w:sz="4" w:space="0" w:color="auto"/>
              <w:bottom w:val="single" w:sz="4" w:space="0" w:color="auto"/>
              <w:right w:val="single" w:sz="4" w:space="0" w:color="auto"/>
            </w:tcBorders>
          </w:tcPr>
          <w:p w14:paraId="576BA6A5"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57E4F69C"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05D5A361"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6FE97882" w14:textId="77777777" w:rsidR="0095200D" w:rsidRPr="00FD1708" w:rsidRDefault="0095200D" w:rsidP="0095200D">
            <w:pPr>
              <w:rPr>
                <w:rFonts w:ascii="Times New Roman" w:hAnsi="Times New Roman" w:cs="Times New Roman"/>
                <w:b/>
              </w:rPr>
            </w:pPr>
          </w:p>
        </w:tc>
      </w:tr>
      <w:tr w:rsidR="0095200D" w:rsidRPr="00FD1708" w14:paraId="1203E550"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08B1FBB7"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Cerebrovascular disease</w:t>
            </w:r>
          </w:p>
        </w:tc>
        <w:tc>
          <w:tcPr>
            <w:tcW w:w="1701" w:type="dxa"/>
            <w:tcBorders>
              <w:top w:val="single" w:sz="4" w:space="0" w:color="auto"/>
              <w:left w:val="single" w:sz="4" w:space="0" w:color="auto"/>
              <w:bottom w:val="single" w:sz="4" w:space="0" w:color="auto"/>
              <w:right w:val="single" w:sz="4" w:space="0" w:color="auto"/>
            </w:tcBorders>
          </w:tcPr>
          <w:p w14:paraId="2F1242E5" w14:textId="4E557A91"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417" w:type="dxa"/>
            <w:tcBorders>
              <w:top w:val="single" w:sz="4" w:space="0" w:color="auto"/>
              <w:left w:val="single" w:sz="4" w:space="0" w:color="auto"/>
              <w:bottom w:val="single" w:sz="4" w:space="0" w:color="auto"/>
              <w:right w:val="single" w:sz="4" w:space="0" w:color="auto"/>
            </w:tcBorders>
          </w:tcPr>
          <w:p w14:paraId="6A9D137F" w14:textId="3D2D0CBA"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003</w:t>
            </w:r>
          </w:p>
        </w:tc>
        <w:tc>
          <w:tcPr>
            <w:tcW w:w="1134" w:type="dxa"/>
            <w:tcBorders>
              <w:top w:val="single" w:sz="4" w:space="0" w:color="auto"/>
              <w:left w:val="single" w:sz="4" w:space="0" w:color="auto"/>
              <w:bottom w:val="single" w:sz="4" w:space="0" w:color="auto"/>
              <w:right w:val="single" w:sz="4" w:space="0" w:color="auto"/>
            </w:tcBorders>
          </w:tcPr>
          <w:p w14:paraId="2701D3D8" w14:textId="408D065B" w:rsidR="0095200D" w:rsidRPr="00FD1708" w:rsidRDefault="00897D2B"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701" w:type="dxa"/>
            <w:tcBorders>
              <w:top w:val="single" w:sz="4" w:space="0" w:color="auto"/>
              <w:left w:val="single" w:sz="4" w:space="0" w:color="auto"/>
              <w:bottom w:val="single" w:sz="4" w:space="0" w:color="auto"/>
              <w:right w:val="single" w:sz="4" w:space="0" w:color="auto"/>
            </w:tcBorders>
          </w:tcPr>
          <w:p w14:paraId="0C28BDBE" w14:textId="25B7A9C0"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578BAC3A"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3A80E5E2"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Peripheral vascular disease</w:t>
            </w:r>
          </w:p>
        </w:tc>
        <w:tc>
          <w:tcPr>
            <w:tcW w:w="1701" w:type="dxa"/>
            <w:tcBorders>
              <w:top w:val="single" w:sz="4" w:space="0" w:color="auto"/>
              <w:left w:val="single" w:sz="4" w:space="0" w:color="auto"/>
              <w:bottom w:val="single" w:sz="4" w:space="0" w:color="auto"/>
              <w:right w:val="single" w:sz="4" w:space="0" w:color="auto"/>
            </w:tcBorders>
          </w:tcPr>
          <w:p w14:paraId="7DFFF54D" w14:textId="6F0F11FA"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417" w:type="dxa"/>
            <w:tcBorders>
              <w:top w:val="single" w:sz="4" w:space="0" w:color="auto"/>
              <w:left w:val="single" w:sz="4" w:space="0" w:color="auto"/>
              <w:bottom w:val="single" w:sz="4" w:space="0" w:color="auto"/>
              <w:right w:val="single" w:sz="4" w:space="0" w:color="auto"/>
            </w:tcBorders>
          </w:tcPr>
          <w:p w14:paraId="5F7281E2" w14:textId="7BE7067E"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46ED9F21" w14:textId="0107B221" w:rsidR="0095200D" w:rsidRPr="00FD1708" w:rsidRDefault="00897D2B"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21</w:t>
            </w:r>
          </w:p>
        </w:tc>
        <w:tc>
          <w:tcPr>
            <w:tcW w:w="1701" w:type="dxa"/>
            <w:tcBorders>
              <w:top w:val="single" w:sz="4" w:space="0" w:color="auto"/>
              <w:left w:val="single" w:sz="4" w:space="0" w:color="auto"/>
              <w:bottom w:val="single" w:sz="4" w:space="0" w:color="auto"/>
              <w:right w:val="single" w:sz="4" w:space="0" w:color="auto"/>
            </w:tcBorders>
          </w:tcPr>
          <w:p w14:paraId="24FEA1A3" w14:textId="59410800" w:rsidR="0095200D" w:rsidRPr="00FD1708" w:rsidRDefault="00897D2B"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05</w:t>
            </w:r>
          </w:p>
        </w:tc>
      </w:tr>
      <w:tr w:rsidR="0095200D" w:rsidRPr="00FD1708" w14:paraId="6743DC7E"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245B07E3"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Cardiovascular risk factors</w:t>
            </w:r>
          </w:p>
        </w:tc>
        <w:tc>
          <w:tcPr>
            <w:tcW w:w="1701" w:type="dxa"/>
            <w:tcBorders>
              <w:top w:val="single" w:sz="4" w:space="0" w:color="auto"/>
              <w:left w:val="single" w:sz="4" w:space="0" w:color="auto"/>
              <w:bottom w:val="single" w:sz="4" w:space="0" w:color="auto"/>
              <w:right w:val="single" w:sz="4" w:space="0" w:color="auto"/>
            </w:tcBorders>
          </w:tcPr>
          <w:p w14:paraId="534A48A2"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63D15F64"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724578C9"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6E37A1B7" w14:textId="77777777" w:rsidR="0095200D" w:rsidRPr="00FD1708" w:rsidRDefault="0095200D" w:rsidP="0095200D">
            <w:pPr>
              <w:rPr>
                <w:rFonts w:ascii="Times New Roman" w:hAnsi="Times New Roman" w:cs="Times New Roman"/>
                <w:b/>
              </w:rPr>
            </w:pPr>
          </w:p>
        </w:tc>
      </w:tr>
      <w:tr w:rsidR="0095200D" w:rsidRPr="00FD1708" w14:paraId="78D2AA5A"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316EC715"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Diabetes</w:t>
            </w:r>
          </w:p>
        </w:tc>
        <w:tc>
          <w:tcPr>
            <w:tcW w:w="1701" w:type="dxa"/>
            <w:tcBorders>
              <w:top w:val="single" w:sz="4" w:space="0" w:color="auto"/>
              <w:left w:val="single" w:sz="4" w:space="0" w:color="auto"/>
              <w:bottom w:val="single" w:sz="4" w:space="0" w:color="auto"/>
              <w:right w:val="single" w:sz="4" w:space="0" w:color="auto"/>
            </w:tcBorders>
          </w:tcPr>
          <w:p w14:paraId="01D84D65" w14:textId="6600D6EF"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621DCA38" w14:textId="140C4F8E"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2BE3BED5" w14:textId="454D7D01" w:rsidR="0095200D" w:rsidRPr="00FD1708" w:rsidRDefault="00897D2B"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701" w:type="dxa"/>
            <w:tcBorders>
              <w:top w:val="single" w:sz="4" w:space="0" w:color="auto"/>
              <w:left w:val="single" w:sz="4" w:space="0" w:color="auto"/>
              <w:bottom w:val="single" w:sz="4" w:space="0" w:color="auto"/>
              <w:right w:val="single" w:sz="4" w:space="0" w:color="auto"/>
            </w:tcBorders>
          </w:tcPr>
          <w:p w14:paraId="5B1CBEDA" w14:textId="3E3B8995" w:rsidR="0095200D" w:rsidRPr="00FD1708" w:rsidRDefault="00897D2B"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03</w:t>
            </w:r>
          </w:p>
        </w:tc>
      </w:tr>
      <w:tr w:rsidR="0095200D" w:rsidRPr="00FD1708" w14:paraId="68E8ACAF"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44DE33E2"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Hypercholesterolaemia</w:t>
            </w:r>
          </w:p>
        </w:tc>
        <w:tc>
          <w:tcPr>
            <w:tcW w:w="1701" w:type="dxa"/>
            <w:tcBorders>
              <w:top w:val="single" w:sz="4" w:space="0" w:color="auto"/>
              <w:left w:val="single" w:sz="4" w:space="0" w:color="auto"/>
              <w:bottom w:val="single" w:sz="4" w:space="0" w:color="auto"/>
              <w:right w:val="single" w:sz="4" w:space="0" w:color="auto"/>
            </w:tcBorders>
          </w:tcPr>
          <w:p w14:paraId="1B79423D" w14:textId="35857D0C"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15EEEF89" w14:textId="6E4055F2"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002</w:t>
            </w:r>
          </w:p>
        </w:tc>
        <w:tc>
          <w:tcPr>
            <w:tcW w:w="1134" w:type="dxa"/>
            <w:tcBorders>
              <w:top w:val="single" w:sz="4" w:space="0" w:color="auto"/>
              <w:left w:val="single" w:sz="4" w:space="0" w:color="auto"/>
              <w:bottom w:val="single" w:sz="4" w:space="0" w:color="auto"/>
              <w:right w:val="single" w:sz="4" w:space="0" w:color="auto"/>
            </w:tcBorders>
          </w:tcPr>
          <w:p w14:paraId="0A68184A" w14:textId="4178F984" w:rsidR="0095200D" w:rsidRPr="00FD1708" w:rsidRDefault="00897D2B"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08</w:t>
            </w:r>
          </w:p>
        </w:tc>
        <w:tc>
          <w:tcPr>
            <w:tcW w:w="1701" w:type="dxa"/>
            <w:tcBorders>
              <w:top w:val="single" w:sz="4" w:space="0" w:color="auto"/>
              <w:left w:val="single" w:sz="4" w:space="0" w:color="auto"/>
              <w:bottom w:val="single" w:sz="4" w:space="0" w:color="auto"/>
              <w:right w:val="single" w:sz="4" w:space="0" w:color="auto"/>
            </w:tcBorders>
          </w:tcPr>
          <w:p w14:paraId="5678873A" w14:textId="4A4C777B" w:rsidR="0095200D" w:rsidRPr="00FD1708" w:rsidRDefault="00897D2B"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1B0B0AD4"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4135B600"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Hypertension</w:t>
            </w:r>
          </w:p>
        </w:tc>
        <w:tc>
          <w:tcPr>
            <w:tcW w:w="1701" w:type="dxa"/>
            <w:tcBorders>
              <w:top w:val="single" w:sz="4" w:space="0" w:color="auto"/>
              <w:left w:val="single" w:sz="4" w:space="0" w:color="auto"/>
              <w:bottom w:val="single" w:sz="4" w:space="0" w:color="auto"/>
              <w:right w:val="single" w:sz="4" w:space="0" w:color="auto"/>
            </w:tcBorders>
          </w:tcPr>
          <w:p w14:paraId="44940494" w14:textId="2ECA4991"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07</w:t>
            </w:r>
          </w:p>
        </w:tc>
        <w:tc>
          <w:tcPr>
            <w:tcW w:w="1417" w:type="dxa"/>
            <w:tcBorders>
              <w:top w:val="single" w:sz="4" w:space="0" w:color="auto"/>
              <w:left w:val="single" w:sz="4" w:space="0" w:color="auto"/>
              <w:bottom w:val="single" w:sz="4" w:space="0" w:color="auto"/>
              <w:right w:val="single" w:sz="4" w:space="0" w:color="auto"/>
            </w:tcBorders>
          </w:tcPr>
          <w:p w14:paraId="7D806ECA" w14:textId="21D14C1D"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001</w:t>
            </w:r>
          </w:p>
        </w:tc>
        <w:tc>
          <w:tcPr>
            <w:tcW w:w="1134" w:type="dxa"/>
            <w:tcBorders>
              <w:top w:val="single" w:sz="4" w:space="0" w:color="auto"/>
              <w:left w:val="single" w:sz="4" w:space="0" w:color="auto"/>
              <w:bottom w:val="single" w:sz="4" w:space="0" w:color="auto"/>
              <w:right w:val="single" w:sz="4" w:space="0" w:color="auto"/>
            </w:tcBorders>
          </w:tcPr>
          <w:p w14:paraId="43273118" w14:textId="413A6CF3" w:rsidR="0095200D" w:rsidRPr="00FD1708" w:rsidRDefault="00897D2B"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701" w:type="dxa"/>
            <w:tcBorders>
              <w:top w:val="single" w:sz="4" w:space="0" w:color="auto"/>
              <w:left w:val="single" w:sz="4" w:space="0" w:color="auto"/>
              <w:bottom w:val="single" w:sz="4" w:space="0" w:color="auto"/>
              <w:right w:val="single" w:sz="4" w:space="0" w:color="auto"/>
            </w:tcBorders>
          </w:tcPr>
          <w:p w14:paraId="51934D58" w14:textId="3625ED8A" w:rsidR="0095200D" w:rsidRPr="00FD1708" w:rsidRDefault="00897D2B"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0BAC38E2"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11AB2309" w14:textId="624731FB" w:rsidR="0095200D" w:rsidRPr="00FD1708" w:rsidRDefault="0095200D" w:rsidP="00312C14">
            <w:pPr>
              <w:rPr>
                <w:rFonts w:ascii="Times New Roman" w:hAnsi="Times New Roman" w:cs="Times New Roman"/>
              </w:rPr>
            </w:pPr>
            <w:r w:rsidRPr="00FD1708">
              <w:rPr>
                <w:rFonts w:ascii="Times New Roman" w:hAnsi="Times New Roman" w:cs="Times New Roman"/>
              </w:rPr>
              <w:t xml:space="preserve">Current or </w:t>
            </w:r>
            <w:r w:rsidR="00312C14" w:rsidRPr="00FD1708">
              <w:rPr>
                <w:rFonts w:ascii="Times New Roman" w:hAnsi="Times New Roman" w:cs="Times New Roman"/>
              </w:rPr>
              <w:t>ex</w:t>
            </w:r>
            <w:r w:rsidRPr="00FD1708">
              <w:rPr>
                <w:rFonts w:ascii="Times New Roman" w:hAnsi="Times New Roman" w:cs="Times New Roman"/>
              </w:rPr>
              <w:t xml:space="preserve">-smoker                                                                                                                                                                      </w:t>
            </w:r>
          </w:p>
        </w:tc>
        <w:tc>
          <w:tcPr>
            <w:tcW w:w="1701" w:type="dxa"/>
            <w:tcBorders>
              <w:top w:val="single" w:sz="4" w:space="0" w:color="auto"/>
              <w:left w:val="single" w:sz="4" w:space="0" w:color="auto"/>
              <w:bottom w:val="single" w:sz="4" w:space="0" w:color="auto"/>
              <w:right w:val="single" w:sz="4" w:space="0" w:color="auto"/>
            </w:tcBorders>
          </w:tcPr>
          <w:p w14:paraId="6D6BD6B3" w14:textId="477ABE82"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09</w:t>
            </w:r>
          </w:p>
        </w:tc>
        <w:tc>
          <w:tcPr>
            <w:tcW w:w="1417" w:type="dxa"/>
            <w:tcBorders>
              <w:top w:val="single" w:sz="4" w:space="0" w:color="auto"/>
              <w:left w:val="single" w:sz="4" w:space="0" w:color="auto"/>
              <w:bottom w:val="single" w:sz="4" w:space="0" w:color="auto"/>
              <w:right w:val="single" w:sz="4" w:space="0" w:color="auto"/>
            </w:tcBorders>
          </w:tcPr>
          <w:p w14:paraId="5D188756" w14:textId="41F4AE24"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110CE741" w14:textId="65F328E7"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c>
          <w:tcPr>
            <w:tcW w:w="1701" w:type="dxa"/>
            <w:tcBorders>
              <w:top w:val="single" w:sz="4" w:space="0" w:color="auto"/>
              <w:left w:val="single" w:sz="4" w:space="0" w:color="auto"/>
              <w:bottom w:val="single" w:sz="4" w:space="0" w:color="auto"/>
              <w:right w:val="single" w:sz="4" w:space="0" w:color="auto"/>
            </w:tcBorders>
          </w:tcPr>
          <w:p w14:paraId="37106981" w14:textId="72AF22AD"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7DB5A84F"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690EE05C"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Asthma or COPD</w:t>
            </w:r>
          </w:p>
        </w:tc>
        <w:tc>
          <w:tcPr>
            <w:tcW w:w="1701" w:type="dxa"/>
            <w:tcBorders>
              <w:top w:val="single" w:sz="4" w:space="0" w:color="auto"/>
              <w:left w:val="single" w:sz="4" w:space="0" w:color="auto"/>
              <w:bottom w:val="single" w:sz="4" w:space="0" w:color="auto"/>
              <w:right w:val="single" w:sz="4" w:space="0" w:color="auto"/>
            </w:tcBorders>
          </w:tcPr>
          <w:p w14:paraId="7AC21457" w14:textId="733C23A4"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02935588" w14:textId="08475144"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002</w:t>
            </w:r>
          </w:p>
        </w:tc>
        <w:tc>
          <w:tcPr>
            <w:tcW w:w="1134" w:type="dxa"/>
            <w:tcBorders>
              <w:top w:val="single" w:sz="4" w:space="0" w:color="auto"/>
              <w:left w:val="single" w:sz="4" w:space="0" w:color="auto"/>
              <w:bottom w:val="single" w:sz="4" w:space="0" w:color="auto"/>
              <w:right w:val="single" w:sz="4" w:space="0" w:color="auto"/>
            </w:tcBorders>
          </w:tcPr>
          <w:p w14:paraId="6944E2B3" w14:textId="6FE82DC8" w:rsidR="0095200D" w:rsidRPr="00FD1708" w:rsidRDefault="00897D2B"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701" w:type="dxa"/>
            <w:tcBorders>
              <w:top w:val="single" w:sz="4" w:space="0" w:color="auto"/>
              <w:left w:val="single" w:sz="4" w:space="0" w:color="auto"/>
              <w:bottom w:val="single" w:sz="4" w:space="0" w:color="auto"/>
              <w:right w:val="single" w:sz="4" w:space="0" w:color="auto"/>
            </w:tcBorders>
          </w:tcPr>
          <w:p w14:paraId="12B9D1E3" w14:textId="3466135D" w:rsidR="0095200D" w:rsidRPr="00FD1708" w:rsidRDefault="00897D2B"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6F0F9219"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3D06DD67"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lastRenderedPageBreak/>
              <w:t xml:space="preserve">Family history of CHD           </w:t>
            </w:r>
          </w:p>
        </w:tc>
        <w:tc>
          <w:tcPr>
            <w:tcW w:w="1701" w:type="dxa"/>
            <w:tcBorders>
              <w:top w:val="single" w:sz="4" w:space="0" w:color="auto"/>
              <w:left w:val="single" w:sz="4" w:space="0" w:color="auto"/>
              <w:bottom w:val="single" w:sz="4" w:space="0" w:color="auto"/>
              <w:right w:val="single" w:sz="4" w:space="0" w:color="auto"/>
            </w:tcBorders>
          </w:tcPr>
          <w:p w14:paraId="4B689840" w14:textId="16DF89F8"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06A5B54E" w14:textId="19A6D657"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002</w:t>
            </w:r>
          </w:p>
        </w:tc>
        <w:tc>
          <w:tcPr>
            <w:tcW w:w="1134" w:type="dxa"/>
            <w:tcBorders>
              <w:top w:val="single" w:sz="4" w:space="0" w:color="auto"/>
              <w:left w:val="single" w:sz="4" w:space="0" w:color="auto"/>
              <w:bottom w:val="single" w:sz="4" w:space="0" w:color="auto"/>
              <w:right w:val="single" w:sz="4" w:space="0" w:color="auto"/>
            </w:tcBorders>
          </w:tcPr>
          <w:p w14:paraId="1E2933F3" w14:textId="41C6AB88" w:rsidR="0095200D" w:rsidRPr="00FD1708" w:rsidRDefault="00897D2B"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09</w:t>
            </w:r>
          </w:p>
        </w:tc>
        <w:tc>
          <w:tcPr>
            <w:tcW w:w="1701" w:type="dxa"/>
            <w:tcBorders>
              <w:top w:val="single" w:sz="4" w:space="0" w:color="auto"/>
              <w:left w:val="single" w:sz="4" w:space="0" w:color="auto"/>
              <w:bottom w:val="single" w:sz="4" w:space="0" w:color="auto"/>
              <w:right w:val="single" w:sz="4" w:space="0" w:color="auto"/>
            </w:tcBorders>
          </w:tcPr>
          <w:p w14:paraId="2DBAB71D" w14:textId="49B8E4FC" w:rsidR="0095200D" w:rsidRPr="00FD1708" w:rsidRDefault="00897D2B"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5FDC4D01"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4364BC9F"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Presenting characteristics</w:t>
            </w:r>
          </w:p>
        </w:tc>
        <w:tc>
          <w:tcPr>
            <w:tcW w:w="1701" w:type="dxa"/>
            <w:tcBorders>
              <w:top w:val="single" w:sz="4" w:space="0" w:color="auto"/>
              <w:left w:val="single" w:sz="4" w:space="0" w:color="auto"/>
              <w:bottom w:val="single" w:sz="4" w:space="0" w:color="auto"/>
              <w:right w:val="single" w:sz="4" w:space="0" w:color="auto"/>
            </w:tcBorders>
          </w:tcPr>
          <w:p w14:paraId="0AA4FD33"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76925468"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66BD138A"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7EA3756A" w14:textId="77777777" w:rsidR="0095200D" w:rsidRPr="00FD1708" w:rsidRDefault="0095200D" w:rsidP="0095200D">
            <w:pPr>
              <w:rPr>
                <w:rFonts w:ascii="Times New Roman" w:hAnsi="Times New Roman" w:cs="Times New Roman"/>
                <w:b/>
              </w:rPr>
            </w:pPr>
          </w:p>
        </w:tc>
      </w:tr>
      <w:tr w:rsidR="0095200D" w:rsidRPr="00FD1708" w14:paraId="415B3638"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218315FA"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Heart rate &gt;110 bpm</w:t>
            </w:r>
          </w:p>
        </w:tc>
        <w:tc>
          <w:tcPr>
            <w:tcW w:w="1701" w:type="dxa"/>
            <w:tcBorders>
              <w:top w:val="single" w:sz="4" w:space="0" w:color="auto"/>
              <w:left w:val="single" w:sz="4" w:space="0" w:color="auto"/>
              <w:bottom w:val="single" w:sz="4" w:space="0" w:color="auto"/>
              <w:right w:val="single" w:sz="4" w:space="0" w:color="auto"/>
            </w:tcBorders>
          </w:tcPr>
          <w:p w14:paraId="3CEEDFE7" w14:textId="7C2F4CF2"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331070B8" w14:textId="6D5BE47C"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003</w:t>
            </w:r>
          </w:p>
        </w:tc>
        <w:tc>
          <w:tcPr>
            <w:tcW w:w="1134" w:type="dxa"/>
            <w:tcBorders>
              <w:top w:val="single" w:sz="4" w:space="0" w:color="auto"/>
              <w:left w:val="single" w:sz="4" w:space="0" w:color="auto"/>
              <w:bottom w:val="single" w:sz="4" w:space="0" w:color="auto"/>
              <w:right w:val="single" w:sz="4" w:space="0" w:color="auto"/>
            </w:tcBorders>
          </w:tcPr>
          <w:p w14:paraId="18C1077B" w14:textId="7691E922"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84</w:t>
            </w:r>
          </w:p>
        </w:tc>
        <w:tc>
          <w:tcPr>
            <w:tcW w:w="1701" w:type="dxa"/>
            <w:tcBorders>
              <w:top w:val="single" w:sz="4" w:space="0" w:color="auto"/>
              <w:left w:val="single" w:sz="4" w:space="0" w:color="auto"/>
              <w:bottom w:val="single" w:sz="4" w:space="0" w:color="auto"/>
              <w:right w:val="single" w:sz="4" w:space="0" w:color="auto"/>
            </w:tcBorders>
          </w:tcPr>
          <w:p w14:paraId="4048BBD8" w14:textId="48F0C14C"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2ADC2D71"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633BD9A2"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Creatinine &gt;200 (μmol/l)</w:t>
            </w:r>
          </w:p>
        </w:tc>
        <w:tc>
          <w:tcPr>
            <w:tcW w:w="1701" w:type="dxa"/>
            <w:tcBorders>
              <w:top w:val="single" w:sz="4" w:space="0" w:color="auto"/>
              <w:left w:val="single" w:sz="4" w:space="0" w:color="auto"/>
              <w:bottom w:val="single" w:sz="4" w:space="0" w:color="auto"/>
              <w:right w:val="single" w:sz="4" w:space="0" w:color="auto"/>
            </w:tcBorders>
          </w:tcPr>
          <w:p w14:paraId="0A190D26" w14:textId="1047CAE4"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417" w:type="dxa"/>
            <w:tcBorders>
              <w:top w:val="single" w:sz="4" w:space="0" w:color="auto"/>
              <w:left w:val="single" w:sz="4" w:space="0" w:color="auto"/>
              <w:bottom w:val="single" w:sz="4" w:space="0" w:color="auto"/>
              <w:right w:val="single" w:sz="4" w:space="0" w:color="auto"/>
            </w:tcBorders>
          </w:tcPr>
          <w:p w14:paraId="7E1A107D" w14:textId="6E0BA815"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002</w:t>
            </w:r>
          </w:p>
        </w:tc>
        <w:tc>
          <w:tcPr>
            <w:tcW w:w="1134" w:type="dxa"/>
            <w:tcBorders>
              <w:top w:val="single" w:sz="4" w:space="0" w:color="auto"/>
              <w:left w:val="single" w:sz="4" w:space="0" w:color="auto"/>
              <w:bottom w:val="single" w:sz="4" w:space="0" w:color="auto"/>
              <w:right w:val="single" w:sz="4" w:space="0" w:color="auto"/>
            </w:tcBorders>
          </w:tcPr>
          <w:p w14:paraId="48F799A0" w14:textId="2FEDB3BF"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77</w:t>
            </w:r>
          </w:p>
        </w:tc>
        <w:tc>
          <w:tcPr>
            <w:tcW w:w="1701" w:type="dxa"/>
            <w:tcBorders>
              <w:top w:val="single" w:sz="4" w:space="0" w:color="auto"/>
              <w:left w:val="single" w:sz="4" w:space="0" w:color="auto"/>
              <w:bottom w:val="single" w:sz="4" w:space="0" w:color="auto"/>
              <w:right w:val="single" w:sz="4" w:space="0" w:color="auto"/>
            </w:tcBorders>
          </w:tcPr>
          <w:p w14:paraId="5DCD5FAC" w14:textId="48EE5065"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1E164035" w14:textId="77777777" w:rsidTr="006D720E">
        <w:tc>
          <w:tcPr>
            <w:tcW w:w="3823" w:type="dxa"/>
            <w:tcBorders>
              <w:top w:val="single" w:sz="4" w:space="0" w:color="auto"/>
              <w:left w:val="single" w:sz="4" w:space="0" w:color="auto"/>
              <w:bottom w:val="single" w:sz="4" w:space="0" w:color="auto"/>
              <w:right w:val="single" w:sz="4" w:space="0" w:color="auto"/>
            </w:tcBorders>
          </w:tcPr>
          <w:p w14:paraId="5BC8075D" w14:textId="54C73A73" w:rsidR="0095200D" w:rsidRPr="00FD1708" w:rsidRDefault="0095200D" w:rsidP="0095200D">
            <w:pPr>
              <w:rPr>
                <w:rFonts w:ascii="Times New Roman" w:hAnsi="Times New Roman" w:cs="Times New Roman"/>
              </w:rPr>
            </w:pPr>
            <w:r w:rsidRPr="00FD1708">
              <w:rPr>
                <w:rFonts w:ascii="Times New Roman" w:hAnsi="Times New Roman" w:cs="Times New Roman"/>
              </w:rPr>
              <w:t>Peak</w:t>
            </w:r>
            <w:r w:rsidR="00312C14" w:rsidRPr="00FD1708">
              <w:rPr>
                <w:rFonts w:ascii="Times New Roman" w:hAnsi="Times New Roman" w:cs="Times New Roman"/>
              </w:rPr>
              <w:t xml:space="preserve"> </w:t>
            </w:r>
            <w:r w:rsidRPr="00FD1708">
              <w:rPr>
                <w:rFonts w:ascii="Times New Roman" w:hAnsi="Times New Roman" w:cs="Times New Roman"/>
              </w:rPr>
              <w:t xml:space="preserve">troponin </w:t>
            </w:r>
          </w:p>
        </w:tc>
        <w:tc>
          <w:tcPr>
            <w:tcW w:w="1701" w:type="dxa"/>
            <w:tcBorders>
              <w:top w:val="single" w:sz="4" w:space="0" w:color="auto"/>
              <w:left w:val="single" w:sz="4" w:space="0" w:color="auto"/>
              <w:bottom w:val="single" w:sz="4" w:space="0" w:color="auto"/>
              <w:right w:val="single" w:sz="4" w:space="0" w:color="auto"/>
            </w:tcBorders>
          </w:tcPr>
          <w:p w14:paraId="23CF6749" w14:textId="7F597527"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66BA0F98" w14:textId="10DAE0AD"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0AF51D47" w14:textId="273AE067"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94</w:t>
            </w:r>
          </w:p>
        </w:tc>
        <w:tc>
          <w:tcPr>
            <w:tcW w:w="1701" w:type="dxa"/>
            <w:tcBorders>
              <w:top w:val="single" w:sz="4" w:space="0" w:color="auto"/>
              <w:left w:val="single" w:sz="4" w:space="0" w:color="auto"/>
              <w:bottom w:val="single" w:sz="4" w:space="0" w:color="auto"/>
              <w:right w:val="single" w:sz="4" w:space="0" w:color="auto"/>
            </w:tcBorders>
          </w:tcPr>
          <w:p w14:paraId="7870E536" w14:textId="0AB08775"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94</w:t>
            </w:r>
          </w:p>
        </w:tc>
      </w:tr>
      <w:tr w:rsidR="0095200D" w:rsidRPr="00FD1708" w14:paraId="19F272FE"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56A9E0D5"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Cardiac arrest</w:t>
            </w:r>
          </w:p>
        </w:tc>
        <w:tc>
          <w:tcPr>
            <w:tcW w:w="1701" w:type="dxa"/>
            <w:tcBorders>
              <w:top w:val="single" w:sz="4" w:space="0" w:color="auto"/>
              <w:left w:val="single" w:sz="4" w:space="0" w:color="auto"/>
              <w:bottom w:val="single" w:sz="4" w:space="0" w:color="auto"/>
              <w:right w:val="single" w:sz="4" w:space="0" w:color="auto"/>
            </w:tcBorders>
          </w:tcPr>
          <w:p w14:paraId="4E233254" w14:textId="610A15D0"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374EB062" w14:textId="54683F5E"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60D180B5" w14:textId="32D48E6F" w:rsidR="0095200D" w:rsidRPr="00FD1708" w:rsidRDefault="00897D2B"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19</w:t>
            </w:r>
          </w:p>
        </w:tc>
        <w:tc>
          <w:tcPr>
            <w:tcW w:w="1701" w:type="dxa"/>
            <w:tcBorders>
              <w:top w:val="single" w:sz="4" w:space="0" w:color="auto"/>
              <w:left w:val="single" w:sz="4" w:space="0" w:color="auto"/>
              <w:bottom w:val="single" w:sz="4" w:space="0" w:color="auto"/>
              <w:right w:val="single" w:sz="4" w:space="0" w:color="auto"/>
            </w:tcBorders>
          </w:tcPr>
          <w:p w14:paraId="6043892D" w14:textId="1B8916D7"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95</w:t>
            </w:r>
          </w:p>
        </w:tc>
      </w:tr>
      <w:tr w:rsidR="0095200D" w:rsidRPr="00FD1708" w14:paraId="2104D8A5"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0532467B"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Electrocardiographic characteristics</w:t>
            </w:r>
          </w:p>
        </w:tc>
        <w:tc>
          <w:tcPr>
            <w:tcW w:w="1701" w:type="dxa"/>
            <w:tcBorders>
              <w:top w:val="single" w:sz="4" w:space="0" w:color="auto"/>
              <w:left w:val="single" w:sz="4" w:space="0" w:color="auto"/>
              <w:bottom w:val="single" w:sz="4" w:space="0" w:color="auto"/>
              <w:right w:val="single" w:sz="4" w:space="0" w:color="auto"/>
            </w:tcBorders>
          </w:tcPr>
          <w:p w14:paraId="74C685BE"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7F05B88A"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19858357"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320C682A" w14:textId="77777777" w:rsidR="0095200D" w:rsidRPr="00FD1708" w:rsidRDefault="0095200D" w:rsidP="0095200D">
            <w:pPr>
              <w:rPr>
                <w:rFonts w:ascii="Times New Roman" w:hAnsi="Times New Roman" w:cs="Times New Roman"/>
                <w:b/>
              </w:rPr>
            </w:pPr>
          </w:p>
        </w:tc>
      </w:tr>
      <w:tr w:rsidR="0095200D" w:rsidRPr="00FD1708" w14:paraId="3ECE9585"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51F7ED0F"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ST-segment deviation</w:t>
            </w:r>
          </w:p>
        </w:tc>
        <w:tc>
          <w:tcPr>
            <w:tcW w:w="1701" w:type="dxa"/>
            <w:tcBorders>
              <w:top w:val="single" w:sz="4" w:space="0" w:color="auto"/>
              <w:left w:val="single" w:sz="4" w:space="0" w:color="auto"/>
              <w:bottom w:val="single" w:sz="4" w:space="0" w:color="auto"/>
              <w:right w:val="single" w:sz="4" w:space="0" w:color="auto"/>
            </w:tcBorders>
          </w:tcPr>
          <w:p w14:paraId="2F4E3E5A" w14:textId="645EDD7A"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67BADDBB" w14:textId="54655844"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006</w:t>
            </w:r>
          </w:p>
        </w:tc>
        <w:tc>
          <w:tcPr>
            <w:tcW w:w="1134" w:type="dxa"/>
            <w:tcBorders>
              <w:top w:val="single" w:sz="4" w:space="0" w:color="auto"/>
              <w:left w:val="single" w:sz="4" w:space="0" w:color="auto"/>
              <w:bottom w:val="single" w:sz="4" w:space="0" w:color="auto"/>
              <w:right w:val="single" w:sz="4" w:space="0" w:color="auto"/>
            </w:tcBorders>
          </w:tcPr>
          <w:p w14:paraId="06D94360" w14:textId="1BEDDB84" w:rsidR="0095200D" w:rsidRPr="00FD1708" w:rsidRDefault="00897D2B"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701" w:type="dxa"/>
            <w:tcBorders>
              <w:top w:val="single" w:sz="4" w:space="0" w:color="auto"/>
              <w:left w:val="single" w:sz="4" w:space="0" w:color="auto"/>
              <w:bottom w:val="single" w:sz="4" w:space="0" w:color="auto"/>
              <w:right w:val="single" w:sz="4" w:space="0" w:color="auto"/>
            </w:tcBorders>
          </w:tcPr>
          <w:p w14:paraId="57FA77B1" w14:textId="364E279E" w:rsidR="0095200D" w:rsidRPr="00FD1708" w:rsidRDefault="00897D2B"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66AD2340" w14:textId="77777777" w:rsidTr="006D720E">
        <w:tc>
          <w:tcPr>
            <w:tcW w:w="3823" w:type="dxa"/>
            <w:tcBorders>
              <w:top w:val="single" w:sz="4" w:space="0" w:color="auto"/>
              <w:left w:val="single" w:sz="4" w:space="0" w:color="auto"/>
              <w:bottom w:val="single" w:sz="4" w:space="0" w:color="auto"/>
              <w:right w:val="single" w:sz="4" w:space="0" w:color="auto"/>
            </w:tcBorders>
          </w:tcPr>
          <w:p w14:paraId="164AEF74"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Care by cardiologist </w:t>
            </w:r>
          </w:p>
        </w:tc>
        <w:tc>
          <w:tcPr>
            <w:tcW w:w="1701" w:type="dxa"/>
            <w:tcBorders>
              <w:top w:val="single" w:sz="4" w:space="0" w:color="auto"/>
              <w:left w:val="single" w:sz="4" w:space="0" w:color="auto"/>
              <w:bottom w:val="single" w:sz="4" w:space="0" w:color="auto"/>
              <w:right w:val="single" w:sz="4" w:space="0" w:color="auto"/>
            </w:tcBorders>
          </w:tcPr>
          <w:p w14:paraId="53D0EA57" w14:textId="4EAFCC52"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10BAE419" w14:textId="73CB58C7"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134" w:type="dxa"/>
            <w:tcBorders>
              <w:top w:val="single" w:sz="4" w:space="0" w:color="auto"/>
              <w:left w:val="single" w:sz="4" w:space="0" w:color="auto"/>
              <w:bottom w:val="single" w:sz="4" w:space="0" w:color="auto"/>
              <w:right w:val="single" w:sz="4" w:space="0" w:color="auto"/>
            </w:tcBorders>
          </w:tcPr>
          <w:p w14:paraId="6CCD5A69" w14:textId="07747C25" w:rsidR="0095200D" w:rsidRPr="00FD1708" w:rsidRDefault="00897D2B"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701" w:type="dxa"/>
            <w:tcBorders>
              <w:top w:val="single" w:sz="4" w:space="0" w:color="auto"/>
              <w:left w:val="single" w:sz="4" w:space="0" w:color="auto"/>
              <w:bottom w:val="single" w:sz="4" w:space="0" w:color="auto"/>
              <w:right w:val="single" w:sz="4" w:space="0" w:color="auto"/>
            </w:tcBorders>
          </w:tcPr>
          <w:p w14:paraId="1D126B5A" w14:textId="063C3192" w:rsidR="0095200D" w:rsidRPr="00FD1708" w:rsidRDefault="00897D2B"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02</w:t>
            </w:r>
          </w:p>
        </w:tc>
      </w:tr>
      <w:tr w:rsidR="0095200D" w:rsidRPr="00FD1708" w14:paraId="1AA26CF1" w14:textId="77777777" w:rsidTr="006D720E">
        <w:tc>
          <w:tcPr>
            <w:tcW w:w="3823" w:type="dxa"/>
            <w:tcBorders>
              <w:top w:val="single" w:sz="4" w:space="0" w:color="auto"/>
              <w:left w:val="single" w:sz="4" w:space="0" w:color="auto"/>
              <w:bottom w:val="single" w:sz="4" w:space="0" w:color="auto"/>
              <w:right w:val="single" w:sz="4" w:space="0" w:color="auto"/>
            </w:tcBorders>
          </w:tcPr>
          <w:p w14:paraId="1B2E3A00"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 xml:space="preserve">Medication at discharge </w:t>
            </w:r>
          </w:p>
        </w:tc>
        <w:tc>
          <w:tcPr>
            <w:tcW w:w="1701" w:type="dxa"/>
            <w:tcBorders>
              <w:top w:val="single" w:sz="4" w:space="0" w:color="auto"/>
              <w:left w:val="single" w:sz="4" w:space="0" w:color="auto"/>
              <w:bottom w:val="single" w:sz="4" w:space="0" w:color="auto"/>
              <w:right w:val="single" w:sz="4" w:space="0" w:color="auto"/>
            </w:tcBorders>
          </w:tcPr>
          <w:p w14:paraId="5773CD1E"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1090DDCE"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2099DC83"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49AD5BAA" w14:textId="77777777" w:rsidR="0095200D" w:rsidRPr="00FD1708" w:rsidRDefault="0095200D" w:rsidP="0095200D">
            <w:pPr>
              <w:rPr>
                <w:rFonts w:ascii="Times New Roman" w:hAnsi="Times New Roman" w:cs="Times New Roman"/>
                <w:b/>
              </w:rPr>
            </w:pPr>
          </w:p>
        </w:tc>
      </w:tr>
      <w:tr w:rsidR="0095200D" w:rsidRPr="00FD1708" w14:paraId="347A6E60" w14:textId="77777777" w:rsidTr="006D720E">
        <w:tc>
          <w:tcPr>
            <w:tcW w:w="3823" w:type="dxa"/>
            <w:tcBorders>
              <w:top w:val="single" w:sz="4" w:space="0" w:color="auto"/>
              <w:left w:val="single" w:sz="4" w:space="0" w:color="auto"/>
              <w:bottom w:val="single" w:sz="4" w:space="0" w:color="auto"/>
              <w:right w:val="single" w:sz="4" w:space="0" w:color="auto"/>
            </w:tcBorders>
          </w:tcPr>
          <w:p w14:paraId="643A0768"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Aspirin  </w:t>
            </w:r>
          </w:p>
        </w:tc>
        <w:tc>
          <w:tcPr>
            <w:tcW w:w="1701" w:type="dxa"/>
            <w:tcBorders>
              <w:top w:val="single" w:sz="4" w:space="0" w:color="auto"/>
              <w:left w:val="single" w:sz="4" w:space="0" w:color="auto"/>
              <w:bottom w:val="single" w:sz="4" w:space="0" w:color="auto"/>
              <w:right w:val="single" w:sz="4" w:space="0" w:color="auto"/>
            </w:tcBorders>
          </w:tcPr>
          <w:p w14:paraId="213B00EB" w14:textId="77777777" w:rsidR="0095200D" w:rsidRPr="00FD1708" w:rsidRDefault="0095200D" w:rsidP="0095200D">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6F9EEC91"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3EE67588"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2A37A9D1" w14:textId="77777777" w:rsidR="0095200D" w:rsidRPr="00FD1708" w:rsidRDefault="0095200D" w:rsidP="0095200D">
            <w:pPr>
              <w:rPr>
                <w:rFonts w:ascii="Times New Roman" w:hAnsi="Times New Roman" w:cs="Times New Roman"/>
              </w:rPr>
            </w:pPr>
          </w:p>
        </w:tc>
      </w:tr>
      <w:tr w:rsidR="0095200D" w:rsidRPr="00FD1708" w14:paraId="1909E47E" w14:textId="77777777" w:rsidTr="006D720E">
        <w:tc>
          <w:tcPr>
            <w:tcW w:w="3823" w:type="dxa"/>
            <w:tcBorders>
              <w:top w:val="single" w:sz="4" w:space="0" w:color="auto"/>
              <w:left w:val="single" w:sz="4" w:space="0" w:color="auto"/>
              <w:bottom w:val="single" w:sz="4" w:space="0" w:color="auto"/>
              <w:right w:val="single" w:sz="4" w:space="0" w:color="auto"/>
            </w:tcBorders>
          </w:tcPr>
          <w:p w14:paraId="57E91C3C"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 </w:t>
            </w:r>
          </w:p>
        </w:tc>
        <w:tc>
          <w:tcPr>
            <w:tcW w:w="1701" w:type="dxa"/>
            <w:tcBorders>
              <w:top w:val="single" w:sz="4" w:space="0" w:color="auto"/>
              <w:left w:val="single" w:sz="4" w:space="0" w:color="auto"/>
              <w:bottom w:val="single" w:sz="4" w:space="0" w:color="auto"/>
              <w:right w:val="single" w:sz="4" w:space="0" w:color="auto"/>
            </w:tcBorders>
          </w:tcPr>
          <w:p w14:paraId="24ED0EF4" w14:textId="7C180222"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46</w:t>
            </w:r>
          </w:p>
        </w:tc>
        <w:tc>
          <w:tcPr>
            <w:tcW w:w="1417" w:type="dxa"/>
            <w:tcBorders>
              <w:top w:val="single" w:sz="4" w:space="0" w:color="auto"/>
              <w:left w:val="single" w:sz="4" w:space="0" w:color="auto"/>
              <w:bottom w:val="single" w:sz="4" w:space="0" w:color="auto"/>
              <w:right w:val="single" w:sz="4" w:space="0" w:color="auto"/>
            </w:tcBorders>
          </w:tcPr>
          <w:p w14:paraId="3563625C" w14:textId="44006122"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134" w:type="dxa"/>
            <w:tcBorders>
              <w:top w:val="single" w:sz="4" w:space="0" w:color="auto"/>
              <w:left w:val="single" w:sz="4" w:space="0" w:color="auto"/>
              <w:bottom w:val="single" w:sz="4" w:space="0" w:color="auto"/>
              <w:right w:val="single" w:sz="4" w:space="0" w:color="auto"/>
            </w:tcBorders>
          </w:tcPr>
          <w:p w14:paraId="40C13458" w14:textId="244BE989"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43</w:t>
            </w:r>
          </w:p>
        </w:tc>
        <w:tc>
          <w:tcPr>
            <w:tcW w:w="1701" w:type="dxa"/>
            <w:tcBorders>
              <w:top w:val="single" w:sz="4" w:space="0" w:color="auto"/>
              <w:left w:val="single" w:sz="4" w:space="0" w:color="auto"/>
              <w:bottom w:val="single" w:sz="4" w:space="0" w:color="auto"/>
              <w:right w:val="single" w:sz="4" w:space="0" w:color="auto"/>
            </w:tcBorders>
          </w:tcPr>
          <w:p w14:paraId="4F01F467" w14:textId="4B5ACB14"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94</w:t>
            </w:r>
          </w:p>
        </w:tc>
      </w:tr>
      <w:tr w:rsidR="0095200D" w:rsidRPr="00FD1708" w14:paraId="495F019F" w14:textId="77777777" w:rsidTr="006D720E">
        <w:tc>
          <w:tcPr>
            <w:tcW w:w="3823" w:type="dxa"/>
            <w:tcBorders>
              <w:top w:val="single" w:sz="4" w:space="0" w:color="auto"/>
              <w:left w:val="single" w:sz="4" w:space="0" w:color="auto"/>
              <w:bottom w:val="single" w:sz="4" w:space="0" w:color="auto"/>
              <w:right w:val="single" w:sz="4" w:space="0" w:color="auto"/>
            </w:tcBorders>
          </w:tcPr>
          <w:p w14:paraId="2B8F7DC8"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3AD92A7D" w14:textId="70A43BD1"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417" w:type="dxa"/>
            <w:tcBorders>
              <w:top w:val="single" w:sz="4" w:space="0" w:color="auto"/>
              <w:left w:val="single" w:sz="4" w:space="0" w:color="auto"/>
              <w:bottom w:val="single" w:sz="4" w:space="0" w:color="auto"/>
              <w:right w:val="single" w:sz="4" w:space="0" w:color="auto"/>
            </w:tcBorders>
          </w:tcPr>
          <w:p w14:paraId="383FC62B" w14:textId="3F8ED223"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01A2216A" w14:textId="279F85AE" w:rsidR="0095200D" w:rsidRPr="00FD1708" w:rsidRDefault="00897D2B"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09</w:t>
            </w:r>
          </w:p>
        </w:tc>
        <w:tc>
          <w:tcPr>
            <w:tcW w:w="1701" w:type="dxa"/>
            <w:tcBorders>
              <w:top w:val="single" w:sz="4" w:space="0" w:color="auto"/>
              <w:left w:val="single" w:sz="4" w:space="0" w:color="auto"/>
              <w:bottom w:val="single" w:sz="4" w:space="0" w:color="auto"/>
              <w:right w:val="single" w:sz="4" w:space="0" w:color="auto"/>
            </w:tcBorders>
          </w:tcPr>
          <w:p w14:paraId="43E87F0D" w14:textId="5A24FDAA"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r>
      <w:tr w:rsidR="0095200D" w:rsidRPr="00FD1708" w14:paraId="52344F38" w14:textId="77777777" w:rsidTr="006D720E">
        <w:tc>
          <w:tcPr>
            <w:tcW w:w="3823" w:type="dxa"/>
            <w:tcBorders>
              <w:top w:val="single" w:sz="4" w:space="0" w:color="auto"/>
              <w:left w:val="single" w:sz="4" w:space="0" w:color="auto"/>
              <w:bottom w:val="single" w:sz="4" w:space="0" w:color="auto"/>
              <w:right w:val="single" w:sz="4" w:space="0" w:color="auto"/>
            </w:tcBorders>
          </w:tcPr>
          <w:p w14:paraId="5CCE0548" w14:textId="77777777" w:rsidR="0095200D" w:rsidRPr="00FD1708" w:rsidRDefault="0095200D" w:rsidP="0095200D">
            <w:pPr>
              <w:rPr>
                <w:rFonts w:ascii="Times New Roman" w:hAnsi="Times New Roman" w:cs="Times New Roman"/>
              </w:rPr>
            </w:pPr>
            <w:r w:rsidRPr="00FD1708">
              <w:rPr>
                <w:rFonts w:ascii="Times New Roman" w:eastAsia="SimSun" w:hAnsi="Times New Roman" w:cs="Times New Roman"/>
                <w:lang w:eastAsia="zh-CN"/>
              </w:rPr>
              <w:t>P2Y</w:t>
            </w:r>
            <w:r w:rsidRPr="00FD1708">
              <w:rPr>
                <w:rFonts w:ascii="Times New Roman" w:eastAsia="SimSun" w:hAnsi="Times New Roman" w:cs="Times New Roman"/>
                <w:vertAlign w:val="subscript"/>
                <w:lang w:eastAsia="zh-CN"/>
              </w:rPr>
              <w:t xml:space="preserve">12 </w:t>
            </w:r>
            <w:r w:rsidRPr="00FD1708">
              <w:rPr>
                <w:rFonts w:ascii="Times New Roman" w:eastAsia="SimSun" w:hAnsi="Times New Roman" w:cs="Times New Roman"/>
                <w:lang w:eastAsia="zh-CN"/>
              </w:rPr>
              <w:t>inhibitors</w:t>
            </w:r>
          </w:p>
        </w:tc>
        <w:tc>
          <w:tcPr>
            <w:tcW w:w="1701" w:type="dxa"/>
            <w:tcBorders>
              <w:top w:val="single" w:sz="4" w:space="0" w:color="auto"/>
              <w:left w:val="single" w:sz="4" w:space="0" w:color="auto"/>
              <w:bottom w:val="single" w:sz="4" w:space="0" w:color="auto"/>
              <w:right w:val="single" w:sz="4" w:space="0" w:color="auto"/>
            </w:tcBorders>
          </w:tcPr>
          <w:p w14:paraId="66AD70CC" w14:textId="77777777" w:rsidR="0095200D" w:rsidRPr="00FD1708" w:rsidRDefault="0095200D" w:rsidP="0095200D">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26CD338D"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293F8237"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0473313B" w14:textId="77777777" w:rsidR="0095200D" w:rsidRPr="00FD1708" w:rsidRDefault="0095200D" w:rsidP="0095200D">
            <w:pPr>
              <w:rPr>
                <w:rFonts w:ascii="Times New Roman" w:hAnsi="Times New Roman" w:cs="Times New Roman"/>
              </w:rPr>
            </w:pPr>
          </w:p>
        </w:tc>
      </w:tr>
      <w:tr w:rsidR="0095200D" w:rsidRPr="00FD1708" w14:paraId="4D02DC15" w14:textId="77777777" w:rsidTr="006D720E">
        <w:tc>
          <w:tcPr>
            <w:tcW w:w="3823" w:type="dxa"/>
            <w:tcBorders>
              <w:top w:val="single" w:sz="4" w:space="0" w:color="auto"/>
              <w:left w:val="single" w:sz="4" w:space="0" w:color="auto"/>
              <w:bottom w:val="single" w:sz="4" w:space="0" w:color="auto"/>
              <w:right w:val="single" w:sz="4" w:space="0" w:color="auto"/>
            </w:tcBorders>
          </w:tcPr>
          <w:p w14:paraId="3BCFE652" w14:textId="77777777" w:rsidR="0095200D" w:rsidRPr="00FD1708" w:rsidRDefault="0095200D" w:rsidP="0095200D">
            <w:pPr>
              <w:rPr>
                <w:rFonts w:ascii="Times New Roman" w:eastAsia="SimSun" w:hAnsi="Times New Roman" w:cs="Times New Roman"/>
                <w:lang w:eastAsia="zh-C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31C39C80" w14:textId="012CEBA5"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56</w:t>
            </w:r>
          </w:p>
        </w:tc>
        <w:tc>
          <w:tcPr>
            <w:tcW w:w="1417" w:type="dxa"/>
            <w:tcBorders>
              <w:top w:val="single" w:sz="4" w:space="0" w:color="auto"/>
              <w:left w:val="single" w:sz="4" w:space="0" w:color="auto"/>
              <w:bottom w:val="single" w:sz="4" w:space="0" w:color="auto"/>
              <w:right w:val="single" w:sz="4" w:space="0" w:color="auto"/>
            </w:tcBorders>
          </w:tcPr>
          <w:p w14:paraId="3857A3A1" w14:textId="727001FB"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152D3C1F" w14:textId="44ECDE1E"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63</w:t>
            </w:r>
          </w:p>
        </w:tc>
        <w:tc>
          <w:tcPr>
            <w:tcW w:w="1701" w:type="dxa"/>
            <w:tcBorders>
              <w:top w:val="single" w:sz="4" w:space="0" w:color="auto"/>
              <w:left w:val="single" w:sz="4" w:space="0" w:color="auto"/>
              <w:bottom w:val="single" w:sz="4" w:space="0" w:color="auto"/>
              <w:right w:val="single" w:sz="4" w:space="0" w:color="auto"/>
            </w:tcBorders>
          </w:tcPr>
          <w:p w14:paraId="03682292" w14:textId="2152A242"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98</w:t>
            </w:r>
          </w:p>
        </w:tc>
      </w:tr>
      <w:tr w:rsidR="0095200D" w:rsidRPr="00FD1708" w14:paraId="18320863" w14:textId="77777777" w:rsidTr="006D720E">
        <w:tc>
          <w:tcPr>
            <w:tcW w:w="3823" w:type="dxa"/>
            <w:tcBorders>
              <w:top w:val="single" w:sz="4" w:space="0" w:color="auto"/>
              <w:left w:val="single" w:sz="4" w:space="0" w:color="auto"/>
              <w:bottom w:val="single" w:sz="4" w:space="0" w:color="auto"/>
              <w:right w:val="single" w:sz="4" w:space="0" w:color="auto"/>
            </w:tcBorders>
          </w:tcPr>
          <w:p w14:paraId="01C1EF71" w14:textId="77777777" w:rsidR="0095200D" w:rsidRPr="00FD1708" w:rsidRDefault="0095200D" w:rsidP="0095200D">
            <w:pPr>
              <w:rPr>
                <w:rFonts w:ascii="Times New Roman" w:eastAsia="SimSun" w:hAnsi="Times New Roman" w:cs="Times New Roman"/>
                <w:lang w:eastAsia="zh-C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080B856A" w14:textId="5B2BE7C7"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417" w:type="dxa"/>
            <w:tcBorders>
              <w:top w:val="single" w:sz="4" w:space="0" w:color="auto"/>
              <w:left w:val="single" w:sz="4" w:space="0" w:color="auto"/>
              <w:bottom w:val="single" w:sz="4" w:space="0" w:color="auto"/>
              <w:right w:val="single" w:sz="4" w:space="0" w:color="auto"/>
            </w:tcBorders>
          </w:tcPr>
          <w:p w14:paraId="3D09F24D" w14:textId="2AAA1C28"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004</w:t>
            </w:r>
          </w:p>
        </w:tc>
        <w:tc>
          <w:tcPr>
            <w:tcW w:w="1134" w:type="dxa"/>
            <w:tcBorders>
              <w:top w:val="single" w:sz="4" w:space="0" w:color="auto"/>
              <w:left w:val="single" w:sz="4" w:space="0" w:color="auto"/>
              <w:bottom w:val="single" w:sz="4" w:space="0" w:color="auto"/>
              <w:right w:val="single" w:sz="4" w:space="0" w:color="auto"/>
            </w:tcBorders>
          </w:tcPr>
          <w:p w14:paraId="41A146AF" w14:textId="377EBF57" w:rsidR="0095200D" w:rsidRPr="00FD1708" w:rsidRDefault="00897D2B"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24</w:t>
            </w:r>
          </w:p>
        </w:tc>
        <w:tc>
          <w:tcPr>
            <w:tcW w:w="1701" w:type="dxa"/>
            <w:tcBorders>
              <w:top w:val="single" w:sz="4" w:space="0" w:color="auto"/>
              <w:left w:val="single" w:sz="4" w:space="0" w:color="auto"/>
              <w:bottom w:val="single" w:sz="4" w:space="0" w:color="auto"/>
              <w:right w:val="single" w:sz="4" w:space="0" w:color="auto"/>
            </w:tcBorders>
          </w:tcPr>
          <w:p w14:paraId="63218682" w14:textId="6F966DEA" w:rsidR="0095200D" w:rsidRPr="00FD1708" w:rsidRDefault="00897D2B"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02</w:t>
            </w:r>
          </w:p>
        </w:tc>
      </w:tr>
      <w:tr w:rsidR="0095200D" w:rsidRPr="00FD1708" w14:paraId="600FD9C3" w14:textId="77777777" w:rsidTr="006D720E">
        <w:tc>
          <w:tcPr>
            <w:tcW w:w="3823" w:type="dxa"/>
            <w:tcBorders>
              <w:top w:val="single" w:sz="4" w:space="0" w:color="auto"/>
              <w:left w:val="single" w:sz="4" w:space="0" w:color="auto"/>
              <w:bottom w:val="single" w:sz="4" w:space="0" w:color="auto"/>
              <w:right w:val="single" w:sz="4" w:space="0" w:color="auto"/>
            </w:tcBorders>
          </w:tcPr>
          <w:p w14:paraId="52788BAA"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ACEi/ARBs </w:t>
            </w:r>
          </w:p>
        </w:tc>
        <w:tc>
          <w:tcPr>
            <w:tcW w:w="1701" w:type="dxa"/>
            <w:tcBorders>
              <w:top w:val="single" w:sz="4" w:space="0" w:color="auto"/>
              <w:left w:val="single" w:sz="4" w:space="0" w:color="auto"/>
              <w:bottom w:val="single" w:sz="4" w:space="0" w:color="auto"/>
              <w:right w:val="single" w:sz="4" w:space="0" w:color="auto"/>
            </w:tcBorders>
          </w:tcPr>
          <w:p w14:paraId="7592E075" w14:textId="1A6C84F9"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11</w:t>
            </w:r>
          </w:p>
        </w:tc>
        <w:tc>
          <w:tcPr>
            <w:tcW w:w="1417" w:type="dxa"/>
            <w:tcBorders>
              <w:top w:val="single" w:sz="4" w:space="0" w:color="auto"/>
              <w:left w:val="single" w:sz="4" w:space="0" w:color="auto"/>
              <w:bottom w:val="single" w:sz="4" w:space="0" w:color="auto"/>
              <w:right w:val="single" w:sz="4" w:space="0" w:color="auto"/>
            </w:tcBorders>
          </w:tcPr>
          <w:p w14:paraId="1EB9D155" w14:textId="43FF0045"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59A061D9" w14:textId="08499919" w:rsidR="0095200D" w:rsidRPr="00FD1708" w:rsidRDefault="00897D2B"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11</w:t>
            </w:r>
          </w:p>
        </w:tc>
        <w:tc>
          <w:tcPr>
            <w:tcW w:w="1701" w:type="dxa"/>
            <w:tcBorders>
              <w:top w:val="single" w:sz="4" w:space="0" w:color="auto"/>
              <w:left w:val="single" w:sz="4" w:space="0" w:color="auto"/>
              <w:bottom w:val="single" w:sz="4" w:space="0" w:color="auto"/>
              <w:right w:val="single" w:sz="4" w:space="0" w:color="auto"/>
            </w:tcBorders>
          </w:tcPr>
          <w:p w14:paraId="78D6B5F8" w14:textId="5F1F121F" w:rsidR="0095200D" w:rsidRPr="00FD1708" w:rsidRDefault="00897D2B"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98</w:t>
            </w:r>
          </w:p>
        </w:tc>
      </w:tr>
      <w:tr w:rsidR="0095200D" w:rsidRPr="00FD1708" w14:paraId="1279616F" w14:textId="77777777" w:rsidTr="006D720E">
        <w:tc>
          <w:tcPr>
            <w:tcW w:w="3823" w:type="dxa"/>
            <w:tcBorders>
              <w:top w:val="single" w:sz="4" w:space="0" w:color="auto"/>
              <w:left w:val="single" w:sz="4" w:space="0" w:color="auto"/>
              <w:bottom w:val="single" w:sz="4" w:space="0" w:color="auto"/>
              <w:right w:val="single" w:sz="4" w:space="0" w:color="auto"/>
            </w:tcBorders>
          </w:tcPr>
          <w:p w14:paraId="5B21F29E"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40657D00" w14:textId="1836EDA3" w:rsidR="0095200D" w:rsidRPr="00FD1708" w:rsidRDefault="0053254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44</w:t>
            </w:r>
          </w:p>
        </w:tc>
        <w:tc>
          <w:tcPr>
            <w:tcW w:w="1417" w:type="dxa"/>
            <w:tcBorders>
              <w:top w:val="single" w:sz="4" w:space="0" w:color="auto"/>
              <w:left w:val="single" w:sz="4" w:space="0" w:color="auto"/>
              <w:bottom w:val="single" w:sz="4" w:space="0" w:color="auto"/>
              <w:right w:val="single" w:sz="4" w:space="0" w:color="auto"/>
            </w:tcBorders>
          </w:tcPr>
          <w:p w14:paraId="10794E88" w14:textId="5D3DCFD1" w:rsidR="0095200D" w:rsidRPr="00FD1708" w:rsidRDefault="0053254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18C66F9B" w14:textId="52F7BF98" w:rsidR="0095200D" w:rsidRPr="00FD1708" w:rsidRDefault="0053254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24</w:t>
            </w:r>
          </w:p>
        </w:tc>
        <w:tc>
          <w:tcPr>
            <w:tcW w:w="1701" w:type="dxa"/>
            <w:tcBorders>
              <w:top w:val="single" w:sz="4" w:space="0" w:color="auto"/>
              <w:left w:val="single" w:sz="4" w:space="0" w:color="auto"/>
              <w:bottom w:val="single" w:sz="4" w:space="0" w:color="auto"/>
              <w:right w:val="single" w:sz="4" w:space="0" w:color="auto"/>
            </w:tcBorders>
          </w:tcPr>
          <w:p w14:paraId="0FB449A1" w14:textId="522E99ED" w:rsidR="0095200D" w:rsidRPr="00FD1708" w:rsidRDefault="0053254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727139D1" w14:textId="77777777" w:rsidTr="006D720E">
        <w:tc>
          <w:tcPr>
            <w:tcW w:w="3823" w:type="dxa"/>
            <w:tcBorders>
              <w:top w:val="single" w:sz="4" w:space="0" w:color="auto"/>
              <w:left w:val="single" w:sz="4" w:space="0" w:color="auto"/>
              <w:bottom w:val="single" w:sz="4" w:space="0" w:color="auto"/>
              <w:right w:val="single" w:sz="4" w:space="0" w:color="auto"/>
            </w:tcBorders>
          </w:tcPr>
          <w:p w14:paraId="559B9ECA"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4E277F74" w14:textId="3EBCAB9E" w:rsidR="0095200D" w:rsidRPr="00FD1708" w:rsidRDefault="0053254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10</w:t>
            </w:r>
          </w:p>
        </w:tc>
        <w:tc>
          <w:tcPr>
            <w:tcW w:w="1417" w:type="dxa"/>
            <w:tcBorders>
              <w:top w:val="single" w:sz="4" w:space="0" w:color="auto"/>
              <w:left w:val="single" w:sz="4" w:space="0" w:color="auto"/>
              <w:bottom w:val="single" w:sz="4" w:space="0" w:color="auto"/>
              <w:right w:val="single" w:sz="4" w:space="0" w:color="auto"/>
            </w:tcBorders>
          </w:tcPr>
          <w:p w14:paraId="5C515756" w14:textId="049E05A6" w:rsidR="0095200D" w:rsidRPr="00FD1708" w:rsidRDefault="0053254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134" w:type="dxa"/>
            <w:tcBorders>
              <w:top w:val="single" w:sz="4" w:space="0" w:color="auto"/>
              <w:left w:val="single" w:sz="4" w:space="0" w:color="auto"/>
              <w:bottom w:val="single" w:sz="4" w:space="0" w:color="auto"/>
              <w:right w:val="single" w:sz="4" w:space="0" w:color="auto"/>
            </w:tcBorders>
          </w:tcPr>
          <w:p w14:paraId="3790620C" w14:textId="0D7ABFF5" w:rsidR="0095200D" w:rsidRPr="00FD1708" w:rsidRDefault="0053254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99</w:t>
            </w:r>
          </w:p>
        </w:tc>
        <w:tc>
          <w:tcPr>
            <w:tcW w:w="1701" w:type="dxa"/>
            <w:tcBorders>
              <w:top w:val="single" w:sz="4" w:space="0" w:color="auto"/>
              <w:left w:val="single" w:sz="4" w:space="0" w:color="auto"/>
              <w:bottom w:val="single" w:sz="4" w:space="0" w:color="auto"/>
              <w:right w:val="single" w:sz="4" w:space="0" w:color="auto"/>
            </w:tcBorders>
          </w:tcPr>
          <w:p w14:paraId="390E3E1A" w14:textId="06B8FECA" w:rsidR="0095200D" w:rsidRPr="00FD1708" w:rsidRDefault="0053254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20</w:t>
            </w:r>
          </w:p>
        </w:tc>
      </w:tr>
      <w:tr w:rsidR="0095200D" w:rsidRPr="00FD1708" w14:paraId="06A16C51" w14:textId="77777777" w:rsidTr="006D720E">
        <w:tc>
          <w:tcPr>
            <w:tcW w:w="3823" w:type="dxa"/>
            <w:tcBorders>
              <w:top w:val="single" w:sz="4" w:space="0" w:color="auto"/>
              <w:left w:val="single" w:sz="4" w:space="0" w:color="auto"/>
              <w:bottom w:val="single" w:sz="4" w:space="0" w:color="auto"/>
              <w:right w:val="single" w:sz="4" w:space="0" w:color="auto"/>
            </w:tcBorders>
          </w:tcPr>
          <w:p w14:paraId="7CC406FA"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Statins </w:t>
            </w:r>
          </w:p>
        </w:tc>
        <w:tc>
          <w:tcPr>
            <w:tcW w:w="1701" w:type="dxa"/>
            <w:tcBorders>
              <w:top w:val="single" w:sz="4" w:space="0" w:color="auto"/>
              <w:left w:val="single" w:sz="4" w:space="0" w:color="auto"/>
              <w:bottom w:val="single" w:sz="4" w:space="0" w:color="auto"/>
              <w:right w:val="single" w:sz="4" w:space="0" w:color="auto"/>
            </w:tcBorders>
          </w:tcPr>
          <w:p w14:paraId="074C8EFF" w14:textId="77777777" w:rsidR="0095200D" w:rsidRPr="00FD1708" w:rsidRDefault="0095200D" w:rsidP="0095200D">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1F168EF3"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3F76D09A"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4C2D72FF" w14:textId="77777777" w:rsidR="0095200D" w:rsidRPr="00FD1708" w:rsidRDefault="0095200D" w:rsidP="0095200D">
            <w:pPr>
              <w:rPr>
                <w:rFonts w:ascii="Times New Roman" w:hAnsi="Times New Roman" w:cs="Times New Roman"/>
              </w:rPr>
            </w:pPr>
          </w:p>
        </w:tc>
      </w:tr>
      <w:tr w:rsidR="0095200D" w:rsidRPr="00FD1708" w14:paraId="002B40F9" w14:textId="77777777" w:rsidTr="006D720E">
        <w:tc>
          <w:tcPr>
            <w:tcW w:w="3823" w:type="dxa"/>
            <w:tcBorders>
              <w:top w:val="single" w:sz="4" w:space="0" w:color="auto"/>
              <w:left w:val="single" w:sz="4" w:space="0" w:color="auto"/>
              <w:bottom w:val="single" w:sz="4" w:space="0" w:color="auto"/>
              <w:right w:val="single" w:sz="4" w:space="0" w:color="auto"/>
            </w:tcBorders>
          </w:tcPr>
          <w:p w14:paraId="79C5246E"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1B139B55" w14:textId="3A3F2E7D" w:rsidR="0095200D" w:rsidRPr="00FD1708" w:rsidRDefault="0053254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61</w:t>
            </w:r>
          </w:p>
        </w:tc>
        <w:tc>
          <w:tcPr>
            <w:tcW w:w="1417" w:type="dxa"/>
            <w:tcBorders>
              <w:top w:val="single" w:sz="4" w:space="0" w:color="auto"/>
              <w:left w:val="single" w:sz="4" w:space="0" w:color="auto"/>
              <w:bottom w:val="single" w:sz="4" w:space="0" w:color="auto"/>
              <w:right w:val="single" w:sz="4" w:space="0" w:color="auto"/>
            </w:tcBorders>
          </w:tcPr>
          <w:p w14:paraId="5A3AB9A9" w14:textId="554DA0CF" w:rsidR="0095200D" w:rsidRPr="00FD1708" w:rsidRDefault="0053254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19F16190" w14:textId="25929B29" w:rsidR="0095200D" w:rsidRPr="00FD1708" w:rsidRDefault="0053254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50</w:t>
            </w:r>
          </w:p>
        </w:tc>
        <w:tc>
          <w:tcPr>
            <w:tcW w:w="1701" w:type="dxa"/>
            <w:tcBorders>
              <w:top w:val="single" w:sz="4" w:space="0" w:color="auto"/>
              <w:left w:val="single" w:sz="4" w:space="0" w:color="auto"/>
              <w:bottom w:val="single" w:sz="4" w:space="0" w:color="auto"/>
              <w:right w:val="single" w:sz="4" w:space="0" w:color="auto"/>
            </w:tcBorders>
          </w:tcPr>
          <w:p w14:paraId="5C388AA2" w14:textId="22796C0D" w:rsidR="0095200D" w:rsidRPr="00FD1708" w:rsidRDefault="0053254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r>
      <w:tr w:rsidR="0095200D" w:rsidRPr="00FD1708" w14:paraId="6D4EC554" w14:textId="77777777" w:rsidTr="006D720E">
        <w:tc>
          <w:tcPr>
            <w:tcW w:w="3823" w:type="dxa"/>
            <w:tcBorders>
              <w:top w:val="single" w:sz="4" w:space="0" w:color="auto"/>
              <w:left w:val="single" w:sz="4" w:space="0" w:color="auto"/>
              <w:bottom w:val="single" w:sz="4" w:space="0" w:color="auto"/>
              <w:right w:val="single" w:sz="4" w:space="0" w:color="auto"/>
            </w:tcBorders>
          </w:tcPr>
          <w:p w14:paraId="166834F3"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36C4135D" w14:textId="68F98F38" w:rsidR="0095200D" w:rsidRPr="00FD1708" w:rsidRDefault="0053254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1B27AAC3" w14:textId="77F0624C" w:rsidR="0095200D" w:rsidRPr="00FD1708" w:rsidRDefault="0053254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004</w:t>
            </w:r>
          </w:p>
        </w:tc>
        <w:tc>
          <w:tcPr>
            <w:tcW w:w="1134" w:type="dxa"/>
            <w:tcBorders>
              <w:top w:val="single" w:sz="4" w:space="0" w:color="auto"/>
              <w:left w:val="single" w:sz="4" w:space="0" w:color="auto"/>
              <w:bottom w:val="single" w:sz="4" w:space="0" w:color="auto"/>
              <w:right w:val="single" w:sz="4" w:space="0" w:color="auto"/>
            </w:tcBorders>
          </w:tcPr>
          <w:p w14:paraId="5BCECDEF" w14:textId="551B7783" w:rsidR="0095200D" w:rsidRPr="00FD1708" w:rsidRDefault="0053254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26</w:t>
            </w:r>
          </w:p>
        </w:tc>
        <w:tc>
          <w:tcPr>
            <w:tcW w:w="1701" w:type="dxa"/>
            <w:tcBorders>
              <w:top w:val="single" w:sz="4" w:space="0" w:color="auto"/>
              <w:left w:val="single" w:sz="4" w:space="0" w:color="auto"/>
              <w:bottom w:val="single" w:sz="4" w:space="0" w:color="auto"/>
              <w:right w:val="single" w:sz="4" w:space="0" w:color="auto"/>
            </w:tcBorders>
          </w:tcPr>
          <w:p w14:paraId="27BF3486" w14:textId="2A948BC4" w:rsidR="0095200D" w:rsidRPr="00FD1708" w:rsidRDefault="0053254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03</w:t>
            </w:r>
          </w:p>
        </w:tc>
      </w:tr>
      <w:tr w:rsidR="0095200D" w:rsidRPr="00FD1708" w14:paraId="6C19374B" w14:textId="77777777" w:rsidTr="006D720E">
        <w:tc>
          <w:tcPr>
            <w:tcW w:w="3823" w:type="dxa"/>
            <w:tcBorders>
              <w:top w:val="single" w:sz="4" w:space="0" w:color="auto"/>
              <w:left w:val="single" w:sz="4" w:space="0" w:color="auto"/>
              <w:bottom w:val="single" w:sz="4" w:space="0" w:color="auto"/>
              <w:right w:val="single" w:sz="4" w:space="0" w:color="auto"/>
            </w:tcBorders>
          </w:tcPr>
          <w:p w14:paraId="01F520C1"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 xml:space="preserve">In-hospital procedures </w:t>
            </w:r>
          </w:p>
        </w:tc>
        <w:tc>
          <w:tcPr>
            <w:tcW w:w="1701" w:type="dxa"/>
            <w:tcBorders>
              <w:top w:val="single" w:sz="4" w:space="0" w:color="auto"/>
              <w:left w:val="single" w:sz="4" w:space="0" w:color="auto"/>
              <w:bottom w:val="single" w:sz="4" w:space="0" w:color="auto"/>
              <w:right w:val="single" w:sz="4" w:space="0" w:color="auto"/>
            </w:tcBorders>
          </w:tcPr>
          <w:p w14:paraId="33F63BB2"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085CDC42"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6D7A8A1E"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11119F4E" w14:textId="77777777" w:rsidR="0095200D" w:rsidRPr="00FD1708" w:rsidRDefault="0095200D" w:rsidP="0095200D">
            <w:pPr>
              <w:rPr>
                <w:rFonts w:ascii="Times New Roman" w:hAnsi="Times New Roman" w:cs="Times New Roman"/>
                <w:b/>
              </w:rPr>
            </w:pPr>
          </w:p>
        </w:tc>
      </w:tr>
      <w:tr w:rsidR="0095200D" w:rsidRPr="00FD1708" w14:paraId="66F7A346" w14:textId="77777777" w:rsidTr="006D720E">
        <w:tc>
          <w:tcPr>
            <w:tcW w:w="3823" w:type="dxa"/>
            <w:tcBorders>
              <w:top w:val="single" w:sz="4" w:space="0" w:color="auto"/>
              <w:left w:val="single" w:sz="4" w:space="0" w:color="auto"/>
              <w:bottom w:val="single" w:sz="4" w:space="0" w:color="auto"/>
              <w:right w:val="single" w:sz="4" w:space="0" w:color="auto"/>
            </w:tcBorders>
          </w:tcPr>
          <w:p w14:paraId="1E6B2EC9"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Coronary angiography </w:t>
            </w:r>
          </w:p>
        </w:tc>
        <w:tc>
          <w:tcPr>
            <w:tcW w:w="1701" w:type="dxa"/>
            <w:tcBorders>
              <w:top w:val="single" w:sz="4" w:space="0" w:color="auto"/>
              <w:left w:val="single" w:sz="4" w:space="0" w:color="auto"/>
              <w:bottom w:val="single" w:sz="4" w:space="0" w:color="auto"/>
              <w:right w:val="single" w:sz="4" w:space="0" w:color="auto"/>
            </w:tcBorders>
          </w:tcPr>
          <w:p w14:paraId="10EE9649" w14:textId="77777777" w:rsidR="0095200D" w:rsidRPr="00FD1708" w:rsidRDefault="0095200D" w:rsidP="0095200D">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2C082A04"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50409778"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58FFC363" w14:textId="77777777" w:rsidR="0095200D" w:rsidRPr="00FD1708" w:rsidRDefault="0095200D" w:rsidP="0095200D">
            <w:pPr>
              <w:rPr>
                <w:rFonts w:ascii="Times New Roman" w:hAnsi="Times New Roman" w:cs="Times New Roman"/>
              </w:rPr>
            </w:pPr>
          </w:p>
        </w:tc>
      </w:tr>
      <w:tr w:rsidR="0095200D" w:rsidRPr="00FD1708" w14:paraId="3B59CD0F" w14:textId="77777777" w:rsidTr="006D720E">
        <w:tc>
          <w:tcPr>
            <w:tcW w:w="3823" w:type="dxa"/>
            <w:tcBorders>
              <w:top w:val="single" w:sz="4" w:space="0" w:color="auto"/>
              <w:left w:val="single" w:sz="4" w:space="0" w:color="auto"/>
              <w:bottom w:val="single" w:sz="4" w:space="0" w:color="auto"/>
              <w:right w:val="single" w:sz="4" w:space="0" w:color="auto"/>
            </w:tcBorders>
          </w:tcPr>
          <w:p w14:paraId="453FAD5D"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36EAA912" w14:textId="06E86B8D" w:rsidR="0095200D" w:rsidRPr="00FD1708" w:rsidRDefault="0053254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16</w:t>
            </w:r>
          </w:p>
        </w:tc>
        <w:tc>
          <w:tcPr>
            <w:tcW w:w="1417" w:type="dxa"/>
            <w:tcBorders>
              <w:top w:val="single" w:sz="4" w:space="0" w:color="auto"/>
              <w:left w:val="single" w:sz="4" w:space="0" w:color="auto"/>
              <w:bottom w:val="single" w:sz="4" w:space="0" w:color="auto"/>
              <w:right w:val="single" w:sz="4" w:space="0" w:color="auto"/>
            </w:tcBorders>
          </w:tcPr>
          <w:p w14:paraId="6364DAAC" w14:textId="52CF5DEF" w:rsidR="0095200D" w:rsidRPr="00FD1708" w:rsidRDefault="0053254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2F25EF19" w14:textId="354F6982" w:rsidR="0095200D" w:rsidRPr="00FD1708" w:rsidRDefault="0053254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96</w:t>
            </w:r>
          </w:p>
        </w:tc>
        <w:tc>
          <w:tcPr>
            <w:tcW w:w="1701" w:type="dxa"/>
            <w:tcBorders>
              <w:top w:val="single" w:sz="4" w:space="0" w:color="auto"/>
              <w:left w:val="single" w:sz="4" w:space="0" w:color="auto"/>
              <w:bottom w:val="single" w:sz="4" w:space="0" w:color="auto"/>
              <w:right w:val="single" w:sz="4" w:space="0" w:color="auto"/>
            </w:tcBorders>
          </w:tcPr>
          <w:p w14:paraId="5D525A29" w14:textId="12DDCBC9" w:rsidR="0095200D" w:rsidRPr="00FD1708" w:rsidRDefault="0053254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3C3C8D7D" w14:textId="77777777" w:rsidTr="006D720E">
        <w:tc>
          <w:tcPr>
            <w:tcW w:w="3823" w:type="dxa"/>
            <w:tcBorders>
              <w:top w:val="single" w:sz="4" w:space="0" w:color="auto"/>
              <w:left w:val="single" w:sz="4" w:space="0" w:color="auto"/>
              <w:bottom w:val="single" w:sz="4" w:space="0" w:color="auto"/>
              <w:right w:val="single" w:sz="4" w:space="0" w:color="auto"/>
            </w:tcBorders>
          </w:tcPr>
          <w:p w14:paraId="7F1C7D14"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02F77728" w14:textId="59F73A22" w:rsidR="0095200D" w:rsidRPr="00FD1708" w:rsidRDefault="0053254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417" w:type="dxa"/>
            <w:tcBorders>
              <w:top w:val="single" w:sz="4" w:space="0" w:color="auto"/>
              <w:left w:val="single" w:sz="4" w:space="0" w:color="auto"/>
              <w:bottom w:val="single" w:sz="4" w:space="0" w:color="auto"/>
              <w:right w:val="single" w:sz="4" w:space="0" w:color="auto"/>
            </w:tcBorders>
          </w:tcPr>
          <w:p w14:paraId="6AA2FBFE" w14:textId="0C19FEF5" w:rsidR="0095200D" w:rsidRPr="00FD1708" w:rsidRDefault="0053254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002</w:t>
            </w:r>
          </w:p>
        </w:tc>
        <w:tc>
          <w:tcPr>
            <w:tcW w:w="1134" w:type="dxa"/>
            <w:tcBorders>
              <w:top w:val="single" w:sz="4" w:space="0" w:color="auto"/>
              <w:left w:val="single" w:sz="4" w:space="0" w:color="auto"/>
              <w:bottom w:val="single" w:sz="4" w:space="0" w:color="auto"/>
              <w:right w:val="single" w:sz="4" w:space="0" w:color="auto"/>
            </w:tcBorders>
          </w:tcPr>
          <w:p w14:paraId="09AA1D8A" w14:textId="02AC4828" w:rsidR="0095200D" w:rsidRPr="00FD1708" w:rsidRDefault="0053254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84</w:t>
            </w:r>
          </w:p>
        </w:tc>
        <w:tc>
          <w:tcPr>
            <w:tcW w:w="1701" w:type="dxa"/>
            <w:tcBorders>
              <w:top w:val="single" w:sz="4" w:space="0" w:color="auto"/>
              <w:left w:val="single" w:sz="4" w:space="0" w:color="auto"/>
              <w:bottom w:val="single" w:sz="4" w:space="0" w:color="auto"/>
              <w:right w:val="single" w:sz="4" w:space="0" w:color="auto"/>
            </w:tcBorders>
          </w:tcPr>
          <w:p w14:paraId="5E3BEE94" w14:textId="384620B2" w:rsidR="0095200D" w:rsidRPr="00FD1708" w:rsidRDefault="0053254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69CBAD54" w14:textId="77777777" w:rsidTr="006D720E">
        <w:tc>
          <w:tcPr>
            <w:tcW w:w="3823" w:type="dxa"/>
            <w:tcBorders>
              <w:top w:val="single" w:sz="4" w:space="0" w:color="auto"/>
              <w:left w:val="single" w:sz="4" w:space="0" w:color="auto"/>
              <w:bottom w:val="single" w:sz="4" w:space="0" w:color="auto"/>
              <w:right w:val="single" w:sz="4" w:space="0" w:color="auto"/>
            </w:tcBorders>
          </w:tcPr>
          <w:p w14:paraId="7A0CD98F"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Coronary intervention (PCI/CABG) </w:t>
            </w:r>
          </w:p>
        </w:tc>
        <w:tc>
          <w:tcPr>
            <w:tcW w:w="1701" w:type="dxa"/>
            <w:tcBorders>
              <w:top w:val="single" w:sz="4" w:space="0" w:color="auto"/>
              <w:left w:val="single" w:sz="4" w:space="0" w:color="auto"/>
              <w:bottom w:val="single" w:sz="4" w:space="0" w:color="auto"/>
              <w:right w:val="single" w:sz="4" w:space="0" w:color="auto"/>
            </w:tcBorders>
          </w:tcPr>
          <w:p w14:paraId="5A034B64" w14:textId="77777777" w:rsidR="0095200D" w:rsidRPr="00FD1708" w:rsidRDefault="0095200D" w:rsidP="0095200D">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4B7032B0"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2A557157"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2AE9E38F" w14:textId="77777777" w:rsidR="0095200D" w:rsidRPr="00FD1708" w:rsidRDefault="0095200D" w:rsidP="0095200D">
            <w:pPr>
              <w:rPr>
                <w:rFonts w:ascii="Times New Roman" w:hAnsi="Times New Roman" w:cs="Times New Roman"/>
              </w:rPr>
            </w:pPr>
          </w:p>
        </w:tc>
      </w:tr>
      <w:tr w:rsidR="0095200D" w:rsidRPr="00FD1708" w14:paraId="1CCBE5FC" w14:textId="77777777" w:rsidTr="006D720E">
        <w:tc>
          <w:tcPr>
            <w:tcW w:w="3823" w:type="dxa"/>
            <w:tcBorders>
              <w:top w:val="single" w:sz="4" w:space="0" w:color="auto"/>
              <w:left w:val="single" w:sz="4" w:space="0" w:color="auto"/>
              <w:bottom w:val="single" w:sz="4" w:space="0" w:color="auto"/>
              <w:right w:val="single" w:sz="4" w:space="0" w:color="auto"/>
            </w:tcBorders>
          </w:tcPr>
          <w:p w14:paraId="45C55B30"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3F481AF4" w14:textId="2BC40C64" w:rsidR="0095200D" w:rsidRPr="00FD1708" w:rsidRDefault="0053254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09</w:t>
            </w:r>
          </w:p>
        </w:tc>
        <w:tc>
          <w:tcPr>
            <w:tcW w:w="1417" w:type="dxa"/>
            <w:tcBorders>
              <w:top w:val="single" w:sz="4" w:space="0" w:color="auto"/>
              <w:left w:val="single" w:sz="4" w:space="0" w:color="auto"/>
              <w:bottom w:val="single" w:sz="4" w:space="0" w:color="auto"/>
              <w:right w:val="single" w:sz="4" w:space="0" w:color="auto"/>
            </w:tcBorders>
          </w:tcPr>
          <w:p w14:paraId="4C3EC64D" w14:textId="1F4560C4" w:rsidR="0095200D" w:rsidRPr="00FD1708" w:rsidRDefault="0053254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1F4A52A3" w14:textId="21B81DBE" w:rsidR="0095200D" w:rsidRPr="00FD1708" w:rsidRDefault="0053254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701" w:type="dxa"/>
            <w:tcBorders>
              <w:top w:val="single" w:sz="4" w:space="0" w:color="auto"/>
              <w:left w:val="single" w:sz="4" w:space="0" w:color="auto"/>
              <w:bottom w:val="single" w:sz="4" w:space="0" w:color="auto"/>
              <w:right w:val="single" w:sz="4" w:space="0" w:color="auto"/>
            </w:tcBorders>
          </w:tcPr>
          <w:p w14:paraId="015108D1" w14:textId="208BF60D" w:rsidR="0095200D" w:rsidRPr="00FD1708" w:rsidRDefault="0053254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35EB72ED" w14:textId="77777777" w:rsidTr="006D720E">
        <w:tc>
          <w:tcPr>
            <w:tcW w:w="3823" w:type="dxa"/>
            <w:tcBorders>
              <w:top w:val="single" w:sz="4" w:space="0" w:color="auto"/>
              <w:left w:val="single" w:sz="4" w:space="0" w:color="auto"/>
              <w:bottom w:val="single" w:sz="4" w:space="0" w:color="auto"/>
              <w:right w:val="single" w:sz="4" w:space="0" w:color="auto"/>
            </w:tcBorders>
          </w:tcPr>
          <w:p w14:paraId="5542C6E5"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7DD51611" w14:textId="0CDCB88B" w:rsidR="0095200D" w:rsidRPr="00FD1708" w:rsidRDefault="0053254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003</w:t>
            </w:r>
          </w:p>
        </w:tc>
        <w:tc>
          <w:tcPr>
            <w:tcW w:w="1417" w:type="dxa"/>
            <w:tcBorders>
              <w:top w:val="single" w:sz="4" w:space="0" w:color="auto"/>
              <w:left w:val="single" w:sz="4" w:space="0" w:color="auto"/>
              <w:bottom w:val="single" w:sz="4" w:space="0" w:color="auto"/>
              <w:right w:val="single" w:sz="4" w:space="0" w:color="auto"/>
            </w:tcBorders>
          </w:tcPr>
          <w:p w14:paraId="72BC8EA5" w14:textId="440D7675" w:rsidR="0095200D" w:rsidRPr="00FD1708" w:rsidRDefault="0053254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002</w:t>
            </w:r>
          </w:p>
        </w:tc>
        <w:tc>
          <w:tcPr>
            <w:tcW w:w="1134" w:type="dxa"/>
            <w:tcBorders>
              <w:top w:val="single" w:sz="4" w:space="0" w:color="auto"/>
              <w:left w:val="single" w:sz="4" w:space="0" w:color="auto"/>
              <w:bottom w:val="single" w:sz="4" w:space="0" w:color="auto"/>
              <w:right w:val="single" w:sz="4" w:space="0" w:color="auto"/>
            </w:tcBorders>
          </w:tcPr>
          <w:p w14:paraId="46B9558A" w14:textId="6292A84A" w:rsidR="0095200D" w:rsidRPr="00FD1708" w:rsidRDefault="0053254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701" w:type="dxa"/>
            <w:tcBorders>
              <w:top w:val="single" w:sz="4" w:space="0" w:color="auto"/>
              <w:left w:val="single" w:sz="4" w:space="0" w:color="auto"/>
              <w:bottom w:val="single" w:sz="4" w:space="0" w:color="auto"/>
              <w:right w:val="single" w:sz="4" w:space="0" w:color="auto"/>
            </w:tcBorders>
          </w:tcPr>
          <w:p w14:paraId="4F1363E0" w14:textId="0906A511" w:rsidR="0095200D" w:rsidRPr="00FD1708" w:rsidRDefault="0053254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bl>
    <w:p w14:paraId="6DF0E4E0" w14:textId="52220D3E" w:rsidR="00537F32" w:rsidRPr="00FD1708" w:rsidRDefault="00DB40BC" w:rsidP="00537F32">
      <w:pPr>
        <w:spacing w:line="240" w:lineRule="auto"/>
        <w:rPr>
          <w:rFonts w:ascii="Times New Roman" w:hAnsi="Times New Roman" w:cs="Times New Roman"/>
        </w:rPr>
      </w:pPr>
      <w:r w:rsidRPr="00FD1708">
        <w:rPr>
          <w:rFonts w:ascii="Times New Roman" w:hAnsi="Times New Roman" w:cs="Times New Roman"/>
          <w:b/>
        </w:rPr>
        <w:t>Abbreviations:</w:t>
      </w:r>
      <w:r w:rsidRPr="00FD1708">
        <w:rPr>
          <w:rFonts w:ascii="Times New Roman" w:hAnsi="Times New Roman" w:cs="Times New Roman"/>
        </w:rPr>
        <w:t xml:space="preserve"> ACE, angiotensin converting enzyme; ARB, angiotensin receptor blocker; CABG, coronary artery bypass graft; CHD, coronary heart disease; COPD, chronic </w:t>
      </w:r>
      <w:r w:rsidRPr="00FD1708">
        <w:rPr>
          <w:rFonts w:ascii="Times New Roman" w:hAnsi="Times New Roman" w:cs="Times New Roman"/>
        </w:rPr>
        <w:lastRenderedPageBreak/>
        <w:t>obstructive pulmonary disease; IMD, Index of multiple deprivation; PCI, percutaneous coronary intervention</w:t>
      </w:r>
      <w:r w:rsidR="00537F32" w:rsidRPr="00FD1708">
        <w:rPr>
          <w:rFonts w:ascii="Times New Roman" w:hAnsi="Times New Roman" w:cs="Times New Roman"/>
        </w:rPr>
        <w:t>; ref, refer</w:t>
      </w:r>
      <w:r w:rsidR="000A6740" w:rsidRPr="00FD1708">
        <w:rPr>
          <w:rFonts w:ascii="Times New Roman" w:hAnsi="Times New Roman" w:cs="Times New Roman"/>
        </w:rPr>
        <w:t>ence category</w:t>
      </w:r>
      <w:r w:rsidR="00537F32" w:rsidRPr="00FD1708">
        <w:rPr>
          <w:rFonts w:ascii="Times New Roman" w:hAnsi="Times New Roman" w:cs="Times New Roman"/>
        </w:rPr>
        <w:t>.</w:t>
      </w:r>
    </w:p>
    <w:p w14:paraId="252370CE" w14:textId="4D8954F1" w:rsidR="00DB40BC" w:rsidRPr="00FD1708" w:rsidRDefault="00DB40BC" w:rsidP="00DB40BC">
      <w:pPr>
        <w:spacing w:line="240" w:lineRule="auto"/>
        <w:rPr>
          <w:rFonts w:ascii="Times New Roman" w:hAnsi="Times New Roman" w:cs="Times New Roman"/>
        </w:rPr>
      </w:pPr>
    </w:p>
    <w:p w14:paraId="5C8682AD" w14:textId="77777777" w:rsidR="0095200D" w:rsidRPr="00FD1708" w:rsidRDefault="0095200D" w:rsidP="00107F46">
      <w:pPr>
        <w:spacing w:line="240" w:lineRule="auto"/>
        <w:rPr>
          <w:rFonts w:ascii="Times New Roman" w:hAnsi="Times New Roman" w:cs="Times New Roman"/>
        </w:rPr>
      </w:pPr>
    </w:p>
    <w:p w14:paraId="2F4FFBE5" w14:textId="77777777" w:rsidR="0095200D" w:rsidRPr="00FD1708" w:rsidRDefault="0095200D" w:rsidP="00107F46">
      <w:pPr>
        <w:spacing w:line="240" w:lineRule="auto"/>
        <w:rPr>
          <w:rFonts w:ascii="Times New Roman" w:hAnsi="Times New Roman" w:cs="Times New Roman"/>
          <w:b/>
        </w:rPr>
        <w:sectPr w:rsidR="0095200D" w:rsidRPr="00FD1708" w:rsidSect="00DC7453">
          <w:footerReference w:type="default" r:id="rId14"/>
          <w:pgSz w:w="11906" w:h="16838" w:code="9"/>
          <w:pgMar w:top="1440" w:right="1440" w:bottom="1440" w:left="1440" w:header="708" w:footer="708" w:gutter="0"/>
          <w:cols w:space="708"/>
          <w:docGrid w:linePitch="360"/>
        </w:sectPr>
      </w:pPr>
    </w:p>
    <w:p w14:paraId="2A7F39E3" w14:textId="3FED548F" w:rsidR="0095200D" w:rsidRPr="00FD1708" w:rsidRDefault="00577FA6" w:rsidP="00253AFE">
      <w:pPr>
        <w:jc w:val="center"/>
        <w:rPr>
          <w:rFonts w:ascii="Times New Roman" w:hAnsi="Times New Roman" w:cs="Times New Roman"/>
        </w:rPr>
      </w:pPr>
      <w:r>
        <w:rPr>
          <w:rFonts w:ascii="Times New Roman" w:hAnsi="Times New Roman" w:cs="Times New Roman"/>
          <w:b/>
        </w:rPr>
        <w:lastRenderedPageBreak/>
        <w:t>Table 6</w:t>
      </w:r>
      <w:r w:rsidR="0095200D" w:rsidRPr="00FD1708">
        <w:rPr>
          <w:rFonts w:ascii="Times New Roman" w:hAnsi="Times New Roman" w:cs="Times New Roman"/>
          <w:b/>
        </w:rPr>
        <w:t xml:space="preserve">. </w:t>
      </w:r>
      <w:r w:rsidR="0095200D" w:rsidRPr="00FD1708">
        <w:rPr>
          <w:rFonts w:ascii="Times New Roman" w:hAnsi="Times New Roman" w:cs="Times New Roman"/>
        </w:rPr>
        <w:t>Balance check parameters using standardized differences and variance ratios (imputation dataset 3)</w:t>
      </w:r>
    </w:p>
    <w:tbl>
      <w:tblPr>
        <w:tblStyle w:val="TableGrid"/>
        <w:tblW w:w="9776" w:type="dxa"/>
        <w:tblLook w:val="04A0" w:firstRow="1" w:lastRow="0" w:firstColumn="1" w:lastColumn="0" w:noHBand="0" w:noVBand="1"/>
      </w:tblPr>
      <w:tblGrid>
        <w:gridCol w:w="3823"/>
        <w:gridCol w:w="1701"/>
        <w:gridCol w:w="1417"/>
        <w:gridCol w:w="1134"/>
        <w:gridCol w:w="1701"/>
      </w:tblGrid>
      <w:tr w:rsidR="0095200D" w:rsidRPr="00FD1708" w14:paraId="78FD1DED" w14:textId="77777777" w:rsidTr="006D720E">
        <w:trPr>
          <w:tblHeader/>
        </w:trPr>
        <w:tc>
          <w:tcPr>
            <w:tcW w:w="3823" w:type="dxa"/>
            <w:tcBorders>
              <w:top w:val="single" w:sz="4" w:space="0" w:color="auto"/>
              <w:left w:val="single" w:sz="4" w:space="0" w:color="auto"/>
              <w:bottom w:val="single" w:sz="4" w:space="0" w:color="auto"/>
              <w:right w:val="single" w:sz="4" w:space="0" w:color="auto"/>
            </w:tcBorders>
          </w:tcPr>
          <w:p w14:paraId="6DDC8E0E" w14:textId="77777777" w:rsidR="0095200D" w:rsidRPr="00FD1708" w:rsidRDefault="0095200D" w:rsidP="0095200D">
            <w:pPr>
              <w:rPr>
                <w:rFonts w:ascii="Times New Roman" w:hAnsi="Times New Roman" w:cs="Times New Roman"/>
                <w:b/>
              </w:rPr>
            </w:pPr>
          </w:p>
        </w:tc>
        <w:tc>
          <w:tcPr>
            <w:tcW w:w="3118" w:type="dxa"/>
            <w:gridSpan w:val="2"/>
            <w:tcBorders>
              <w:top w:val="single" w:sz="4" w:space="0" w:color="auto"/>
              <w:left w:val="single" w:sz="4" w:space="0" w:color="auto"/>
              <w:bottom w:val="single" w:sz="4" w:space="0" w:color="auto"/>
              <w:right w:val="single" w:sz="4" w:space="0" w:color="auto"/>
            </w:tcBorders>
            <w:hideMark/>
          </w:tcPr>
          <w:p w14:paraId="4142B210"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Standardized differences</w:t>
            </w:r>
          </w:p>
        </w:tc>
        <w:tc>
          <w:tcPr>
            <w:tcW w:w="2835" w:type="dxa"/>
            <w:gridSpan w:val="2"/>
            <w:tcBorders>
              <w:top w:val="single" w:sz="4" w:space="0" w:color="auto"/>
              <w:left w:val="single" w:sz="4" w:space="0" w:color="auto"/>
              <w:bottom w:val="single" w:sz="4" w:space="0" w:color="auto"/>
              <w:right w:val="single" w:sz="4" w:space="0" w:color="auto"/>
            </w:tcBorders>
            <w:hideMark/>
          </w:tcPr>
          <w:p w14:paraId="36B5D6C5"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Variance ratios</w:t>
            </w:r>
          </w:p>
        </w:tc>
      </w:tr>
      <w:tr w:rsidR="0095200D" w:rsidRPr="00FD1708" w14:paraId="2FA98001" w14:textId="77777777" w:rsidTr="006D720E">
        <w:trPr>
          <w:tblHeader/>
        </w:trPr>
        <w:tc>
          <w:tcPr>
            <w:tcW w:w="3823" w:type="dxa"/>
            <w:tcBorders>
              <w:top w:val="single" w:sz="4" w:space="0" w:color="auto"/>
              <w:left w:val="single" w:sz="4" w:space="0" w:color="auto"/>
              <w:bottom w:val="single" w:sz="4" w:space="0" w:color="auto"/>
              <w:right w:val="single" w:sz="4" w:space="0" w:color="auto"/>
            </w:tcBorders>
          </w:tcPr>
          <w:p w14:paraId="21720F8D"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 xml:space="preserve">Data </w:t>
            </w:r>
          </w:p>
        </w:tc>
        <w:tc>
          <w:tcPr>
            <w:tcW w:w="1701" w:type="dxa"/>
            <w:tcBorders>
              <w:top w:val="single" w:sz="4" w:space="0" w:color="auto"/>
              <w:left w:val="single" w:sz="4" w:space="0" w:color="auto"/>
              <w:bottom w:val="single" w:sz="4" w:space="0" w:color="auto"/>
              <w:right w:val="single" w:sz="4" w:space="0" w:color="auto"/>
            </w:tcBorders>
          </w:tcPr>
          <w:p w14:paraId="2FCB50D7"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Raw</w:t>
            </w:r>
          </w:p>
        </w:tc>
        <w:tc>
          <w:tcPr>
            <w:tcW w:w="1417" w:type="dxa"/>
            <w:tcBorders>
              <w:top w:val="single" w:sz="4" w:space="0" w:color="auto"/>
              <w:left w:val="single" w:sz="4" w:space="0" w:color="auto"/>
              <w:bottom w:val="single" w:sz="4" w:space="0" w:color="auto"/>
              <w:right w:val="single" w:sz="4" w:space="0" w:color="auto"/>
            </w:tcBorders>
          </w:tcPr>
          <w:p w14:paraId="25E91FEC"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Weighted</w:t>
            </w:r>
          </w:p>
        </w:tc>
        <w:tc>
          <w:tcPr>
            <w:tcW w:w="1134" w:type="dxa"/>
            <w:tcBorders>
              <w:top w:val="single" w:sz="4" w:space="0" w:color="auto"/>
              <w:left w:val="single" w:sz="4" w:space="0" w:color="auto"/>
              <w:bottom w:val="single" w:sz="4" w:space="0" w:color="auto"/>
              <w:right w:val="single" w:sz="4" w:space="0" w:color="auto"/>
            </w:tcBorders>
          </w:tcPr>
          <w:p w14:paraId="7B7A7613"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Raw</w:t>
            </w:r>
          </w:p>
        </w:tc>
        <w:tc>
          <w:tcPr>
            <w:tcW w:w="1701" w:type="dxa"/>
            <w:tcBorders>
              <w:top w:val="single" w:sz="4" w:space="0" w:color="auto"/>
              <w:left w:val="single" w:sz="4" w:space="0" w:color="auto"/>
              <w:bottom w:val="single" w:sz="4" w:space="0" w:color="auto"/>
              <w:right w:val="single" w:sz="4" w:space="0" w:color="auto"/>
            </w:tcBorders>
          </w:tcPr>
          <w:p w14:paraId="2410B2D6"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Weighted</w:t>
            </w:r>
          </w:p>
        </w:tc>
      </w:tr>
      <w:tr w:rsidR="0095200D" w:rsidRPr="00FD1708" w14:paraId="17FC8751"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14A06C0D"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Age</w:t>
            </w:r>
          </w:p>
        </w:tc>
        <w:tc>
          <w:tcPr>
            <w:tcW w:w="1701" w:type="dxa"/>
            <w:tcBorders>
              <w:top w:val="single" w:sz="4" w:space="0" w:color="auto"/>
              <w:left w:val="single" w:sz="4" w:space="0" w:color="auto"/>
              <w:bottom w:val="single" w:sz="4" w:space="0" w:color="auto"/>
              <w:right w:val="single" w:sz="4" w:space="0" w:color="auto"/>
            </w:tcBorders>
          </w:tcPr>
          <w:p w14:paraId="695DDF59" w14:textId="77777777" w:rsidR="0095200D" w:rsidRPr="00FD1708" w:rsidRDefault="0095200D" w:rsidP="0095200D">
            <w:pPr>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514E551D" w14:textId="77777777" w:rsidR="0095200D" w:rsidRPr="00FD1708" w:rsidRDefault="0095200D" w:rsidP="0095200D">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45241612" w14:textId="77777777" w:rsidR="0095200D" w:rsidRPr="00FD1708" w:rsidRDefault="0095200D" w:rsidP="0095200D">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146F96E5" w14:textId="77777777" w:rsidR="0095200D" w:rsidRPr="00FD1708" w:rsidRDefault="0095200D" w:rsidP="0095200D">
            <w:pPr>
              <w:jc w:val="center"/>
              <w:rPr>
                <w:rFonts w:ascii="Times New Roman" w:hAnsi="Times New Roman" w:cs="Times New Roman"/>
              </w:rPr>
            </w:pPr>
          </w:p>
        </w:tc>
      </w:tr>
      <w:tr w:rsidR="0095200D" w:rsidRPr="00FD1708" w14:paraId="23844486" w14:textId="77777777" w:rsidTr="006D720E">
        <w:tc>
          <w:tcPr>
            <w:tcW w:w="3823" w:type="dxa"/>
            <w:tcBorders>
              <w:top w:val="single" w:sz="4" w:space="0" w:color="auto"/>
              <w:left w:val="single" w:sz="4" w:space="0" w:color="auto"/>
              <w:bottom w:val="single" w:sz="4" w:space="0" w:color="auto"/>
              <w:right w:val="single" w:sz="4" w:space="0" w:color="auto"/>
            </w:tcBorders>
          </w:tcPr>
          <w:p w14:paraId="4DDFE3C6"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Below 55</w:t>
            </w:r>
          </w:p>
        </w:tc>
        <w:tc>
          <w:tcPr>
            <w:tcW w:w="1701" w:type="dxa"/>
            <w:tcBorders>
              <w:top w:val="single" w:sz="4" w:space="0" w:color="auto"/>
              <w:left w:val="single" w:sz="4" w:space="0" w:color="auto"/>
              <w:bottom w:val="single" w:sz="4" w:space="0" w:color="auto"/>
              <w:right w:val="single" w:sz="4" w:space="0" w:color="auto"/>
            </w:tcBorders>
          </w:tcPr>
          <w:p w14:paraId="2132095C" w14:textId="3B020ACF"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417" w:type="dxa"/>
            <w:tcBorders>
              <w:top w:val="single" w:sz="4" w:space="0" w:color="auto"/>
              <w:left w:val="single" w:sz="4" w:space="0" w:color="auto"/>
              <w:bottom w:val="single" w:sz="4" w:space="0" w:color="auto"/>
              <w:right w:val="single" w:sz="4" w:space="0" w:color="auto"/>
            </w:tcBorders>
          </w:tcPr>
          <w:p w14:paraId="179DCD84" w14:textId="586580BD"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134" w:type="dxa"/>
            <w:tcBorders>
              <w:top w:val="single" w:sz="4" w:space="0" w:color="auto"/>
              <w:left w:val="single" w:sz="4" w:space="0" w:color="auto"/>
              <w:bottom w:val="single" w:sz="4" w:space="0" w:color="auto"/>
              <w:right w:val="single" w:sz="4" w:space="0" w:color="auto"/>
            </w:tcBorders>
          </w:tcPr>
          <w:p w14:paraId="1BE1F22F" w14:textId="4908AED2"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701" w:type="dxa"/>
            <w:tcBorders>
              <w:top w:val="single" w:sz="4" w:space="0" w:color="auto"/>
              <w:left w:val="single" w:sz="4" w:space="0" w:color="auto"/>
              <w:bottom w:val="single" w:sz="4" w:space="0" w:color="auto"/>
              <w:right w:val="single" w:sz="4" w:space="0" w:color="auto"/>
            </w:tcBorders>
          </w:tcPr>
          <w:p w14:paraId="4614B583" w14:textId="6D279829"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r>
      <w:tr w:rsidR="0095200D" w:rsidRPr="00FD1708" w14:paraId="0EBD5FAC" w14:textId="77777777" w:rsidTr="006D720E">
        <w:tc>
          <w:tcPr>
            <w:tcW w:w="3823" w:type="dxa"/>
            <w:tcBorders>
              <w:top w:val="single" w:sz="4" w:space="0" w:color="auto"/>
              <w:left w:val="single" w:sz="4" w:space="0" w:color="auto"/>
              <w:bottom w:val="single" w:sz="4" w:space="0" w:color="auto"/>
              <w:right w:val="single" w:sz="4" w:space="0" w:color="auto"/>
            </w:tcBorders>
          </w:tcPr>
          <w:p w14:paraId="24458BAB"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55-65</w:t>
            </w:r>
          </w:p>
        </w:tc>
        <w:tc>
          <w:tcPr>
            <w:tcW w:w="1701" w:type="dxa"/>
            <w:tcBorders>
              <w:top w:val="single" w:sz="4" w:space="0" w:color="auto"/>
              <w:left w:val="single" w:sz="4" w:space="0" w:color="auto"/>
              <w:bottom w:val="single" w:sz="4" w:space="0" w:color="auto"/>
              <w:right w:val="single" w:sz="4" w:space="0" w:color="auto"/>
            </w:tcBorders>
          </w:tcPr>
          <w:p w14:paraId="1B0BE16F" w14:textId="4A016023" w:rsidR="0095200D" w:rsidRPr="00FD1708" w:rsidRDefault="006414C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31D42FA6" w14:textId="5DCF018D" w:rsidR="0095200D" w:rsidRPr="00FD1708" w:rsidRDefault="006414C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3434C25B" w14:textId="3EF08CD3" w:rsidR="0095200D" w:rsidRPr="00FD1708" w:rsidRDefault="006414C4"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701" w:type="dxa"/>
            <w:tcBorders>
              <w:top w:val="single" w:sz="4" w:space="0" w:color="auto"/>
              <w:left w:val="single" w:sz="4" w:space="0" w:color="auto"/>
              <w:bottom w:val="single" w:sz="4" w:space="0" w:color="auto"/>
              <w:right w:val="single" w:sz="4" w:space="0" w:color="auto"/>
            </w:tcBorders>
          </w:tcPr>
          <w:p w14:paraId="6710E8BC" w14:textId="0B766A42" w:rsidR="0095200D" w:rsidRPr="00FD1708" w:rsidRDefault="006414C4"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02</w:t>
            </w:r>
          </w:p>
        </w:tc>
      </w:tr>
      <w:tr w:rsidR="0095200D" w:rsidRPr="00FD1708" w14:paraId="457F9197" w14:textId="77777777" w:rsidTr="006D720E">
        <w:tc>
          <w:tcPr>
            <w:tcW w:w="3823" w:type="dxa"/>
            <w:tcBorders>
              <w:top w:val="single" w:sz="4" w:space="0" w:color="auto"/>
              <w:left w:val="single" w:sz="4" w:space="0" w:color="auto"/>
              <w:bottom w:val="single" w:sz="4" w:space="0" w:color="auto"/>
              <w:right w:val="single" w:sz="4" w:space="0" w:color="auto"/>
            </w:tcBorders>
          </w:tcPr>
          <w:p w14:paraId="120C0821"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66-75</w:t>
            </w:r>
          </w:p>
        </w:tc>
        <w:tc>
          <w:tcPr>
            <w:tcW w:w="1701" w:type="dxa"/>
            <w:tcBorders>
              <w:top w:val="single" w:sz="4" w:space="0" w:color="auto"/>
              <w:left w:val="single" w:sz="4" w:space="0" w:color="auto"/>
              <w:bottom w:val="single" w:sz="4" w:space="0" w:color="auto"/>
              <w:right w:val="single" w:sz="4" w:space="0" w:color="auto"/>
            </w:tcBorders>
          </w:tcPr>
          <w:p w14:paraId="72A087C4" w14:textId="4F2646BE" w:rsidR="0095200D" w:rsidRPr="00FD1708" w:rsidRDefault="006414C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138569BC" w14:textId="3DA45E1C" w:rsidR="0095200D" w:rsidRPr="00FD1708" w:rsidRDefault="006414C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002</w:t>
            </w:r>
          </w:p>
        </w:tc>
        <w:tc>
          <w:tcPr>
            <w:tcW w:w="1134" w:type="dxa"/>
            <w:tcBorders>
              <w:top w:val="single" w:sz="4" w:space="0" w:color="auto"/>
              <w:left w:val="single" w:sz="4" w:space="0" w:color="auto"/>
              <w:bottom w:val="single" w:sz="4" w:space="0" w:color="auto"/>
              <w:right w:val="single" w:sz="4" w:space="0" w:color="auto"/>
            </w:tcBorders>
          </w:tcPr>
          <w:p w14:paraId="00360AC5" w14:textId="5A6BE3E6" w:rsidR="0095200D" w:rsidRPr="00FD1708" w:rsidRDefault="006414C4"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09</w:t>
            </w:r>
          </w:p>
        </w:tc>
        <w:tc>
          <w:tcPr>
            <w:tcW w:w="1701" w:type="dxa"/>
            <w:tcBorders>
              <w:top w:val="single" w:sz="4" w:space="0" w:color="auto"/>
              <w:left w:val="single" w:sz="4" w:space="0" w:color="auto"/>
              <w:bottom w:val="single" w:sz="4" w:space="0" w:color="auto"/>
              <w:right w:val="single" w:sz="4" w:space="0" w:color="auto"/>
            </w:tcBorders>
          </w:tcPr>
          <w:p w14:paraId="3447E742" w14:textId="036ADEB2" w:rsidR="0095200D" w:rsidRPr="00FD1708" w:rsidRDefault="006414C4"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309AD2D0" w14:textId="77777777" w:rsidTr="006D720E">
        <w:tc>
          <w:tcPr>
            <w:tcW w:w="3823" w:type="dxa"/>
            <w:tcBorders>
              <w:top w:val="single" w:sz="4" w:space="0" w:color="auto"/>
              <w:left w:val="single" w:sz="4" w:space="0" w:color="auto"/>
              <w:bottom w:val="single" w:sz="4" w:space="0" w:color="auto"/>
              <w:right w:val="single" w:sz="4" w:space="0" w:color="auto"/>
            </w:tcBorders>
          </w:tcPr>
          <w:p w14:paraId="4A012213"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76-85</w:t>
            </w:r>
          </w:p>
        </w:tc>
        <w:tc>
          <w:tcPr>
            <w:tcW w:w="1701" w:type="dxa"/>
            <w:tcBorders>
              <w:top w:val="single" w:sz="4" w:space="0" w:color="auto"/>
              <w:left w:val="single" w:sz="4" w:space="0" w:color="auto"/>
              <w:bottom w:val="single" w:sz="4" w:space="0" w:color="auto"/>
              <w:right w:val="single" w:sz="4" w:space="0" w:color="auto"/>
            </w:tcBorders>
          </w:tcPr>
          <w:p w14:paraId="28851309" w14:textId="06FB69ED" w:rsidR="0095200D" w:rsidRPr="00FD1708" w:rsidRDefault="006414C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14381BD6" w14:textId="145EF232" w:rsidR="0095200D" w:rsidRPr="00FD1708" w:rsidRDefault="006414C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479092DE" w14:textId="17B7A014" w:rsidR="0095200D" w:rsidRPr="00FD1708" w:rsidRDefault="006414C4"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701" w:type="dxa"/>
            <w:tcBorders>
              <w:top w:val="single" w:sz="4" w:space="0" w:color="auto"/>
              <w:left w:val="single" w:sz="4" w:space="0" w:color="auto"/>
              <w:bottom w:val="single" w:sz="4" w:space="0" w:color="auto"/>
              <w:right w:val="single" w:sz="4" w:space="0" w:color="auto"/>
            </w:tcBorders>
          </w:tcPr>
          <w:p w14:paraId="105F3C59" w14:textId="55E8C56F" w:rsidR="0095200D" w:rsidRPr="00FD1708" w:rsidRDefault="006414C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05F71349" w14:textId="77777777" w:rsidTr="006D720E">
        <w:tc>
          <w:tcPr>
            <w:tcW w:w="3823" w:type="dxa"/>
            <w:tcBorders>
              <w:top w:val="single" w:sz="4" w:space="0" w:color="auto"/>
              <w:left w:val="single" w:sz="4" w:space="0" w:color="auto"/>
              <w:bottom w:val="single" w:sz="4" w:space="0" w:color="auto"/>
              <w:right w:val="single" w:sz="4" w:space="0" w:color="auto"/>
            </w:tcBorders>
          </w:tcPr>
          <w:p w14:paraId="3E963D0B"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Above 85</w:t>
            </w:r>
          </w:p>
        </w:tc>
        <w:tc>
          <w:tcPr>
            <w:tcW w:w="1701" w:type="dxa"/>
            <w:tcBorders>
              <w:top w:val="single" w:sz="4" w:space="0" w:color="auto"/>
              <w:left w:val="single" w:sz="4" w:space="0" w:color="auto"/>
              <w:bottom w:val="single" w:sz="4" w:space="0" w:color="auto"/>
              <w:right w:val="single" w:sz="4" w:space="0" w:color="auto"/>
            </w:tcBorders>
          </w:tcPr>
          <w:p w14:paraId="24B0B3C7" w14:textId="1F30C13D" w:rsidR="0095200D" w:rsidRPr="00FD1708" w:rsidRDefault="006414C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08</w:t>
            </w:r>
          </w:p>
        </w:tc>
        <w:tc>
          <w:tcPr>
            <w:tcW w:w="1417" w:type="dxa"/>
            <w:tcBorders>
              <w:top w:val="single" w:sz="4" w:space="0" w:color="auto"/>
              <w:left w:val="single" w:sz="4" w:space="0" w:color="auto"/>
              <w:bottom w:val="single" w:sz="4" w:space="0" w:color="auto"/>
              <w:right w:val="single" w:sz="4" w:space="0" w:color="auto"/>
            </w:tcBorders>
          </w:tcPr>
          <w:p w14:paraId="29ED9889" w14:textId="2F5D6DDD" w:rsidR="0095200D" w:rsidRPr="00FD1708" w:rsidRDefault="006414C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1B017EF0" w14:textId="4A17CDEB" w:rsidR="0095200D" w:rsidRPr="00FD1708" w:rsidRDefault="006414C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88</w:t>
            </w:r>
          </w:p>
        </w:tc>
        <w:tc>
          <w:tcPr>
            <w:tcW w:w="1701" w:type="dxa"/>
            <w:tcBorders>
              <w:top w:val="single" w:sz="4" w:space="0" w:color="auto"/>
              <w:left w:val="single" w:sz="4" w:space="0" w:color="auto"/>
              <w:bottom w:val="single" w:sz="4" w:space="0" w:color="auto"/>
              <w:right w:val="single" w:sz="4" w:space="0" w:color="auto"/>
            </w:tcBorders>
          </w:tcPr>
          <w:p w14:paraId="236F7563" w14:textId="50144B8C" w:rsidR="0095200D" w:rsidRPr="00FD1708" w:rsidRDefault="006414C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96</w:t>
            </w:r>
          </w:p>
        </w:tc>
      </w:tr>
      <w:tr w:rsidR="0095200D" w:rsidRPr="00FD1708" w14:paraId="3100BFB6"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72AB9376"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Male</w:t>
            </w:r>
          </w:p>
        </w:tc>
        <w:tc>
          <w:tcPr>
            <w:tcW w:w="1701" w:type="dxa"/>
            <w:tcBorders>
              <w:top w:val="single" w:sz="4" w:space="0" w:color="auto"/>
              <w:left w:val="single" w:sz="4" w:space="0" w:color="auto"/>
              <w:bottom w:val="single" w:sz="4" w:space="0" w:color="auto"/>
              <w:right w:val="single" w:sz="4" w:space="0" w:color="auto"/>
            </w:tcBorders>
          </w:tcPr>
          <w:p w14:paraId="3B44FBB2" w14:textId="4D627E40" w:rsidR="0095200D" w:rsidRPr="00FD1708" w:rsidRDefault="006414C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6078AFCF" w14:textId="414A0B2F" w:rsidR="0095200D" w:rsidRPr="00FD1708" w:rsidRDefault="006414C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004</w:t>
            </w:r>
          </w:p>
        </w:tc>
        <w:tc>
          <w:tcPr>
            <w:tcW w:w="1134" w:type="dxa"/>
            <w:tcBorders>
              <w:top w:val="single" w:sz="4" w:space="0" w:color="auto"/>
              <w:left w:val="single" w:sz="4" w:space="0" w:color="auto"/>
              <w:bottom w:val="single" w:sz="4" w:space="0" w:color="auto"/>
              <w:right w:val="single" w:sz="4" w:space="0" w:color="auto"/>
            </w:tcBorders>
          </w:tcPr>
          <w:p w14:paraId="10FD715E" w14:textId="0801D3FE" w:rsidR="0095200D" w:rsidRPr="00FD1708" w:rsidRDefault="006414C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c>
          <w:tcPr>
            <w:tcW w:w="1701" w:type="dxa"/>
            <w:tcBorders>
              <w:top w:val="single" w:sz="4" w:space="0" w:color="auto"/>
              <w:left w:val="single" w:sz="4" w:space="0" w:color="auto"/>
              <w:bottom w:val="single" w:sz="4" w:space="0" w:color="auto"/>
              <w:right w:val="single" w:sz="4" w:space="0" w:color="auto"/>
            </w:tcBorders>
          </w:tcPr>
          <w:p w14:paraId="65F2DC77" w14:textId="16434818" w:rsidR="0095200D" w:rsidRPr="00FD1708" w:rsidRDefault="006414C4"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6424426C"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04C773F9" w14:textId="467D998B" w:rsidR="0095200D" w:rsidRPr="00FD1708" w:rsidRDefault="005C7DE7" w:rsidP="0095200D">
            <w:pPr>
              <w:rPr>
                <w:rFonts w:ascii="Times New Roman" w:hAnsi="Times New Roman" w:cs="Times New Roman"/>
              </w:rPr>
            </w:pPr>
            <w:r w:rsidRPr="00FD1708">
              <w:rPr>
                <w:rFonts w:ascii="Times New Roman" w:hAnsi="Times New Roman" w:cs="Times New Roman"/>
              </w:rPr>
              <w:t>Deprivation (IMD</w:t>
            </w:r>
            <w:r w:rsidR="0095200D" w:rsidRPr="00FD1708">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tcPr>
          <w:p w14:paraId="72B8DC8A"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38F1861B"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24B289E9"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706169C9" w14:textId="77777777" w:rsidR="0095200D" w:rsidRPr="00FD1708" w:rsidRDefault="0095200D" w:rsidP="0095200D">
            <w:pPr>
              <w:rPr>
                <w:rFonts w:ascii="Times New Roman" w:hAnsi="Times New Roman" w:cs="Times New Roman"/>
                <w:b/>
              </w:rPr>
            </w:pPr>
          </w:p>
        </w:tc>
      </w:tr>
      <w:tr w:rsidR="0095200D" w:rsidRPr="00FD1708" w14:paraId="06DD4104"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5E15138E"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Least deprived (1)</w:t>
            </w:r>
          </w:p>
        </w:tc>
        <w:tc>
          <w:tcPr>
            <w:tcW w:w="1701" w:type="dxa"/>
            <w:tcBorders>
              <w:top w:val="single" w:sz="4" w:space="0" w:color="auto"/>
              <w:left w:val="single" w:sz="4" w:space="0" w:color="auto"/>
              <w:bottom w:val="single" w:sz="4" w:space="0" w:color="auto"/>
              <w:right w:val="single" w:sz="4" w:space="0" w:color="auto"/>
            </w:tcBorders>
          </w:tcPr>
          <w:p w14:paraId="699C251F" w14:textId="23054FFD"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417" w:type="dxa"/>
            <w:tcBorders>
              <w:top w:val="single" w:sz="4" w:space="0" w:color="auto"/>
              <w:left w:val="single" w:sz="4" w:space="0" w:color="auto"/>
              <w:bottom w:val="single" w:sz="4" w:space="0" w:color="auto"/>
              <w:right w:val="single" w:sz="4" w:space="0" w:color="auto"/>
            </w:tcBorders>
          </w:tcPr>
          <w:p w14:paraId="2648FDBD" w14:textId="1DDA5063"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134" w:type="dxa"/>
            <w:tcBorders>
              <w:top w:val="single" w:sz="4" w:space="0" w:color="auto"/>
              <w:left w:val="single" w:sz="4" w:space="0" w:color="auto"/>
              <w:bottom w:val="single" w:sz="4" w:space="0" w:color="auto"/>
              <w:right w:val="single" w:sz="4" w:space="0" w:color="auto"/>
            </w:tcBorders>
          </w:tcPr>
          <w:p w14:paraId="593B0F94" w14:textId="5B4AB7A3"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701" w:type="dxa"/>
            <w:tcBorders>
              <w:top w:val="single" w:sz="4" w:space="0" w:color="auto"/>
              <w:left w:val="single" w:sz="4" w:space="0" w:color="auto"/>
              <w:bottom w:val="single" w:sz="4" w:space="0" w:color="auto"/>
              <w:right w:val="single" w:sz="4" w:space="0" w:color="auto"/>
            </w:tcBorders>
          </w:tcPr>
          <w:p w14:paraId="49D18B63" w14:textId="5C73C19A"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r>
      <w:tr w:rsidR="0095200D" w:rsidRPr="00FD1708" w14:paraId="5B2C5FE5"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7113E714"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w:t>
            </w:r>
          </w:p>
        </w:tc>
        <w:tc>
          <w:tcPr>
            <w:tcW w:w="1701" w:type="dxa"/>
            <w:tcBorders>
              <w:top w:val="single" w:sz="4" w:space="0" w:color="auto"/>
              <w:left w:val="single" w:sz="4" w:space="0" w:color="auto"/>
              <w:bottom w:val="single" w:sz="4" w:space="0" w:color="auto"/>
              <w:right w:val="single" w:sz="4" w:space="0" w:color="auto"/>
            </w:tcBorders>
          </w:tcPr>
          <w:p w14:paraId="2394E60D" w14:textId="3DAD4C85" w:rsidR="0095200D" w:rsidRPr="00FD1708" w:rsidRDefault="006414C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417" w:type="dxa"/>
            <w:tcBorders>
              <w:top w:val="single" w:sz="4" w:space="0" w:color="auto"/>
              <w:left w:val="single" w:sz="4" w:space="0" w:color="auto"/>
              <w:bottom w:val="single" w:sz="4" w:space="0" w:color="auto"/>
              <w:right w:val="single" w:sz="4" w:space="0" w:color="auto"/>
            </w:tcBorders>
          </w:tcPr>
          <w:p w14:paraId="224A36E6" w14:textId="67C0CE37" w:rsidR="0095200D" w:rsidRPr="00FD1708" w:rsidRDefault="006414C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1428D58C" w14:textId="17E4B2DB" w:rsidR="0095200D" w:rsidRPr="00FD1708" w:rsidRDefault="006414C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c>
          <w:tcPr>
            <w:tcW w:w="1701" w:type="dxa"/>
            <w:tcBorders>
              <w:top w:val="single" w:sz="4" w:space="0" w:color="auto"/>
              <w:left w:val="single" w:sz="4" w:space="0" w:color="auto"/>
              <w:bottom w:val="single" w:sz="4" w:space="0" w:color="auto"/>
              <w:right w:val="single" w:sz="4" w:space="0" w:color="auto"/>
            </w:tcBorders>
          </w:tcPr>
          <w:p w14:paraId="7D9513FA" w14:textId="24777C22" w:rsidR="0095200D" w:rsidRPr="00FD1708" w:rsidRDefault="006414C4"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45B1DAB1"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5067BA9E"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3</w:t>
            </w:r>
          </w:p>
        </w:tc>
        <w:tc>
          <w:tcPr>
            <w:tcW w:w="1701" w:type="dxa"/>
            <w:tcBorders>
              <w:top w:val="single" w:sz="4" w:space="0" w:color="auto"/>
              <w:left w:val="single" w:sz="4" w:space="0" w:color="auto"/>
              <w:bottom w:val="single" w:sz="4" w:space="0" w:color="auto"/>
              <w:right w:val="single" w:sz="4" w:space="0" w:color="auto"/>
            </w:tcBorders>
          </w:tcPr>
          <w:p w14:paraId="366F24DA" w14:textId="73EA919D" w:rsidR="0095200D" w:rsidRPr="00FD1708" w:rsidRDefault="006414C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60E596C9" w14:textId="3EDDC51A" w:rsidR="0095200D" w:rsidRPr="00FD1708" w:rsidRDefault="006414C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002</w:t>
            </w:r>
          </w:p>
        </w:tc>
        <w:tc>
          <w:tcPr>
            <w:tcW w:w="1134" w:type="dxa"/>
            <w:tcBorders>
              <w:top w:val="single" w:sz="4" w:space="0" w:color="auto"/>
              <w:left w:val="single" w:sz="4" w:space="0" w:color="auto"/>
              <w:bottom w:val="single" w:sz="4" w:space="0" w:color="auto"/>
              <w:right w:val="single" w:sz="4" w:space="0" w:color="auto"/>
            </w:tcBorders>
          </w:tcPr>
          <w:p w14:paraId="62D683D2" w14:textId="7E5FAEF4" w:rsidR="0095200D" w:rsidRPr="00FD1708" w:rsidRDefault="006414C4"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07</w:t>
            </w:r>
          </w:p>
        </w:tc>
        <w:tc>
          <w:tcPr>
            <w:tcW w:w="1701" w:type="dxa"/>
            <w:tcBorders>
              <w:top w:val="single" w:sz="4" w:space="0" w:color="auto"/>
              <w:left w:val="single" w:sz="4" w:space="0" w:color="auto"/>
              <w:bottom w:val="single" w:sz="4" w:space="0" w:color="auto"/>
              <w:right w:val="single" w:sz="4" w:space="0" w:color="auto"/>
            </w:tcBorders>
          </w:tcPr>
          <w:p w14:paraId="5A8BF138" w14:textId="07E1AA40" w:rsidR="0095200D" w:rsidRPr="00FD1708" w:rsidRDefault="006414C4"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66C1B991"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531FA0FA"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4</w:t>
            </w:r>
          </w:p>
        </w:tc>
        <w:tc>
          <w:tcPr>
            <w:tcW w:w="1701" w:type="dxa"/>
            <w:tcBorders>
              <w:top w:val="single" w:sz="4" w:space="0" w:color="auto"/>
              <w:left w:val="single" w:sz="4" w:space="0" w:color="auto"/>
              <w:bottom w:val="single" w:sz="4" w:space="0" w:color="auto"/>
              <w:right w:val="single" w:sz="4" w:space="0" w:color="auto"/>
            </w:tcBorders>
          </w:tcPr>
          <w:p w14:paraId="7F6F6724" w14:textId="60364107"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417" w:type="dxa"/>
            <w:tcBorders>
              <w:top w:val="single" w:sz="4" w:space="0" w:color="auto"/>
              <w:left w:val="single" w:sz="4" w:space="0" w:color="auto"/>
              <w:bottom w:val="single" w:sz="4" w:space="0" w:color="auto"/>
              <w:right w:val="single" w:sz="4" w:space="0" w:color="auto"/>
            </w:tcBorders>
          </w:tcPr>
          <w:p w14:paraId="6FD4C57D" w14:textId="1954BC15"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50A93E86" w14:textId="03A3A8B9"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98</w:t>
            </w:r>
          </w:p>
        </w:tc>
        <w:tc>
          <w:tcPr>
            <w:tcW w:w="1701" w:type="dxa"/>
            <w:tcBorders>
              <w:top w:val="single" w:sz="4" w:space="0" w:color="auto"/>
              <w:left w:val="single" w:sz="4" w:space="0" w:color="auto"/>
              <w:bottom w:val="single" w:sz="4" w:space="0" w:color="auto"/>
              <w:right w:val="single" w:sz="4" w:space="0" w:color="auto"/>
            </w:tcBorders>
          </w:tcPr>
          <w:p w14:paraId="07D08D19" w14:textId="7D378855"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0D945619"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30F8E670"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Most deprived (5)</w:t>
            </w:r>
          </w:p>
        </w:tc>
        <w:tc>
          <w:tcPr>
            <w:tcW w:w="1701" w:type="dxa"/>
            <w:tcBorders>
              <w:top w:val="single" w:sz="4" w:space="0" w:color="auto"/>
              <w:left w:val="single" w:sz="4" w:space="0" w:color="auto"/>
              <w:bottom w:val="single" w:sz="4" w:space="0" w:color="auto"/>
              <w:right w:val="single" w:sz="4" w:space="0" w:color="auto"/>
            </w:tcBorders>
          </w:tcPr>
          <w:p w14:paraId="57AD2CB4" w14:textId="0C7C73C3"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417" w:type="dxa"/>
            <w:tcBorders>
              <w:top w:val="single" w:sz="4" w:space="0" w:color="auto"/>
              <w:left w:val="single" w:sz="4" w:space="0" w:color="auto"/>
              <w:bottom w:val="single" w:sz="4" w:space="0" w:color="auto"/>
              <w:right w:val="single" w:sz="4" w:space="0" w:color="auto"/>
            </w:tcBorders>
          </w:tcPr>
          <w:p w14:paraId="2998E350" w14:textId="2BCE350F"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69553972" w14:textId="58B78D0C"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98</w:t>
            </w:r>
          </w:p>
        </w:tc>
        <w:tc>
          <w:tcPr>
            <w:tcW w:w="1701" w:type="dxa"/>
            <w:tcBorders>
              <w:top w:val="single" w:sz="4" w:space="0" w:color="auto"/>
              <w:left w:val="single" w:sz="4" w:space="0" w:color="auto"/>
              <w:bottom w:val="single" w:sz="4" w:space="0" w:color="auto"/>
              <w:right w:val="single" w:sz="4" w:space="0" w:color="auto"/>
            </w:tcBorders>
          </w:tcPr>
          <w:p w14:paraId="0589ABE6" w14:textId="7C44020C" w:rsidR="0095200D" w:rsidRPr="00FD1708" w:rsidRDefault="00D95CA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39A99BE5"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0EB7B1C3"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Year of admission   </w:t>
            </w:r>
          </w:p>
        </w:tc>
        <w:tc>
          <w:tcPr>
            <w:tcW w:w="1701" w:type="dxa"/>
            <w:tcBorders>
              <w:top w:val="single" w:sz="4" w:space="0" w:color="auto"/>
              <w:left w:val="single" w:sz="4" w:space="0" w:color="auto"/>
              <w:bottom w:val="single" w:sz="4" w:space="0" w:color="auto"/>
              <w:right w:val="single" w:sz="4" w:space="0" w:color="auto"/>
            </w:tcBorders>
          </w:tcPr>
          <w:p w14:paraId="382B2D8D"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6B7F5E66"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105569A4"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37C27259" w14:textId="77777777" w:rsidR="0095200D" w:rsidRPr="00FD1708" w:rsidRDefault="0095200D" w:rsidP="0095200D">
            <w:pPr>
              <w:rPr>
                <w:rFonts w:ascii="Times New Roman" w:hAnsi="Times New Roman" w:cs="Times New Roman"/>
                <w:b/>
              </w:rPr>
            </w:pPr>
          </w:p>
        </w:tc>
      </w:tr>
      <w:tr w:rsidR="0095200D" w:rsidRPr="00FD1708" w14:paraId="52601A18"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3ACE78AF"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2007</w:t>
            </w:r>
          </w:p>
        </w:tc>
        <w:tc>
          <w:tcPr>
            <w:tcW w:w="1701" w:type="dxa"/>
            <w:tcBorders>
              <w:top w:val="single" w:sz="4" w:space="0" w:color="auto"/>
              <w:left w:val="single" w:sz="4" w:space="0" w:color="auto"/>
              <w:bottom w:val="single" w:sz="4" w:space="0" w:color="auto"/>
              <w:right w:val="single" w:sz="4" w:space="0" w:color="auto"/>
            </w:tcBorders>
          </w:tcPr>
          <w:p w14:paraId="1DF898E9" w14:textId="5FD72588"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417" w:type="dxa"/>
            <w:tcBorders>
              <w:top w:val="single" w:sz="4" w:space="0" w:color="auto"/>
              <w:left w:val="single" w:sz="4" w:space="0" w:color="auto"/>
              <w:bottom w:val="single" w:sz="4" w:space="0" w:color="auto"/>
              <w:right w:val="single" w:sz="4" w:space="0" w:color="auto"/>
            </w:tcBorders>
          </w:tcPr>
          <w:p w14:paraId="650ED31F" w14:textId="5BC7C485"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134" w:type="dxa"/>
            <w:tcBorders>
              <w:top w:val="single" w:sz="4" w:space="0" w:color="auto"/>
              <w:left w:val="single" w:sz="4" w:space="0" w:color="auto"/>
              <w:bottom w:val="single" w:sz="4" w:space="0" w:color="auto"/>
              <w:right w:val="single" w:sz="4" w:space="0" w:color="auto"/>
            </w:tcBorders>
          </w:tcPr>
          <w:p w14:paraId="04C63A1C" w14:textId="19CB14A9"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701" w:type="dxa"/>
            <w:tcBorders>
              <w:top w:val="single" w:sz="4" w:space="0" w:color="auto"/>
              <w:left w:val="single" w:sz="4" w:space="0" w:color="auto"/>
              <w:bottom w:val="single" w:sz="4" w:space="0" w:color="auto"/>
              <w:right w:val="single" w:sz="4" w:space="0" w:color="auto"/>
            </w:tcBorders>
          </w:tcPr>
          <w:p w14:paraId="43B00296" w14:textId="1EE451EA"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r>
      <w:tr w:rsidR="0095200D" w:rsidRPr="00FD1708" w14:paraId="6CBC56CB"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4BD5F03F"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2008</w:t>
            </w:r>
          </w:p>
        </w:tc>
        <w:tc>
          <w:tcPr>
            <w:tcW w:w="1701" w:type="dxa"/>
            <w:tcBorders>
              <w:top w:val="single" w:sz="4" w:space="0" w:color="auto"/>
              <w:left w:val="single" w:sz="4" w:space="0" w:color="auto"/>
              <w:bottom w:val="single" w:sz="4" w:space="0" w:color="auto"/>
              <w:right w:val="single" w:sz="4" w:space="0" w:color="auto"/>
            </w:tcBorders>
          </w:tcPr>
          <w:p w14:paraId="696E7F72" w14:textId="654883E4"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4F1C1B18" w14:textId="42A0D379"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001</w:t>
            </w:r>
          </w:p>
        </w:tc>
        <w:tc>
          <w:tcPr>
            <w:tcW w:w="1134" w:type="dxa"/>
            <w:tcBorders>
              <w:top w:val="single" w:sz="4" w:space="0" w:color="auto"/>
              <w:left w:val="single" w:sz="4" w:space="0" w:color="auto"/>
              <w:bottom w:val="single" w:sz="4" w:space="0" w:color="auto"/>
              <w:right w:val="single" w:sz="4" w:space="0" w:color="auto"/>
            </w:tcBorders>
          </w:tcPr>
          <w:p w14:paraId="04484A07" w14:textId="074B22D4" w:rsidR="0095200D" w:rsidRPr="00FD1708" w:rsidRDefault="00D95CA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08</w:t>
            </w:r>
          </w:p>
        </w:tc>
        <w:tc>
          <w:tcPr>
            <w:tcW w:w="1701" w:type="dxa"/>
            <w:tcBorders>
              <w:top w:val="single" w:sz="4" w:space="0" w:color="auto"/>
              <w:left w:val="single" w:sz="4" w:space="0" w:color="auto"/>
              <w:bottom w:val="single" w:sz="4" w:space="0" w:color="auto"/>
              <w:right w:val="single" w:sz="4" w:space="0" w:color="auto"/>
            </w:tcBorders>
          </w:tcPr>
          <w:p w14:paraId="644CAE01" w14:textId="253491AE" w:rsidR="0095200D" w:rsidRPr="00FD1708" w:rsidRDefault="00D95CA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7C311657"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105AA24F"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2009   </w:t>
            </w:r>
          </w:p>
        </w:tc>
        <w:tc>
          <w:tcPr>
            <w:tcW w:w="1701" w:type="dxa"/>
            <w:tcBorders>
              <w:top w:val="single" w:sz="4" w:space="0" w:color="auto"/>
              <w:left w:val="single" w:sz="4" w:space="0" w:color="auto"/>
              <w:bottom w:val="single" w:sz="4" w:space="0" w:color="auto"/>
              <w:right w:val="single" w:sz="4" w:space="0" w:color="auto"/>
            </w:tcBorders>
          </w:tcPr>
          <w:p w14:paraId="00116E38" w14:textId="6F2D4A83"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37BE12B1" w14:textId="39FB0416"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11DFDA8F" w14:textId="27DA85D7"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c>
          <w:tcPr>
            <w:tcW w:w="1701" w:type="dxa"/>
            <w:tcBorders>
              <w:top w:val="single" w:sz="4" w:space="0" w:color="auto"/>
              <w:left w:val="single" w:sz="4" w:space="0" w:color="auto"/>
              <w:bottom w:val="single" w:sz="4" w:space="0" w:color="auto"/>
              <w:right w:val="single" w:sz="4" w:space="0" w:color="auto"/>
            </w:tcBorders>
          </w:tcPr>
          <w:p w14:paraId="53D06149" w14:textId="018C959D" w:rsidR="0095200D" w:rsidRPr="00FD1708" w:rsidRDefault="00D95CA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2792B430"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02330C3C"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2010</w:t>
            </w:r>
          </w:p>
        </w:tc>
        <w:tc>
          <w:tcPr>
            <w:tcW w:w="1701" w:type="dxa"/>
            <w:tcBorders>
              <w:top w:val="single" w:sz="4" w:space="0" w:color="auto"/>
              <w:left w:val="single" w:sz="4" w:space="0" w:color="auto"/>
              <w:bottom w:val="single" w:sz="4" w:space="0" w:color="auto"/>
              <w:right w:val="single" w:sz="4" w:space="0" w:color="auto"/>
            </w:tcBorders>
          </w:tcPr>
          <w:p w14:paraId="7B68FA63" w14:textId="01CF1EB8"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417" w:type="dxa"/>
            <w:tcBorders>
              <w:top w:val="single" w:sz="4" w:space="0" w:color="auto"/>
              <w:left w:val="single" w:sz="4" w:space="0" w:color="auto"/>
              <w:bottom w:val="single" w:sz="4" w:space="0" w:color="auto"/>
              <w:right w:val="single" w:sz="4" w:space="0" w:color="auto"/>
            </w:tcBorders>
          </w:tcPr>
          <w:p w14:paraId="055AA8B3" w14:textId="296EACB4"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02068178" w14:textId="6F85C347"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c>
          <w:tcPr>
            <w:tcW w:w="1701" w:type="dxa"/>
            <w:tcBorders>
              <w:top w:val="single" w:sz="4" w:space="0" w:color="auto"/>
              <w:left w:val="single" w:sz="4" w:space="0" w:color="auto"/>
              <w:bottom w:val="single" w:sz="4" w:space="0" w:color="auto"/>
              <w:right w:val="single" w:sz="4" w:space="0" w:color="auto"/>
            </w:tcBorders>
          </w:tcPr>
          <w:p w14:paraId="4EA1930A" w14:textId="4213D4A1"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95</w:t>
            </w:r>
          </w:p>
        </w:tc>
      </w:tr>
      <w:tr w:rsidR="0095200D" w:rsidRPr="00FD1708" w14:paraId="29BE4703" w14:textId="77777777" w:rsidTr="006D720E">
        <w:tc>
          <w:tcPr>
            <w:tcW w:w="3823" w:type="dxa"/>
            <w:tcBorders>
              <w:top w:val="single" w:sz="4" w:space="0" w:color="auto"/>
              <w:left w:val="single" w:sz="4" w:space="0" w:color="auto"/>
              <w:bottom w:val="single" w:sz="4" w:space="0" w:color="auto"/>
              <w:right w:val="single" w:sz="4" w:space="0" w:color="auto"/>
            </w:tcBorders>
          </w:tcPr>
          <w:p w14:paraId="42175FD7"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2011</w:t>
            </w:r>
          </w:p>
        </w:tc>
        <w:tc>
          <w:tcPr>
            <w:tcW w:w="1701" w:type="dxa"/>
            <w:tcBorders>
              <w:top w:val="single" w:sz="4" w:space="0" w:color="auto"/>
              <w:left w:val="single" w:sz="4" w:space="0" w:color="auto"/>
              <w:bottom w:val="single" w:sz="4" w:space="0" w:color="auto"/>
              <w:right w:val="single" w:sz="4" w:space="0" w:color="auto"/>
            </w:tcBorders>
          </w:tcPr>
          <w:p w14:paraId="15C4A31C" w14:textId="238C0747"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33B22125" w14:textId="715B0BE7"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53AE5637" w14:textId="763664FE"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89</w:t>
            </w:r>
          </w:p>
        </w:tc>
        <w:tc>
          <w:tcPr>
            <w:tcW w:w="1701" w:type="dxa"/>
            <w:tcBorders>
              <w:top w:val="single" w:sz="4" w:space="0" w:color="auto"/>
              <w:left w:val="single" w:sz="4" w:space="0" w:color="auto"/>
              <w:bottom w:val="single" w:sz="4" w:space="0" w:color="auto"/>
              <w:right w:val="single" w:sz="4" w:space="0" w:color="auto"/>
            </w:tcBorders>
          </w:tcPr>
          <w:p w14:paraId="622E6AA6" w14:textId="24F6551B"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98</w:t>
            </w:r>
          </w:p>
        </w:tc>
      </w:tr>
      <w:tr w:rsidR="0095200D" w:rsidRPr="00FD1708" w14:paraId="423ECE41" w14:textId="77777777" w:rsidTr="006D720E">
        <w:tc>
          <w:tcPr>
            <w:tcW w:w="3823" w:type="dxa"/>
            <w:tcBorders>
              <w:top w:val="single" w:sz="4" w:space="0" w:color="auto"/>
              <w:left w:val="single" w:sz="4" w:space="0" w:color="auto"/>
              <w:bottom w:val="single" w:sz="4" w:space="0" w:color="auto"/>
              <w:right w:val="single" w:sz="4" w:space="0" w:color="auto"/>
            </w:tcBorders>
          </w:tcPr>
          <w:p w14:paraId="03B6F65D"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2012</w:t>
            </w:r>
          </w:p>
        </w:tc>
        <w:tc>
          <w:tcPr>
            <w:tcW w:w="1701" w:type="dxa"/>
            <w:tcBorders>
              <w:top w:val="single" w:sz="4" w:space="0" w:color="auto"/>
              <w:left w:val="single" w:sz="4" w:space="0" w:color="auto"/>
              <w:bottom w:val="single" w:sz="4" w:space="0" w:color="auto"/>
              <w:right w:val="single" w:sz="4" w:space="0" w:color="auto"/>
            </w:tcBorders>
          </w:tcPr>
          <w:p w14:paraId="1D161113" w14:textId="3ED846D5"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07</w:t>
            </w:r>
          </w:p>
        </w:tc>
        <w:tc>
          <w:tcPr>
            <w:tcW w:w="1417" w:type="dxa"/>
            <w:tcBorders>
              <w:top w:val="single" w:sz="4" w:space="0" w:color="auto"/>
              <w:left w:val="single" w:sz="4" w:space="0" w:color="auto"/>
              <w:bottom w:val="single" w:sz="4" w:space="0" w:color="auto"/>
              <w:right w:val="single" w:sz="4" w:space="0" w:color="auto"/>
            </w:tcBorders>
          </w:tcPr>
          <w:p w14:paraId="7299BDB9" w14:textId="5B3F3218"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001</w:t>
            </w:r>
          </w:p>
        </w:tc>
        <w:tc>
          <w:tcPr>
            <w:tcW w:w="1134" w:type="dxa"/>
            <w:tcBorders>
              <w:top w:val="single" w:sz="4" w:space="0" w:color="auto"/>
              <w:left w:val="single" w:sz="4" w:space="0" w:color="auto"/>
              <w:bottom w:val="single" w:sz="4" w:space="0" w:color="auto"/>
              <w:right w:val="single" w:sz="4" w:space="0" w:color="auto"/>
            </w:tcBorders>
          </w:tcPr>
          <w:p w14:paraId="0F10486A" w14:textId="7E6CEAA4"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83</w:t>
            </w:r>
          </w:p>
        </w:tc>
        <w:tc>
          <w:tcPr>
            <w:tcW w:w="1701" w:type="dxa"/>
            <w:tcBorders>
              <w:top w:val="single" w:sz="4" w:space="0" w:color="auto"/>
              <w:left w:val="single" w:sz="4" w:space="0" w:color="auto"/>
              <w:bottom w:val="single" w:sz="4" w:space="0" w:color="auto"/>
              <w:right w:val="single" w:sz="4" w:space="0" w:color="auto"/>
            </w:tcBorders>
          </w:tcPr>
          <w:p w14:paraId="7EB6B4B0" w14:textId="4B95E619" w:rsidR="0095200D" w:rsidRPr="00FD1708" w:rsidRDefault="00D95CA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395BEAE8" w14:textId="77777777" w:rsidTr="006D720E">
        <w:tc>
          <w:tcPr>
            <w:tcW w:w="3823" w:type="dxa"/>
            <w:tcBorders>
              <w:top w:val="single" w:sz="4" w:space="0" w:color="auto"/>
              <w:left w:val="single" w:sz="4" w:space="0" w:color="auto"/>
              <w:bottom w:val="single" w:sz="4" w:space="0" w:color="auto"/>
              <w:right w:val="single" w:sz="4" w:space="0" w:color="auto"/>
            </w:tcBorders>
          </w:tcPr>
          <w:p w14:paraId="7E7B7970"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2013</w:t>
            </w:r>
          </w:p>
        </w:tc>
        <w:tc>
          <w:tcPr>
            <w:tcW w:w="1701" w:type="dxa"/>
            <w:tcBorders>
              <w:top w:val="single" w:sz="4" w:space="0" w:color="auto"/>
              <w:left w:val="single" w:sz="4" w:space="0" w:color="auto"/>
              <w:bottom w:val="single" w:sz="4" w:space="0" w:color="auto"/>
              <w:right w:val="single" w:sz="4" w:space="0" w:color="auto"/>
            </w:tcBorders>
          </w:tcPr>
          <w:p w14:paraId="61EEB81E" w14:textId="05918E8A"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1E1A4F9C" w14:textId="2FAF6587"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726CDF0C" w14:textId="28E25BBB"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75</w:t>
            </w:r>
          </w:p>
        </w:tc>
        <w:tc>
          <w:tcPr>
            <w:tcW w:w="1701" w:type="dxa"/>
            <w:tcBorders>
              <w:top w:val="single" w:sz="4" w:space="0" w:color="auto"/>
              <w:left w:val="single" w:sz="4" w:space="0" w:color="auto"/>
              <w:bottom w:val="single" w:sz="4" w:space="0" w:color="auto"/>
              <w:right w:val="single" w:sz="4" w:space="0" w:color="auto"/>
            </w:tcBorders>
          </w:tcPr>
          <w:p w14:paraId="55B5C538" w14:textId="24E0C0CB"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93</w:t>
            </w:r>
          </w:p>
        </w:tc>
      </w:tr>
      <w:tr w:rsidR="0095200D" w:rsidRPr="00FD1708" w14:paraId="598C0CDB"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164F9FE6"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 xml:space="preserve">Cardiovascular history                                                                            </w:t>
            </w:r>
          </w:p>
        </w:tc>
        <w:tc>
          <w:tcPr>
            <w:tcW w:w="1701" w:type="dxa"/>
            <w:tcBorders>
              <w:top w:val="single" w:sz="4" w:space="0" w:color="auto"/>
              <w:left w:val="single" w:sz="4" w:space="0" w:color="auto"/>
              <w:bottom w:val="single" w:sz="4" w:space="0" w:color="auto"/>
              <w:right w:val="single" w:sz="4" w:space="0" w:color="auto"/>
            </w:tcBorders>
          </w:tcPr>
          <w:p w14:paraId="07B5F753"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6ADDEA8A"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5E7BA399"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483FFAF9" w14:textId="77777777" w:rsidR="0095200D" w:rsidRPr="00FD1708" w:rsidRDefault="0095200D" w:rsidP="0095200D">
            <w:pPr>
              <w:rPr>
                <w:rFonts w:ascii="Times New Roman" w:hAnsi="Times New Roman" w:cs="Times New Roman"/>
                <w:b/>
              </w:rPr>
            </w:pPr>
          </w:p>
        </w:tc>
      </w:tr>
      <w:tr w:rsidR="0095200D" w:rsidRPr="00FD1708" w14:paraId="127AEE36"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6CD604B3"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Cerebrovascular disease</w:t>
            </w:r>
          </w:p>
        </w:tc>
        <w:tc>
          <w:tcPr>
            <w:tcW w:w="1701" w:type="dxa"/>
            <w:tcBorders>
              <w:top w:val="single" w:sz="4" w:space="0" w:color="auto"/>
              <w:left w:val="single" w:sz="4" w:space="0" w:color="auto"/>
              <w:bottom w:val="single" w:sz="4" w:space="0" w:color="auto"/>
              <w:right w:val="single" w:sz="4" w:space="0" w:color="auto"/>
            </w:tcBorders>
          </w:tcPr>
          <w:p w14:paraId="697F2A61" w14:textId="07FFA0CA"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0001</w:t>
            </w:r>
          </w:p>
        </w:tc>
        <w:tc>
          <w:tcPr>
            <w:tcW w:w="1417" w:type="dxa"/>
            <w:tcBorders>
              <w:top w:val="single" w:sz="4" w:space="0" w:color="auto"/>
              <w:left w:val="single" w:sz="4" w:space="0" w:color="auto"/>
              <w:bottom w:val="single" w:sz="4" w:space="0" w:color="auto"/>
              <w:right w:val="single" w:sz="4" w:space="0" w:color="auto"/>
            </w:tcBorders>
          </w:tcPr>
          <w:p w14:paraId="4E89C60C" w14:textId="3B68C1DA"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003</w:t>
            </w:r>
          </w:p>
        </w:tc>
        <w:tc>
          <w:tcPr>
            <w:tcW w:w="1134" w:type="dxa"/>
            <w:tcBorders>
              <w:top w:val="single" w:sz="4" w:space="0" w:color="auto"/>
              <w:left w:val="single" w:sz="4" w:space="0" w:color="auto"/>
              <w:bottom w:val="single" w:sz="4" w:space="0" w:color="auto"/>
              <w:right w:val="single" w:sz="4" w:space="0" w:color="auto"/>
            </w:tcBorders>
          </w:tcPr>
          <w:p w14:paraId="167F8909" w14:textId="383CF77E"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c>
          <w:tcPr>
            <w:tcW w:w="1701" w:type="dxa"/>
            <w:tcBorders>
              <w:top w:val="single" w:sz="4" w:space="0" w:color="auto"/>
              <w:left w:val="single" w:sz="4" w:space="0" w:color="auto"/>
              <w:bottom w:val="single" w:sz="4" w:space="0" w:color="auto"/>
              <w:right w:val="single" w:sz="4" w:space="0" w:color="auto"/>
            </w:tcBorders>
          </w:tcPr>
          <w:p w14:paraId="35B8ED78" w14:textId="1D9802DE"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3DFB409F"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11114A63"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Peripheral vascular disease</w:t>
            </w:r>
          </w:p>
        </w:tc>
        <w:tc>
          <w:tcPr>
            <w:tcW w:w="1701" w:type="dxa"/>
            <w:tcBorders>
              <w:top w:val="single" w:sz="4" w:space="0" w:color="auto"/>
              <w:left w:val="single" w:sz="4" w:space="0" w:color="auto"/>
              <w:bottom w:val="single" w:sz="4" w:space="0" w:color="auto"/>
              <w:right w:val="single" w:sz="4" w:space="0" w:color="auto"/>
            </w:tcBorders>
          </w:tcPr>
          <w:p w14:paraId="5F5F775A" w14:textId="41E6C19B"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6C72AB28" w14:textId="6D573EE3"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061D1A37" w14:textId="76867CFE" w:rsidR="0095200D" w:rsidRPr="00FD1708" w:rsidRDefault="00D95CA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27</w:t>
            </w:r>
          </w:p>
        </w:tc>
        <w:tc>
          <w:tcPr>
            <w:tcW w:w="1701" w:type="dxa"/>
            <w:tcBorders>
              <w:top w:val="single" w:sz="4" w:space="0" w:color="auto"/>
              <w:left w:val="single" w:sz="4" w:space="0" w:color="auto"/>
              <w:bottom w:val="single" w:sz="4" w:space="0" w:color="auto"/>
              <w:right w:val="single" w:sz="4" w:space="0" w:color="auto"/>
            </w:tcBorders>
          </w:tcPr>
          <w:p w14:paraId="25836D0D" w14:textId="6A555259" w:rsidR="0095200D" w:rsidRPr="00FD1708" w:rsidRDefault="00D95CA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06</w:t>
            </w:r>
          </w:p>
        </w:tc>
      </w:tr>
      <w:tr w:rsidR="0095200D" w:rsidRPr="00FD1708" w14:paraId="78BEE728"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6AEAF6BD"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Cardiovascular risk factors</w:t>
            </w:r>
          </w:p>
        </w:tc>
        <w:tc>
          <w:tcPr>
            <w:tcW w:w="1701" w:type="dxa"/>
            <w:tcBorders>
              <w:top w:val="single" w:sz="4" w:space="0" w:color="auto"/>
              <w:left w:val="single" w:sz="4" w:space="0" w:color="auto"/>
              <w:bottom w:val="single" w:sz="4" w:space="0" w:color="auto"/>
              <w:right w:val="single" w:sz="4" w:space="0" w:color="auto"/>
            </w:tcBorders>
          </w:tcPr>
          <w:p w14:paraId="5308AED7"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0F284374"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16B06859"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089FE272" w14:textId="77777777" w:rsidR="0095200D" w:rsidRPr="00FD1708" w:rsidRDefault="0095200D" w:rsidP="0095200D">
            <w:pPr>
              <w:rPr>
                <w:rFonts w:ascii="Times New Roman" w:hAnsi="Times New Roman" w:cs="Times New Roman"/>
                <w:b/>
              </w:rPr>
            </w:pPr>
          </w:p>
        </w:tc>
      </w:tr>
      <w:tr w:rsidR="0095200D" w:rsidRPr="00FD1708" w14:paraId="0D8410B0"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4EB6EF21"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Diabetes</w:t>
            </w:r>
          </w:p>
        </w:tc>
        <w:tc>
          <w:tcPr>
            <w:tcW w:w="1701" w:type="dxa"/>
            <w:tcBorders>
              <w:top w:val="single" w:sz="4" w:space="0" w:color="auto"/>
              <w:left w:val="single" w:sz="4" w:space="0" w:color="auto"/>
              <w:bottom w:val="single" w:sz="4" w:space="0" w:color="auto"/>
              <w:right w:val="single" w:sz="4" w:space="0" w:color="auto"/>
            </w:tcBorders>
          </w:tcPr>
          <w:p w14:paraId="5B0099BB" w14:textId="0409A470"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417" w:type="dxa"/>
            <w:tcBorders>
              <w:top w:val="single" w:sz="4" w:space="0" w:color="auto"/>
              <w:left w:val="single" w:sz="4" w:space="0" w:color="auto"/>
              <w:bottom w:val="single" w:sz="4" w:space="0" w:color="auto"/>
              <w:right w:val="single" w:sz="4" w:space="0" w:color="auto"/>
            </w:tcBorders>
          </w:tcPr>
          <w:p w14:paraId="4116857B" w14:textId="7B86450A"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180BA4C4" w14:textId="2B698454" w:rsidR="0095200D" w:rsidRPr="00FD1708" w:rsidRDefault="00D95CA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07</w:t>
            </w:r>
          </w:p>
        </w:tc>
        <w:tc>
          <w:tcPr>
            <w:tcW w:w="1701" w:type="dxa"/>
            <w:tcBorders>
              <w:top w:val="single" w:sz="4" w:space="0" w:color="auto"/>
              <w:left w:val="single" w:sz="4" w:space="0" w:color="auto"/>
              <w:bottom w:val="single" w:sz="4" w:space="0" w:color="auto"/>
              <w:right w:val="single" w:sz="4" w:space="0" w:color="auto"/>
            </w:tcBorders>
          </w:tcPr>
          <w:p w14:paraId="11BCA7F5" w14:textId="324D6858" w:rsidR="0095200D" w:rsidRPr="00FD1708" w:rsidRDefault="00D95CA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04</w:t>
            </w:r>
          </w:p>
        </w:tc>
      </w:tr>
      <w:tr w:rsidR="0095200D" w:rsidRPr="00FD1708" w14:paraId="36E6E73E"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1E80E9A2"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Hypercholesterolaemia</w:t>
            </w:r>
          </w:p>
        </w:tc>
        <w:tc>
          <w:tcPr>
            <w:tcW w:w="1701" w:type="dxa"/>
            <w:tcBorders>
              <w:top w:val="single" w:sz="4" w:space="0" w:color="auto"/>
              <w:left w:val="single" w:sz="4" w:space="0" w:color="auto"/>
              <w:bottom w:val="single" w:sz="4" w:space="0" w:color="auto"/>
              <w:right w:val="single" w:sz="4" w:space="0" w:color="auto"/>
            </w:tcBorders>
          </w:tcPr>
          <w:p w14:paraId="528FC072" w14:textId="0B9A39FD"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6FD6B206" w14:textId="010679F9"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1A787D81" w14:textId="471D84A4" w:rsidR="0095200D" w:rsidRPr="00FD1708" w:rsidRDefault="00D95CA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08</w:t>
            </w:r>
          </w:p>
        </w:tc>
        <w:tc>
          <w:tcPr>
            <w:tcW w:w="1701" w:type="dxa"/>
            <w:tcBorders>
              <w:top w:val="single" w:sz="4" w:space="0" w:color="auto"/>
              <w:left w:val="single" w:sz="4" w:space="0" w:color="auto"/>
              <w:bottom w:val="single" w:sz="4" w:space="0" w:color="auto"/>
              <w:right w:val="single" w:sz="4" w:space="0" w:color="auto"/>
            </w:tcBorders>
          </w:tcPr>
          <w:p w14:paraId="1B7371F1" w14:textId="234D4E7E"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98</w:t>
            </w:r>
          </w:p>
        </w:tc>
      </w:tr>
      <w:tr w:rsidR="0095200D" w:rsidRPr="00FD1708" w14:paraId="2D5FBA01"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5342144F"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Hypertension</w:t>
            </w:r>
          </w:p>
        </w:tc>
        <w:tc>
          <w:tcPr>
            <w:tcW w:w="1701" w:type="dxa"/>
            <w:tcBorders>
              <w:top w:val="single" w:sz="4" w:space="0" w:color="auto"/>
              <w:left w:val="single" w:sz="4" w:space="0" w:color="auto"/>
              <w:bottom w:val="single" w:sz="4" w:space="0" w:color="auto"/>
              <w:right w:val="single" w:sz="4" w:space="0" w:color="auto"/>
            </w:tcBorders>
          </w:tcPr>
          <w:p w14:paraId="2911EBEC" w14:textId="24A7A8E3"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2F9492AE" w14:textId="522F0483"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71CBDDCC" w14:textId="047F78CE" w:rsidR="0095200D" w:rsidRPr="00FD1708" w:rsidRDefault="00D95CA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701" w:type="dxa"/>
            <w:tcBorders>
              <w:top w:val="single" w:sz="4" w:space="0" w:color="auto"/>
              <w:left w:val="single" w:sz="4" w:space="0" w:color="auto"/>
              <w:bottom w:val="single" w:sz="4" w:space="0" w:color="auto"/>
              <w:right w:val="single" w:sz="4" w:space="0" w:color="auto"/>
            </w:tcBorders>
          </w:tcPr>
          <w:p w14:paraId="3508CAFA" w14:textId="1CBC16F2"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53A30D8A"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4C6F8264" w14:textId="30E41E98" w:rsidR="0095200D" w:rsidRPr="00FD1708" w:rsidRDefault="005C7DE7" w:rsidP="0095200D">
            <w:pPr>
              <w:rPr>
                <w:rFonts w:ascii="Times New Roman" w:hAnsi="Times New Roman" w:cs="Times New Roman"/>
              </w:rPr>
            </w:pPr>
            <w:r w:rsidRPr="00FD1708">
              <w:rPr>
                <w:rFonts w:ascii="Times New Roman" w:hAnsi="Times New Roman" w:cs="Times New Roman"/>
              </w:rPr>
              <w:t>Current or e</w:t>
            </w:r>
            <w:r w:rsidR="0095200D" w:rsidRPr="00FD1708">
              <w:rPr>
                <w:rFonts w:ascii="Times New Roman" w:hAnsi="Times New Roman" w:cs="Times New Roman"/>
              </w:rPr>
              <w:t xml:space="preserve">x-smoker                                                                                                                                                                      </w:t>
            </w:r>
          </w:p>
        </w:tc>
        <w:tc>
          <w:tcPr>
            <w:tcW w:w="1701" w:type="dxa"/>
            <w:tcBorders>
              <w:top w:val="single" w:sz="4" w:space="0" w:color="auto"/>
              <w:left w:val="single" w:sz="4" w:space="0" w:color="auto"/>
              <w:bottom w:val="single" w:sz="4" w:space="0" w:color="auto"/>
              <w:right w:val="single" w:sz="4" w:space="0" w:color="auto"/>
            </w:tcBorders>
          </w:tcPr>
          <w:p w14:paraId="6CEA21D9" w14:textId="174F856F"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09</w:t>
            </w:r>
          </w:p>
        </w:tc>
        <w:tc>
          <w:tcPr>
            <w:tcW w:w="1417" w:type="dxa"/>
            <w:tcBorders>
              <w:top w:val="single" w:sz="4" w:space="0" w:color="auto"/>
              <w:left w:val="single" w:sz="4" w:space="0" w:color="auto"/>
              <w:bottom w:val="single" w:sz="4" w:space="0" w:color="auto"/>
              <w:right w:val="single" w:sz="4" w:space="0" w:color="auto"/>
            </w:tcBorders>
          </w:tcPr>
          <w:p w14:paraId="6D2174C5" w14:textId="0D4B5590"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37899BFC" w14:textId="0523E9AA"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c>
          <w:tcPr>
            <w:tcW w:w="1701" w:type="dxa"/>
            <w:tcBorders>
              <w:top w:val="single" w:sz="4" w:space="0" w:color="auto"/>
              <w:left w:val="single" w:sz="4" w:space="0" w:color="auto"/>
              <w:bottom w:val="single" w:sz="4" w:space="0" w:color="auto"/>
              <w:right w:val="single" w:sz="4" w:space="0" w:color="auto"/>
            </w:tcBorders>
          </w:tcPr>
          <w:p w14:paraId="3531D41C" w14:textId="04AE26EC" w:rsidR="0095200D" w:rsidRPr="00FD1708" w:rsidRDefault="00D95CA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2BA44385"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314B3908"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Asthma or COPD</w:t>
            </w:r>
          </w:p>
        </w:tc>
        <w:tc>
          <w:tcPr>
            <w:tcW w:w="1701" w:type="dxa"/>
            <w:tcBorders>
              <w:top w:val="single" w:sz="4" w:space="0" w:color="auto"/>
              <w:left w:val="single" w:sz="4" w:space="0" w:color="auto"/>
              <w:bottom w:val="single" w:sz="4" w:space="0" w:color="auto"/>
              <w:right w:val="single" w:sz="4" w:space="0" w:color="auto"/>
            </w:tcBorders>
          </w:tcPr>
          <w:p w14:paraId="2DD7AFD7" w14:textId="37C6A1AF"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08</w:t>
            </w:r>
          </w:p>
        </w:tc>
        <w:tc>
          <w:tcPr>
            <w:tcW w:w="1417" w:type="dxa"/>
            <w:tcBorders>
              <w:top w:val="single" w:sz="4" w:space="0" w:color="auto"/>
              <w:left w:val="single" w:sz="4" w:space="0" w:color="auto"/>
              <w:bottom w:val="single" w:sz="4" w:space="0" w:color="auto"/>
              <w:right w:val="single" w:sz="4" w:space="0" w:color="auto"/>
            </w:tcBorders>
          </w:tcPr>
          <w:p w14:paraId="46818CF8" w14:textId="54FA7848"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002</w:t>
            </w:r>
          </w:p>
        </w:tc>
        <w:tc>
          <w:tcPr>
            <w:tcW w:w="1134" w:type="dxa"/>
            <w:tcBorders>
              <w:top w:val="single" w:sz="4" w:space="0" w:color="auto"/>
              <w:left w:val="single" w:sz="4" w:space="0" w:color="auto"/>
              <w:bottom w:val="single" w:sz="4" w:space="0" w:color="auto"/>
              <w:right w:val="single" w:sz="4" w:space="0" w:color="auto"/>
            </w:tcBorders>
          </w:tcPr>
          <w:p w14:paraId="7309D2F8" w14:textId="20D6B054" w:rsidR="0095200D" w:rsidRPr="00FD1708" w:rsidRDefault="00D95CA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701" w:type="dxa"/>
            <w:tcBorders>
              <w:top w:val="single" w:sz="4" w:space="0" w:color="auto"/>
              <w:left w:val="single" w:sz="4" w:space="0" w:color="auto"/>
              <w:bottom w:val="single" w:sz="4" w:space="0" w:color="auto"/>
              <w:right w:val="single" w:sz="4" w:space="0" w:color="auto"/>
            </w:tcBorders>
          </w:tcPr>
          <w:p w14:paraId="5AEF5BDE" w14:textId="4DCC8A88" w:rsidR="0095200D" w:rsidRPr="00FD1708" w:rsidRDefault="00D95CA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6B96B6DC"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57BF000F"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lastRenderedPageBreak/>
              <w:t xml:space="preserve">Family history of CHD           </w:t>
            </w:r>
          </w:p>
        </w:tc>
        <w:tc>
          <w:tcPr>
            <w:tcW w:w="1701" w:type="dxa"/>
            <w:tcBorders>
              <w:top w:val="single" w:sz="4" w:space="0" w:color="auto"/>
              <w:left w:val="single" w:sz="4" w:space="0" w:color="auto"/>
              <w:bottom w:val="single" w:sz="4" w:space="0" w:color="auto"/>
              <w:right w:val="single" w:sz="4" w:space="0" w:color="auto"/>
            </w:tcBorders>
          </w:tcPr>
          <w:p w14:paraId="557228DF" w14:textId="7087E106"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1796E2A8" w14:textId="09104440"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001</w:t>
            </w:r>
          </w:p>
        </w:tc>
        <w:tc>
          <w:tcPr>
            <w:tcW w:w="1134" w:type="dxa"/>
            <w:tcBorders>
              <w:top w:val="single" w:sz="4" w:space="0" w:color="auto"/>
              <w:left w:val="single" w:sz="4" w:space="0" w:color="auto"/>
              <w:bottom w:val="single" w:sz="4" w:space="0" w:color="auto"/>
              <w:right w:val="single" w:sz="4" w:space="0" w:color="auto"/>
            </w:tcBorders>
          </w:tcPr>
          <w:p w14:paraId="1282133D" w14:textId="1D8493C1" w:rsidR="0095200D" w:rsidRPr="00FD1708" w:rsidRDefault="00D95CA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09</w:t>
            </w:r>
          </w:p>
        </w:tc>
        <w:tc>
          <w:tcPr>
            <w:tcW w:w="1701" w:type="dxa"/>
            <w:tcBorders>
              <w:top w:val="single" w:sz="4" w:space="0" w:color="auto"/>
              <w:left w:val="single" w:sz="4" w:space="0" w:color="auto"/>
              <w:bottom w:val="single" w:sz="4" w:space="0" w:color="auto"/>
              <w:right w:val="single" w:sz="4" w:space="0" w:color="auto"/>
            </w:tcBorders>
          </w:tcPr>
          <w:p w14:paraId="2328B439" w14:textId="61FBFAB5" w:rsidR="0095200D" w:rsidRPr="00FD1708" w:rsidRDefault="00D95CA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075AE835"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0FF2130E"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Presenting characteristics</w:t>
            </w:r>
          </w:p>
        </w:tc>
        <w:tc>
          <w:tcPr>
            <w:tcW w:w="1701" w:type="dxa"/>
            <w:tcBorders>
              <w:top w:val="single" w:sz="4" w:space="0" w:color="auto"/>
              <w:left w:val="single" w:sz="4" w:space="0" w:color="auto"/>
              <w:bottom w:val="single" w:sz="4" w:space="0" w:color="auto"/>
              <w:right w:val="single" w:sz="4" w:space="0" w:color="auto"/>
            </w:tcBorders>
          </w:tcPr>
          <w:p w14:paraId="54D1C0C0"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0DDC563A"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58E4A5B1"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56B56119" w14:textId="77777777" w:rsidR="0095200D" w:rsidRPr="00FD1708" w:rsidRDefault="0095200D" w:rsidP="0095200D">
            <w:pPr>
              <w:rPr>
                <w:rFonts w:ascii="Times New Roman" w:hAnsi="Times New Roman" w:cs="Times New Roman"/>
                <w:b/>
              </w:rPr>
            </w:pPr>
          </w:p>
        </w:tc>
      </w:tr>
      <w:tr w:rsidR="0095200D" w:rsidRPr="00FD1708" w14:paraId="34E7B1DA"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458AF0DA"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Heart rate &gt;110 bpm</w:t>
            </w:r>
          </w:p>
        </w:tc>
        <w:tc>
          <w:tcPr>
            <w:tcW w:w="1701" w:type="dxa"/>
            <w:tcBorders>
              <w:top w:val="single" w:sz="4" w:space="0" w:color="auto"/>
              <w:left w:val="single" w:sz="4" w:space="0" w:color="auto"/>
              <w:bottom w:val="single" w:sz="4" w:space="0" w:color="auto"/>
              <w:right w:val="single" w:sz="4" w:space="0" w:color="auto"/>
            </w:tcBorders>
          </w:tcPr>
          <w:p w14:paraId="7E46AC7D" w14:textId="64EB84AD"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78543AAE" w14:textId="5486B205"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525C2E67" w14:textId="1325FC9E"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88</w:t>
            </w:r>
          </w:p>
        </w:tc>
        <w:tc>
          <w:tcPr>
            <w:tcW w:w="1701" w:type="dxa"/>
            <w:tcBorders>
              <w:top w:val="single" w:sz="4" w:space="0" w:color="auto"/>
              <w:left w:val="single" w:sz="4" w:space="0" w:color="auto"/>
              <w:bottom w:val="single" w:sz="4" w:space="0" w:color="auto"/>
              <w:right w:val="single" w:sz="4" w:space="0" w:color="auto"/>
            </w:tcBorders>
          </w:tcPr>
          <w:p w14:paraId="356D15BD" w14:textId="765E9537"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r>
      <w:tr w:rsidR="0095200D" w:rsidRPr="00FD1708" w14:paraId="080520D4"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379EC8E5"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Creatinine &gt;200 (μmol/l)</w:t>
            </w:r>
          </w:p>
        </w:tc>
        <w:tc>
          <w:tcPr>
            <w:tcW w:w="1701" w:type="dxa"/>
            <w:tcBorders>
              <w:top w:val="single" w:sz="4" w:space="0" w:color="auto"/>
              <w:left w:val="single" w:sz="4" w:space="0" w:color="auto"/>
              <w:bottom w:val="single" w:sz="4" w:space="0" w:color="auto"/>
              <w:right w:val="single" w:sz="4" w:space="0" w:color="auto"/>
            </w:tcBorders>
          </w:tcPr>
          <w:p w14:paraId="618DC4B8" w14:textId="0740AB77"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417" w:type="dxa"/>
            <w:tcBorders>
              <w:top w:val="single" w:sz="4" w:space="0" w:color="auto"/>
              <w:left w:val="single" w:sz="4" w:space="0" w:color="auto"/>
              <w:bottom w:val="single" w:sz="4" w:space="0" w:color="auto"/>
              <w:right w:val="single" w:sz="4" w:space="0" w:color="auto"/>
            </w:tcBorders>
          </w:tcPr>
          <w:p w14:paraId="16C0A448" w14:textId="0186072A"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776B2509" w14:textId="209CE94F"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80</w:t>
            </w:r>
          </w:p>
        </w:tc>
        <w:tc>
          <w:tcPr>
            <w:tcW w:w="1701" w:type="dxa"/>
            <w:tcBorders>
              <w:top w:val="single" w:sz="4" w:space="0" w:color="auto"/>
              <w:left w:val="single" w:sz="4" w:space="0" w:color="auto"/>
              <w:bottom w:val="single" w:sz="4" w:space="0" w:color="auto"/>
              <w:right w:val="single" w:sz="4" w:space="0" w:color="auto"/>
            </w:tcBorders>
          </w:tcPr>
          <w:p w14:paraId="6478C407" w14:textId="64DDAE7C"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94</w:t>
            </w:r>
          </w:p>
        </w:tc>
      </w:tr>
      <w:tr w:rsidR="0095200D" w:rsidRPr="00FD1708" w14:paraId="3FA7A8F8" w14:textId="77777777" w:rsidTr="006D720E">
        <w:tc>
          <w:tcPr>
            <w:tcW w:w="3823" w:type="dxa"/>
            <w:tcBorders>
              <w:top w:val="single" w:sz="4" w:space="0" w:color="auto"/>
              <w:left w:val="single" w:sz="4" w:space="0" w:color="auto"/>
              <w:bottom w:val="single" w:sz="4" w:space="0" w:color="auto"/>
              <w:right w:val="single" w:sz="4" w:space="0" w:color="auto"/>
            </w:tcBorders>
          </w:tcPr>
          <w:p w14:paraId="47C92827" w14:textId="3A768423" w:rsidR="0095200D" w:rsidRPr="00FD1708" w:rsidRDefault="0095200D" w:rsidP="0095200D">
            <w:pPr>
              <w:rPr>
                <w:rFonts w:ascii="Times New Roman" w:hAnsi="Times New Roman" w:cs="Times New Roman"/>
              </w:rPr>
            </w:pPr>
            <w:r w:rsidRPr="00FD1708">
              <w:rPr>
                <w:rFonts w:ascii="Times New Roman" w:hAnsi="Times New Roman" w:cs="Times New Roman"/>
              </w:rPr>
              <w:t>Peak</w:t>
            </w:r>
            <w:r w:rsidR="005C7DE7" w:rsidRPr="00FD1708">
              <w:rPr>
                <w:rFonts w:ascii="Times New Roman" w:hAnsi="Times New Roman" w:cs="Times New Roman"/>
              </w:rPr>
              <w:t xml:space="preserve"> </w:t>
            </w:r>
            <w:r w:rsidRPr="00FD1708">
              <w:rPr>
                <w:rFonts w:ascii="Times New Roman" w:hAnsi="Times New Roman" w:cs="Times New Roman"/>
              </w:rPr>
              <w:t xml:space="preserve">troponin </w:t>
            </w:r>
          </w:p>
        </w:tc>
        <w:tc>
          <w:tcPr>
            <w:tcW w:w="1701" w:type="dxa"/>
            <w:tcBorders>
              <w:top w:val="single" w:sz="4" w:space="0" w:color="auto"/>
              <w:left w:val="single" w:sz="4" w:space="0" w:color="auto"/>
              <w:bottom w:val="single" w:sz="4" w:space="0" w:color="auto"/>
              <w:right w:val="single" w:sz="4" w:space="0" w:color="auto"/>
            </w:tcBorders>
          </w:tcPr>
          <w:p w14:paraId="0B16306B" w14:textId="4E4340B2"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003</w:t>
            </w:r>
          </w:p>
        </w:tc>
        <w:tc>
          <w:tcPr>
            <w:tcW w:w="1417" w:type="dxa"/>
            <w:tcBorders>
              <w:top w:val="single" w:sz="4" w:space="0" w:color="auto"/>
              <w:left w:val="single" w:sz="4" w:space="0" w:color="auto"/>
              <w:bottom w:val="single" w:sz="4" w:space="0" w:color="auto"/>
              <w:right w:val="single" w:sz="4" w:space="0" w:color="auto"/>
            </w:tcBorders>
          </w:tcPr>
          <w:p w14:paraId="6D4C40F3" w14:textId="3044AAD6"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001</w:t>
            </w:r>
          </w:p>
        </w:tc>
        <w:tc>
          <w:tcPr>
            <w:tcW w:w="1134" w:type="dxa"/>
            <w:tcBorders>
              <w:top w:val="single" w:sz="4" w:space="0" w:color="auto"/>
              <w:left w:val="single" w:sz="4" w:space="0" w:color="auto"/>
              <w:bottom w:val="single" w:sz="4" w:space="0" w:color="auto"/>
              <w:right w:val="single" w:sz="4" w:space="0" w:color="auto"/>
            </w:tcBorders>
          </w:tcPr>
          <w:p w14:paraId="2164A071" w14:textId="125D6355" w:rsidR="0095200D" w:rsidRPr="00FD1708" w:rsidRDefault="00D95CA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701" w:type="dxa"/>
            <w:tcBorders>
              <w:top w:val="single" w:sz="4" w:space="0" w:color="auto"/>
              <w:left w:val="single" w:sz="4" w:space="0" w:color="auto"/>
              <w:bottom w:val="single" w:sz="4" w:space="0" w:color="auto"/>
              <w:right w:val="single" w:sz="4" w:space="0" w:color="auto"/>
            </w:tcBorders>
          </w:tcPr>
          <w:p w14:paraId="2C6BD3C3" w14:textId="72EF1069" w:rsidR="0095200D" w:rsidRPr="00FD1708" w:rsidRDefault="00D95CA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126427CC"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1E0A16BA"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Cardiac arrest</w:t>
            </w:r>
          </w:p>
        </w:tc>
        <w:tc>
          <w:tcPr>
            <w:tcW w:w="1701" w:type="dxa"/>
            <w:tcBorders>
              <w:top w:val="single" w:sz="4" w:space="0" w:color="auto"/>
              <w:left w:val="single" w:sz="4" w:space="0" w:color="auto"/>
              <w:bottom w:val="single" w:sz="4" w:space="0" w:color="auto"/>
              <w:right w:val="single" w:sz="4" w:space="0" w:color="auto"/>
            </w:tcBorders>
          </w:tcPr>
          <w:p w14:paraId="04168EE1" w14:textId="6412EE38"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7073EEC7" w14:textId="3A4CC152"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2A9C4C78" w14:textId="1D8F99CB" w:rsidR="0095200D" w:rsidRPr="00FD1708" w:rsidRDefault="00D95CA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23</w:t>
            </w:r>
          </w:p>
        </w:tc>
        <w:tc>
          <w:tcPr>
            <w:tcW w:w="1701" w:type="dxa"/>
            <w:tcBorders>
              <w:top w:val="single" w:sz="4" w:space="0" w:color="auto"/>
              <w:left w:val="single" w:sz="4" w:space="0" w:color="auto"/>
              <w:bottom w:val="single" w:sz="4" w:space="0" w:color="auto"/>
              <w:right w:val="single" w:sz="4" w:space="0" w:color="auto"/>
            </w:tcBorders>
          </w:tcPr>
          <w:p w14:paraId="492E5AF4" w14:textId="42EDCAC8" w:rsidR="0095200D" w:rsidRPr="00FD1708" w:rsidRDefault="00D95CA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14</w:t>
            </w:r>
          </w:p>
        </w:tc>
      </w:tr>
      <w:tr w:rsidR="0095200D" w:rsidRPr="00FD1708" w14:paraId="37E21795"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275778D4"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Electrocardiographic characteristics</w:t>
            </w:r>
          </w:p>
        </w:tc>
        <w:tc>
          <w:tcPr>
            <w:tcW w:w="1701" w:type="dxa"/>
            <w:tcBorders>
              <w:top w:val="single" w:sz="4" w:space="0" w:color="auto"/>
              <w:left w:val="single" w:sz="4" w:space="0" w:color="auto"/>
              <w:bottom w:val="single" w:sz="4" w:space="0" w:color="auto"/>
              <w:right w:val="single" w:sz="4" w:space="0" w:color="auto"/>
            </w:tcBorders>
          </w:tcPr>
          <w:p w14:paraId="61C32DF0"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17C6309F"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294414D6"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33E01DC0" w14:textId="77777777" w:rsidR="0095200D" w:rsidRPr="00FD1708" w:rsidRDefault="0095200D" w:rsidP="0095200D">
            <w:pPr>
              <w:rPr>
                <w:rFonts w:ascii="Times New Roman" w:hAnsi="Times New Roman" w:cs="Times New Roman"/>
                <w:b/>
              </w:rPr>
            </w:pPr>
          </w:p>
        </w:tc>
      </w:tr>
      <w:tr w:rsidR="0095200D" w:rsidRPr="00FD1708" w14:paraId="2F88EC56"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77AF77E2"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ST-segment deviation</w:t>
            </w:r>
          </w:p>
        </w:tc>
        <w:tc>
          <w:tcPr>
            <w:tcW w:w="1701" w:type="dxa"/>
            <w:tcBorders>
              <w:top w:val="single" w:sz="4" w:space="0" w:color="auto"/>
              <w:left w:val="single" w:sz="4" w:space="0" w:color="auto"/>
              <w:bottom w:val="single" w:sz="4" w:space="0" w:color="auto"/>
              <w:right w:val="single" w:sz="4" w:space="0" w:color="auto"/>
            </w:tcBorders>
          </w:tcPr>
          <w:p w14:paraId="21970141" w14:textId="25F79A94"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3917E0AC" w14:textId="27FF4F27"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003</w:t>
            </w:r>
          </w:p>
        </w:tc>
        <w:tc>
          <w:tcPr>
            <w:tcW w:w="1134" w:type="dxa"/>
            <w:tcBorders>
              <w:top w:val="single" w:sz="4" w:space="0" w:color="auto"/>
              <w:left w:val="single" w:sz="4" w:space="0" w:color="auto"/>
              <w:bottom w:val="single" w:sz="4" w:space="0" w:color="auto"/>
              <w:right w:val="single" w:sz="4" w:space="0" w:color="auto"/>
            </w:tcBorders>
          </w:tcPr>
          <w:p w14:paraId="6412F9F4" w14:textId="093D5B3E" w:rsidR="0095200D" w:rsidRPr="00FD1708" w:rsidRDefault="00D95CA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701" w:type="dxa"/>
            <w:tcBorders>
              <w:top w:val="single" w:sz="4" w:space="0" w:color="auto"/>
              <w:left w:val="single" w:sz="4" w:space="0" w:color="auto"/>
              <w:bottom w:val="single" w:sz="4" w:space="0" w:color="auto"/>
              <w:right w:val="single" w:sz="4" w:space="0" w:color="auto"/>
            </w:tcBorders>
          </w:tcPr>
          <w:p w14:paraId="470BECD1" w14:textId="2A6C8FE7" w:rsidR="0095200D" w:rsidRPr="00FD1708" w:rsidRDefault="00D95CA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7946B3CE" w14:textId="77777777" w:rsidTr="006D720E">
        <w:tc>
          <w:tcPr>
            <w:tcW w:w="3823" w:type="dxa"/>
            <w:tcBorders>
              <w:top w:val="single" w:sz="4" w:space="0" w:color="auto"/>
              <w:left w:val="single" w:sz="4" w:space="0" w:color="auto"/>
              <w:bottom w:val="single" w:sz="4" w:space="0" w:color="auto"/>
              <w:right w:val="single" w:sz="4" w:space="0" w:color="auto"/>
            </w:tcBorders>
          </w:tcPr>
          <w:p w14:paraId="32DF73FD"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Care by cardiologist </w:t>
            </w:r>
          </w:p>
        </w:tc>
        <w:tc>
          <w:tcPr>
            <w:tcW w:w="1701" w:type="dxa"/>
            <w:tcBorders>
              <w:top w:val="single" w:sz="4" w:space="0" w:color="auto"/>
              <w:left w:val="single" w:sz="4" w:space="0" w:color="auto"/>
              <w:bottom w:val="single" w:sz="4" w:space="0" w:color="auto"/>
              <w:right w:val="single" w:sz="4" w:space="0" w:color="auto"/>
            </w:tcBorders>
          </w:tcPr>
          <w:p w14:paraId="41717518" w14:textId="2B745693"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417" w:type="dxa"/>
            <w:tcBorders>
              <w:top w:val="single" w:sz="4" w:space="0" w:color="auto"/>
              <w:left w:val="single" w:sz="4" w:space="0" w:color="auto"/>
              <w:bottom w:val="single" w:sz="4" w:space="0" w:color="auto"/>
              <w:right w:val="single" w:sz="4" w:space="0" w:color="auto"/>
            </w:tcBorders>
          </w:tcPr>
          <w:p w14:paraId="38A5FECC" w14:textId="4DDE17A3"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532CB339" w14:textId="452B117D" w:rsidR="0095200D" w:rsidRPr="00FD1708" w:rsidRDefault="00D95CA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701" w:type="dxa"/>
            <w:tcBorders>
              <w:top w:val="single" w:sz="4" w:space="0" w:color="auto"/>
              <w:left w:val="single" w:sz="4" w:space="0" w:color="auto"/>
              <w:bottom w:val="single" w:sz="4" w:space="0" w:color="auto"/>
              <w:right w:val="single" w:sz="4" w:space="0" w:color="auto"/>
            </w:tcBorders>
          </w:tcPr>
          <w:p w14:paraId="74E466BF" w14:textId="6EF10415" w:rsidR="0095200D" w:rsidRPr="00FD1708" w:rsidRDefault="00D95CA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02</w:t>
            </w:r>
          </w:p>
        </w:tc>
      </w:tr>
      <w:tr w:rsidR="0095200D" w:rsidRPr="00FD1708" w14:paraId="4FEC40C7" w14:textId="77777777" w:rsidTr="006D720E">
        <w:tc>
          <w:tcPr>
            <w:tcW w:w="3823" w:type="dxa"/>
            <w:tcBorders>
              <w:top w:val="single" w:sz="4" w:space="0" w:color="auto"/>
              <w:left w:val="single" w:sz="4" w:space="0" w:color="auto"/>
              <w:bottom w:val="single" w:sz="4" w:space="0" w:color="auto"/>
              <w:right w:val="single" w:sz="4" w:space="0" w:color="auto"/>
            </w:tcBorders>
          </w:tcPr>
          <w:p w14:paraId="286CE0F2"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 xml:space="preserve">Medication at discharge </w:t>
            </w:r>
          </w:p>
        </w:tc>
        <w:tc>
          <w:tcPr>
            <w:tcW w:w="1701" w:type="dxa"/>
            <w:tcBorders>
              <w:top w:val="single" w:sz="4" w:space="0" w:color="auto"/>
              <w:left w:val="single" w:sz="4" w:space="0" w:color="auto"/>
              <w:bottom w:val="single" w:sz="4" w:space="0" w:color="auto"/>
              <w:right w:val="single" w:sz="4" w:space="0" w:color="auto"/>
            </w:tcBorders>
          </w:tcPr>
          <w:p w14:paraId="73FE682C"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01EF4C09"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5444A60C"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68A2FDB7" w14:textId="77777777" w:rsidR="0095200D" w:rsidRPr="00FD1708" w:rsidRDefault="0095200D" w:rsidP="0095200D">
            <w:pPr>
              <w:rPr>
                <w:rFonts w:ascii="Times New Roman" w:hAnsi="Times New Roman" w:cs="Times New Roman"/>
                <w:b/>
              </w:rPr>
            </w:pPr>
          </w:p>
        </w:tc>
      </w:tr>
      <w:tr w:rsidR="0095200D" w:rsidRPr="00FD1708" w14:paraId="53D32B3E" w14:textId="77777777" w:rsidTr="006D720E">
        <w:tc>
          <w:tcPr>
            <w:tcW w:w="3823" w:type="dxa"/>
            <w:tcBorders>
              <w:top w:val="single" w:sz="4" w:space="0" w:color="auto"/>
              <w:left w:val="single" w:sz="4" w:space="0" w:color="auto"/>
              <w:bottom w:val="single" w:sz="4" w:space="0" w:color="auto"/>
              <w:right w:val="single" w:sz="4" w:space="0" w:color="auto"/>
            </w:tcBorders>
          </w:tcPr>
          <w:p w14:paraId="357DF054"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Aspirin  </w:t>
            </w:r>
          </w:p>
        </w:tc>
        <w:tc>
          <w:tcPr>
            <w:tcW w:w="1701" w:type="dxa"/>
            <w:tcBorders>
              <w:top w:val="single" w:sz="4" w:space="0" w:color="auto"/>
              <w:left w:val="single" w:sz="4" w:space="0" w:color="auto"/>
              <w:bottom w:val="single" w:sz="4" w:space="0" w:color="auto"/>
              <w:right w:val="single" w:sz="4" w:space="0" w:color="auto"/>
            </w:tcBorders>
          </w:tcPr>
          <w:p w14:paraId="3B799EC8" w14:textId="77777777" w:rsidR="0095200D" w:rsidRPr="00FD1708" w:rsidRDefault="0095200D" w:rsidP="0095200D">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43CD3772"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32D4F39F"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2E92E11F" w14:textId="77777777" w:rsidR="0095200D" w:rsidRPr="00FD1708" w:rsidRDefault="0095200D" w:rsidP="0095200D">
            <w:pPr>
              <w:rPr>
                <w:rFonts w:ascii="Times New Roman" w:hAnsi="Times New Roman" w:cs="Times New Roman"/>
              </w:rPr>
            </w:pPr>
          </w:p>
        </w:tc>
      </w:tr>
      <w:tr w:rsidR="0095200D" w:rsidRPr="00FD1708" w14:paraId="408E2408" w14:textId="77777777" w:rsidTr="006D720E">
        <w:tc>
          <w:tcPr>
            <w:tcW w:w="3823" w:type="dxa"/>
            <w:tcBorders>
              <w:top w:val="single" w:sz="4" w:space="0" w:color="auto"/>
              <w:left w:val="single" w:sz="4" w:space="0" w:color="auto"/>
              <w:bottom w:val="single" w:sz="4" w:space="0" w:color="auto"/>
              <w:right w:val="single" w:sz="4" w:space="0" w:color="auto"/>
            </w:tcBorders>
          </w:tcPr>
          <w:p w14:paraId="672EC037"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 </w:t>
            </w:r>
          </w:p>
        </w:tc>
        <w:tc>
          <w:tcPr>
            <w:tcW w:w="1701" w:type="dxa"/>
            <w:tcBorders>
              <w:top w:val="single" w:sz="4" w:space="0" w:color="auto"/>
              <w:left w:val="single" w:sz="4" w:space="0" w:color="auto"/>
              <w:bottom w:val="single" w:sz="4" w:space="0" w:color="auto"/>
              <w:right w:val="single" w:sz="4" w:space="0" w:color="auto"/>
            </w:tcBorders>
          </w:tcPr>
          <w:p w14:paraId="0790DDE4" w14:textId="5C763506"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45</w:t>
            </w:r>
          </w:p>
        </w:tc>
        <w:tc>
          <w:tcPr>
            <w:tcW w:w="1417" w:type="dxa"/>
            <w:tcBorders>
              <w:top w:val="single" w:sz="4" w:space="0" w:color="auto"/>
              <w:left w:val="single" w:sz="4" w:space="0" w:color="auto"/>
              <w:bottom w:val="single" w:sz="4" w:space="0" w:color="auto"/>
              <w:right w:val="single" w:sz="4" w:space="0" w:color="auto"/>
            </w:tcBorders>
          </w:tcPr>
          <w:p w14:paraId="5B9D3A7C" w14:textId="65207018"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134" w:type="dxa"/>
            <w:tcBorders>
              <w:top w:val="single" w:sz="4" w:space="0" w:color="auto"/>
              <w:left w:val="single" w:sz="4" w:space="0" w:color="auto"/>
              <w:bottom w:val="single" w:sz="4" w:space="0" w:color="auto"/>
              <w:right w:val="single" w:sz="4" w:space="0" w:color="auto"/>
            </w:tcBorders>
          </w:tcPr>
          <w:p w14:paraId="39D98BE7" w14:textId="4E76C859"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45</w:t>
            </w:r>
          </w:p>
        </w:tc>
        <w:tc>
          <w:tcPr>
            <w:tcW w:w="1701" w:type="dxa"/>
            <w:tcBorders>
              <w:top w:val="single" w:sz="4" w:space="0" w:color="auto"/>
              <w:left w:val="single" w:sz="4" w:space="0" w:color="auto"/>
              <w:bottom w:val="single" w:sz="4" w:space="0" w:color="auto"/>
              <w:right w:val="single" w:sz="4" w:space="0" w:color="auto"/>
            </w:tcBorders>
          </w:tcPr>
          <w:p w14:paraId="69D8E320" w14:textId="5BFAFDA5"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95</w:t>
            </w:r>
          </w:p>
        </w:tc>
      </w:tr>
      <w:tr w:rsidR="0095200D" w:rsidRPr="00FD1708" w14:paraId="214CA7A3" w14:textId="77777777" w:rsidTr="006D720E">
        <w:tc>
          <w:tcPr>
            <w:tcW w:w="3823" w:type="dxa"/>
            <w:tcBorders>
              <w:top w:val="single" w:sz="4" w:space="0" w:color="auto"/>
              <w:left w:val="single" w:sz="4" w:space="0" w:color="auto"/>
              <w:bottom w:val="single" w:sz="4" w:space="0" w:color="auto"/>
              <w:right w:val="single" w:sz="4" w:space="0" w:color="auto"/>
            </w:tcBorders>
          </w:tcPr>
          <w:p w14:paraId="280925D8"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01FD8845" w14:textId="57458ABF"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76616667" w14:textId="725E7FD6"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003</w:t>
            </w:r>
          </w:p>
        </w:tc>
        <w:tc>
          <w:tcPr>
            <w:tcW w:w="1134" w:type="dxa"/>
            <w:tcBorders>
              <w:top w:val="single" w:sz="4" w:space="0" w:color="auto"/>
              <w:left w:val="single" w:sz="4" w:space="0" w:color="auto"/>
              <w:bottom w:val="single" w:sz="4" w:space="0" w:color="auto"/>
              <w:right w:val="single" w:sz="4" w:space="0" w:color="auto"/>
            </w:tcBorders>
          </w:tcPr>
          <w:p w14:paraId="11A26520" w14:textId="7A4D6DA1" w:rsidR="0095200D" w:rsidRPr="00FD1708" w:rsidRDefault="00D95CA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17</w:t>
            </w:r>
          </w:p>
        </w:tc>
        <w:tc>
          <w:tcPr>
            <w:tcW w:w="1701" w:type="dxa"/>
            <w:tcBorders>
              <w:top w:val="single" w:sz="4" w:space="0" w:color="auto"/>
              <w:left w:val="single" w:sz="4" w:space="0" w:color="auto"/>
              <w:bottom w:val="single" w:sz="4" w:space="0" w:color="auto"/>
              <w:right w:val="single" w:sz="4" w:space="0" w:color="auto"/>
            </w:tcBorders>
          </w:tcPr>
          <w:p w14:paraId="1E0E2FCE" w14:textId="7B93C50B" w:rsidR="0095200D" w:rsidRPr="00FD1708" w:rsidRDefault="00D95CA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3CB371D9" w14:textId="77777777" w:rsidTr="006D720E">
        <w:tc>
          <w:tcPr>
            <w:tcW w:w="3823" w:type="dxa"/>
            <w:tcBorders>
              <w:top w:val="single" w:sz="4" w:space="0" w:color="auto"/>
              <w:left w:val="single" w:sz="4" w:space="0" w:color="auto"/>
              <w:bottom w:val="single" w:sz="4" w:space="0" w:color="auto"/>
              <w:right w:val="single" w:sz="4" w:space="0" w:color="auto"/>
            </w:tcBorders>
          </w:tcPr>
          <w:p w14:paraId="14C7DBBA" w14:textId="77777777" w:rsidR="0095200D" w:rsidRPr="00FD1708" w:rsidRDefault="0095200D" w:rsidP="0095200D">
            <w:pPr>
              <w:rPr>
                <w:rFonts w:ascii="Times New Roman" w:hAnsi="Times New Roman" w:cs="Times New Roman"/>
              </w:rPr>
            </w:pPr>
            <w:r w:rsidRPr="00FD1708">
              <w:rPr>
                <w:rFonts w:ascii="Times New Roman" w:eastAsia="SimSun" w:hAnsi="Times New Roman" w:cs="Times New Roman"/>
                <w:lang w:eastAsia="zh-CN"/>
              </w:rPr>
              <w:t>P2Y</w:t>
            </w:r>
            <w:r w:rsidRPr="00FD1708">
              <w:rPr>
                <w:rFonts w:ascii="Times New Roman" w:eastAsia="SimSun" w:hAnsi="Times New Roman" w:cs="Times New Roman"/>
                <w:vertAlign w:val="subscript"/>
                <w:lang w:eastAsia="zh-CN"/>
              </w:rPr>
              <w:t>12</w:t>
            </w:r>
            <w:r w:rsidRPr="00FD1708">
              <w:rPr>
                <w:rFonts w:ascii="Times New Roman" w:eastAsia="SimSun" w:hAnsi="Times New Roman" w:cs="Times New Roman"/>
                <w:lang w:eastAsia="zh-CN"/>
              </w:rPr>
              <w:t xml:space="preserve"> inhibitors</w:t>
            </w:r>
          </w:p>
        </w:tc>
        <w:tc>
          <w:tcPr>
            <w:tcW w:w="1701" w:type="dxa"/>
            <w:tcBorders>
              <w:top w:val="single" w:sz="4" w:space="0" w:color="auto"/>
              <w:left w:val="single" w:sz="4" w:space="0" w:color="auto"/>
              <w:bottom w:val="single" w:sz="4" w:space="0" w:color="auto"/>
              <w:right w:val="single" w:sz="4" w:space="0" w:color="auto"/>
            </w:tcBorders>
          </w:tcPr>
          <w:p w14:paraId="52453B4C" w14:textId="77777777" w:rsidR="0095200D" w:rsidRPr="00FD1708" w:rsidRDefault="0095200D" w:rsidP="0095200D">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4500AC73"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45E48973"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6B79DA2A" w14:textId="77777777" w:rsidR="0095200D" w:rsidRPr="00FD1708" w:rsidRDefault="0095200D" w:rsidP="0095200D">
            <w:pPr>
              <w:rPr>
                <w:rFonts w:ascii="Times New Roman" w:hAnsi="Times New Roman" w:cs="Times New Roman"/>
              </w:rPr>
            </w:pPr>
          </w:p>
        </w:tc>
      </w:tr>
      <w:tr w:rsidR="0095200D" w:rsidRPr="00FD1708" w14:paraId="2007D0D5" w14:textId="77777777" w:rsidTr="006D720E">
        <w:tc>
          <w:tcPr>
            <w:tcW w:w="3823" w:type="dxa"/>
            <w:tcBorders>
              <w:top w:val="single" w:sz="4" w:space="0" w:color="auto"/>
              <w:left w:val="single" w:sz="4" w:space="0" w:color="auto"/>
              <w:bottom w:val="single" w:sz="4" w:space="0" w:color="auto"/>
              <w:right w:val="single" w:sz="4" w:space="0" w:color="auto"/>
            </w:tcBorders>
          </w:tcPr>
          <w:p w14:paraId="4B235D96" w14:textId="77777777" w:rsidR="0095200D" w:rsidRPr="00FD1708" w:rsidRDefault="0095200D" w:rsidP="0095200D">
            <w:pPr>
              <w:rPr>
                <w:rFonts w:ascii="Times New Roman" w:eastAsia="SimSun" w:hAnsi="Times New Roman" w:cs="Times New Roman"/>
                <w:lang w:eastAsia="zh-C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26CA0F79" w14:textId="37CC027A"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56</w:t>
            </w:r>
          </w:p>
        </w:tc>
        <w:tc>
          <w:tcPr>
            <w:tcW w:w="1417" w:type="dxa"/>
            <w:tcBorders>
              <w:top w:val="single" w:sz="4" w:space="0" w:color="auto"/>
              <w:left w:val="single" w:sz="4" w:space="0" w:color="auto"/>
              <w:bottom w:val="single" w:sz="4" w:space="0" w:color="auto"/>
              <w:right w:val="single" w:sz="4" w:space="0" w:color="auto"/>
            </w:tcBorders>
          </w:tcPr>
          <w:p w14:paraId="30C04F7A" w14:textId="7F15E290"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5CB5CFD7" w14:textId="269F907A"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64</w:t>
            </w:r>
          </w:p>
        </w:tc>
        <w:tc>
          <w:tcPr>
            <w:tcW w:w="1701" w:type="dxa"/>
            <w:tcBorders>
              <w:top w:val="single" w:sz="4" w:space="0" w:color="auto"/>
              <w:left w:val="single" w:sz="4" w:space="0" w:color="auto"/>
              <w:bottom w:val="single" w:sz="4" w:space="0" w:color="auto"/>
              <w:right w:val="single" w:sz="4" w:space="0" w:color="auto"/>
            </w:tcBorders>
          </w:tcPr>
          <w:p w14:paraId="45F340C0" w14:textId="23F54CDB"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98</w:t>
            </w:r>
          </w:p>
        </w:tc>
      </w:tr>
      <w:tr w:rsidR="0095200D" w:rsidRPr="00FD1708" w14:paraId="78C36F4D" w14:textId="77777777" w:rsidTr="006D720E">
        <w:tc>
          <w:tcPr>
            <w:tcW w:w="3823" w:type="dxa"/>
            <w:tcBorders>
              <w:top w:val="single" w:sz="4" w:space="0" w:color="auto"/>
              <w:left w:val="single" w:sz="4" w:space="0" w:color="auto"/>
              <w:bottom w:val="single" w:sz="4" w:space="0" w:color="auto"/>
              <w:right w:val="single" w:sz="4" w:space="0" w:color="auto"/>
            </w:tcBorders>
          </w:tcPr>
          <w:p w14:paraId="66E32F01" w14:textId="77777777" w:rsidR="0095200D" w:rsidRPr="00FD1708" w:rsidRDefault="0095200D" w:rsidP="0095200D">
            <w:pPr>
              <w:rPr>
                <w:rFonts w:ascii="Times New Roman" w:eastAsia="SimSun" w:hAnsi="Times New Roman" w:cs="Times New Roman"/>
                <w:lang w:eastAsia="zh-C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348F18F9" w14:textId="4626BB23"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70BDD99A" w14:textId="53C4ECD9"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001</w:t>
            </w:r>
          </w:p>
        </w:tc>
        <w:tc>
          <w:tcPr>
            <w:tcW w:w="1134" w:type="dxa"/>
            <w:tcBorders>
              <w:top w:val="single" w:sz="4" w:space="0" w:color="auto"/>
              <w:left w:val="single" w:sz="4" w:space="0" w:color="auto"/>
              <w:bottom w:val="single" w:sz="4" w:space="0" w:color="auto"/>
              <w:right w:val="single" w:sz="4" w:space="0" w:color="auto"/>
            </w:tcBorders>
          </w:tcPr>
          <w:p w14:paraId="3E51DE49" w14:textId="75910612" w:rsidR="0095200D" w:rsidRPr="00FD1708" w:rsidRDefault="00D95CA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37</w:t>
            </w:r>
          </w:p>
        </w:tc>
        <w:tc>
          <w:tcPr>
            <w:tcW w:w="1701" w:type="dxa"/>
            <w:tcBorders>
              <w:top w:val="single" w:sz="4" w:space="0" w:color="auto"/>
              <w:left w:val="single" w:sz="4" w:space="0" w:color="auto"/>
              <w:bottom w:val="single" w:sz="4" w:space="0" w:color="auto"/>
              <w:right w:val="single" w:sz="4" w:space="0" w:color="auto"/>
            </w:tcBorders>
          </w:tcPr>
          <w:p w14:paraId="65C95B60" w14:textId="1EAE8989" w:rsidR="0095200D" w:rsidRPr="00FD1708" w:rsidRDefault="00D95CA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3B5D465B" w14:textId="77777777" w:rsidTr="006D720E">
        <w:tc>
          <w:tcPr>
            <w:tcW w:w="3823" w:type="dxa"/>
            <w:tcBorders>
              <w:top w:val="single" w:sz="4" w:space="0" w:color="auto"/>
              <w:left w:val="single" w:sz="4" w:space="0" w:color="auto"/>
              <w:bottom w:val="single" w:sz="4" w:space="0" w:color="auto"/>
              <w:right w:val="single" w:sz="4" w:space="0" w:color="auto"/>
            </w:tcBorders>
          </w:tcPr>
          <w:p w14:paraId="7C91DFB8"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ACEi/ARBs </w:t>
            </w:r>
          </w:p>
        </w:tc>
        <w:tc>
          <w:tcPr>
            <w:tcW w:w="1701" w:type="dxa"/>
            <w:tcBorders>
              <w:top w:val="single" w:sz="4" w:space="0" w:color="auto"/>
              <w:left w:val="single" w:sz="4" w:space="0" w:color="auto"/>
              <w:bottom w:val="single" w:sz="4" w:space="0" w:color="auto"/>
              <w:right w:val="single" w:sz="4" w:space="0" w:color="auto"/>
            </w:tcBorders>
          </w:tcPr>
          <w:p w14:paraId="034094B4" w14:textId="77777777" w:rsidR="0095200D" w:rsidRPr="00FD1708" w:rsidRDefault="0095200D" w:rsidP="0095200D">
            <w:pPr>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5F955E6F" w14:textId="77777777" w:rsidR="0095200D" w:rsidRPr="00FD1708" w:rsidRDefault="0095200D" w:rsidP="0095200D">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0054A624" w14:textId="77777777" w:rsidR="0095200D" w:rsidRPr="00FD1708" w:rsidRDefault="0095200D" w:rsidP="0095200D">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4A766714" w14:textId="77777777" w:rsidR="0095200D" w:rsidRPr="00FD1708" w:rsidRDefault="0095200D" w:rsidP="0095200D">
            <w:pPr>
              <w:jc w:val="center"/>
              <w:rPr>
                <w:rFonts w:ascii="Times New Roman" w:hAnsi="Times New Roman" w:cs="Times New Roman"/>
              </w:rPr>
            </w:pPr>
          </w:p>
        </w:tc>
      </w:tr>
      <w:tr w:rsidR="0095200D" w:rsidRPr="00FD1708" w14:paraId="5E6C518D" w14:textId="77777777" w:rsidTr="006D720E">
        <w:tc>
          <w:tcPr>
            <w:tcW w:w="3823" w:type="dxa"/>
            <w:tcBorders>
              <w:top w:val="single" w:sz="4" w:space="0" w:color="auto"/>
              <w:left w:val="single" w:sz="4" w:space="0" w:color="auto"/>
              <w:bottom w:val="single" w:sz="4" w:space="0" w:color="auto"/>
              <w:right w:val="single" w:sz="4" w:space="0" w:color="auto"/>
            </w:tcBorders>
          </w:tcPr>
          <w:p w14:paraId="0460DBFE"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12E444F7" w14:textId="0E38E124"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44</w:t>
            </w:r>
          </w:p>
        </w:tc>
        <w:tc>
          <w:tcPr>
            <w:tcW w:w="1417" w:type="dxa"/>
            <w:tcBorders>
              <w:top w:val="single" w:sz="4" w:space="0" w:color="auto"/>
              <w:left w:val="single" w:sz="4" w:space="0" w:color="auto"/>
              <w:bottom w:val="single" w:sz="4" w:space="0" w:color="auto"/>
              <w:right w:val="single" w:sz="4" w:space="0" w:color="auto"/>
            </w:tcBorders>
          </w:tcPr>
          <w:p w14:paraId="5A367937" w14:textId="26EDE710"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76D529BD" w14:textId="3E34534D" w:rsidR="0095200D" w:rsidRPr="00FD1708" w:rsidRDefault="00D95CA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25</w:t>
            </w:r>
          </w:p>
        </w:tc>
        <w:tc>
          <w:tcPr>
            <w:tcW w:w="1701" w:type="dxa"/>
            <w:tcBorders>
              <w:top w:val="single" w:sz="4" w:space="0" w:color="auto"/>
              <w:left w:val="single" w:sz="4" w:space="0" w:color="auto"/>
              <w:bottom w:val="single" w:sz="4" w:space="0" w:color="auto"/>
              <w:right w:val="single" w:sz="4" w:space="0" w:color="auto"/>
            </w:tcBorders>
          </w:tcPr>
          <w:p w14:paraId="6AAF340A" w14:textId="757B11BA" w:rsidR="0095200D" w:rsidRPr="00FD1708" w:rsidRDefault="00D95CA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0F39D2BD" w14:textId="77777777" w:rsidTr="006D720E">
        <w:tc>
          <w:tcPr>
            <w:tcW w:w="3823" w:type="dxa"/>
            <w:tcBorders>
              <w:top w:val="single" w:sz="4" w:space="0" w:color="auto"/>
              <w:left w:val="single" w:sz="4" w:space="0" w:color="auto"/>
              <w:bottom w:val="single" w:sz="4" w:space="0" w:color="auto"/>
              <w:right w:val="single" w:sz="4" w:space="0" w:color="auto"/>
            </w:tcBorders>
          </w:tcPr>
          <w:p w14:paraId="7C8179F7"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0E310094" w14:textId="4E90849D"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12</w:t>
            </w:r>
          </w:p>
        </w:tc>
        <w:tc>
          <w:tcPr>
            <w:tcW w:w="1417" w:type="dxa"/>
            <w:tcBorders>
              <w:top w:val="single" w:sz="4" w:space="0" w:color="auto"/>
              <w:left w:val="single" w:sz="4" w:space="0" w:color="auto"/>
              <w:bottom w:val="single" w:sz="4" w:space="0" w:color="auto"/>
              <w:right w:val="single" w:sz="4" w:space="0" w:color="auto"/>
            </w:tcBorders>
          </w:tcPr>
          <w:p w14:paraId="08EFED62" w14:textId="399C920A"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7772843E" w14:textId="52F342BD" w:rsidR="0095200D" w:rsidRPr="00FD1708" w:rsidRDefault="00D95CAF" w:rsidP="0095200D">
            <w:pPr>
              <w:jc w:val="center"/>
              <w:rPr>
                <w:rFonts w:ascii="Times New Roman" w:hAnsi="Times New Roman" w:cs="Times New Roman"/>
              </w:rPr>
            </w:pPr>
            <w:r w:rsidRPr="00FD1708">
              <w:rPr>
                <w:rFonts w:ascii="Times New Roman" w:hAnsi="Times New Roman" w:cs="Times New Roman"/>
              </w:rPr>
              <w:t>2</w:t>
            </w:r>
            <w:r w:rsidR="009235E7" w:rsidRPr="00FD1708">
              <w:rPr>
                <w:rFonts w:ascii="Times New Roman" w:hAnsi="Times New Roman" w:cs="Times New Roman"/>
              </w:rPr>
              <w:t>.</w:t>
            </w:r>
            <w:r w:rsidR="0095200D" w:rsidRPr="00FD1708">
              <w:rPr>
                <w:rFonts w:ascii="Times New Roman" w:hAnsi="Times New Roman" w:cs="Times New Roman"/>
              </w:rPr>
              <w:t>31</w:t>
            </w:r>
          </w:p>
        </w:tc>
        <w:tc>
          <w:tcPr>
            <w:tcW w:w="1701" w:type="dxa"/>
            <w:tcBorders>
              <w:top w:val="single" w:sz="4" w:space="0" w:color="auto"/>
              <w:left w:val="single" w:sz="4" w:space="0" w:color="auto"/>
              <w:bottom w:val="single" w:sz="4" w:space="0" w:color="auto"/>
              <w:right w:val="single" w:sz="4" w:space="0" w:color="auto"/>
            </w:tcBorders>
          </w:tcPr>
          <w:p w14:paraId="7F482ED6" w14:textId="0ED6D156" w:rsidR="0095200D" w:rsidRPr="00FD1708" w:rsidRDefault="00D95CA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04</w:t>
            </w:r>
          </w:p>
        </w:tc>
      </w:tr>
      <w:tr w:rsidR="0095200D" w:rsidRPr="00FD1708" w14:paraId="57B88807" w14:textId="77777777" w:rsidTr="006D720E">
        <w:tc>
          <w:tcPr>
            <w:tcW w:w="3823" w:type="dxa"/>
            <w:tcBorders>
              <w:top w:val="single" w:sz="4" w:space="0" w:color="auto"/>
              <w:left w:val="single" w:sz="4" w:space="0" w:color="auto"/>
              <w:bottom w:val="single" w:sz="4" w:space="0" w:color="auto"/>
              <w:right w:val="single" w:sz="4" w:space="0" w:color="auto"/>
            </w:tcBorders>
          </w:tcPr>
          <w:p w14:paraId="38564E0A"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Statins </w:t>
            </w:r>
          </w:p>
        </w:tc>
        <w:tc>
          <w:tcPr>
            <w:tcW w:w="1701" w:type="dxa"/>
            <w:tcBorders>
              <w:top w:val="single" w:sz="4" w:space="0" w:color="auto"/>
              <w:left w:val="single" w:sz="4" w:space="0" w:color="auto"/>
              <w:bottom w:val="single" w:sz="4" w:space="0" w:color="auto"/>
              <w:right w:val="single" w:sz="4" w:space="0" w:color="auto"/>
            </w:tcBorders>
          </w:tcPr>
          <w:p w14:paraId="61FCA402" w14:textId="77777777" w:rsidR="0095200D" w:rsidRPr="00FD1708" w:rsidRDefault="0095200D" w:rsidP="0095200D">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342CBA6B"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32F85E9B"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7D5241F0" w14:textId="77777777" w:rsidR="0095200D" w:rsidRPr="00FD1708" w:rsidRDefault="0095200D" w:rsidP="0095200D">
            <w:pPr>
              <w:rPr>
                <w:rFonts w:ascii="Times New Roman" w:hAnsi="Times New Roman" w:cs="Times New Roman"/>
              </w:rPr>
            </w:pPr>
          </w:p>
        </w:tc>
      </w:tr>
      <w:tr w:rsidR="0095200D" w:rsidRPr="00FD1708" w14:paraId="39CB7257" w14:textId="77777777" w:rsidTr="006D720E">
        <w:tc>
          <w:tcPr>
            <w:tcW w:w="3823" w:type="dxa"/>
            <w:tcBorders>
              <w:top w:val="single" w:sz="4" w:space="0" w:color="auto"/>
              <w:left w:val="single" w:sz="4" w:space="0" w:color="auto"/>
              <w:bottom w:val="single" w:sz="4" w:space="0" w:color="auto"/>
              <w:right w:val="single" w:sz="4" w:space="0" w:color="auto"/>
            </w:tcBorders>
          </w:tcPr>
          <w:p w14:paraId="5D47477D"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128E632D" w14:textId="6DDFD951"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62</w:t>
            </w:r>
          </w:p>
        </w:tc>
        <w:tc>
          <w:tcPr>
            <w:tcW w:w="1417" w:type="dxa"/>
            <w:tcBorders>
              <w:top w:val="single" w:sz="4" w:space="0" w:color="auto"/>
              <w:left w:val="single" w:sz="4" w:space="0" w:color="auto"/>
              <w:bottom w:val="single" w:sz="4" w:space="0" w:color="auto"/>
              <w:right w:val="single" w:sz="4" w:space="0" w:color="auto"/>
            </w:tcBorders>
          </w:tcPr>
          <w:p w14:paraId="7B7F63E0" w14:textId="189DE1CB"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134" w:type="dxa"/>
            <w:tcBorders>
              <w:top w:val="single" w:sz="4" w:space="0" w:color="auto"/>
              <w:left w:val="single" w:sz="4" w:space="0" w:color="auto"/>
              <w:bottom w:val="single" w:sz="4" w:space="0" w:color="auto"/>
              <w:right w:val="single" w:sz="4" w:space="0" w:color="auto"/>
            </w:tcBorders>
          </w:tcPr>
          <w:p w14:paraId="612780DC" w14:textId="24ED4B8B"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50</w:t>
            </w:r>
          </w:p>
        </w:tc>
        <w:tc>
          <w:tcPr>
            <w:tcW w:w="1701" w:type="dxa"/>
            <w:tcBorders>
              <w:top w:val="single" w:sz="4" w:space="0" w:color="auto"/>
              <w:left w:val="single" w:sz="4" w:space="0" w:color="auto"/>
              <w:bottom w:val="single" w:sz="4" w:space="0" w:color="auto"/>
              <w:right w:val="single" w:sz="4" w:space="0" w:color="auto"/>
            </w:tcBorders>
          </w:tcPr>
          <w:p w14:paraId="438754C2" w14:textId="144CCDCE"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96</w:t>
            </w:r>
          </w:p>
        </w:tc>
      </w:tr>
      <w:tr w:rsidR="0095200D" w:rsidRPr="00FD1708" w14:paraId="6B7E7E37" w14:textId="77777777" w:rsidTr="006D720E">
        <w:tc>
          <w:tcPr>
            <w:tcW w:w="3823" w:type="dxa"/>
            <w:tcBorders>
              <w:top w:val="single" w:sz="4" w:space="0" w:color="auto"/>
              <w:left w:val="single" w:sz="4" w:space="0" w:color="auto"/>
              <w:bottom w:val="single" w:sz="4" w:space="0" w:color="auto"/>
              <w:right w:val="single" w:sz="4" w:space="0" w:color="auto"/>
            </w:tcBorders>
          </w:tcPr>
          <w:p w14:paraId="4CEE419B"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6B57B484" w14:textId="088F4A1E"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1EB52AA9" w14:textId="35CCB9D7"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002</w:t>
            </w:r>
          </w:p>
        </w:tc>
        <w:tc>
          <w:tcPr>
            <w:tcW w:w="1134" w:type="dxa"/>
            <w:tcBorders>
              <w:top w:val="single" w:sz="4" w:space="0" w:color="auto"/>
              <w:left w:val="single" w:sz="4" w:space="0" w:color="auto"/>
              <w:bottom w:val="single" w:sz="4" w:space="0" w:color="auto"/>
              <w:right w:val="single" w:sz="4" w:space="0" w:color="auto"/>
            </w:tcBorders>
          </w:tcPr>
          <w:p w14:paraId="27324EDE" w14:textId="14C47F73" w:rsidR="0095200D" w:rsidRPr="00FD1708" w:rsidRDefault="00D95CA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63</w:t>
            </w:r>
          </w:p>
        </w:tc>
        <w:tc>
          <w:tcPr>
            <w:tcW w:w="1701" w:type="dxa"/>
            <w:tcBorders>
              <w:top w:val="single" w:sz="4" w:space="0" w:color="auto"/>
              <w:left w:val="single" w:sz="4" w:space="0" w:color="auto"/>
              <w:bottom w:val="single" w:sz="4" w:space="0" w:color="auto"/>
              <w:right w:val="single" w:sz="4" w:space="0" w:color="auto"/>
            </w:tcBorders>
          </w:tcPr>
          <w:p w14:paraId="50085A56" w14:textId="0AA5B4D2" w:rsidR="0095200D" w:rsidRPr="00FD1708" w:rsidRDefault="00D95CA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02</w:t>
            </w:r>
          </w:p>
        </w:tc>
      </w:tr>
      <w:tr w:rsidR="0095200D" w:rsidRPr="00FD1708" w14:paraId="7901E0B2" w14:textId="77777777" w:rsidTr="006D720E">
        <w:tc>
          <w:tcPr>
            <w:tcW w:w="3823" w:type="dxa"/>
            <w:tcBorders>
              <w:top w:val="single" w:sz="4" w:space="0" w:color="auto"/>
              <w:left w:val="single" w:sz="4" w:space="0" w:color="auto"/>
              <w:bottom w:val="single" w:sz="4" w:space="0" w:color="auto"/>
              <w:right w:val="single" w:sz="4" w:space="0" w:color="auto"/>
            </w:tcBorders>
          </w:tcPr>
          <w:p w14:paraId="6EBCF02D"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 xml:space="preserve">In-hospital procedures </w:t>
            </w:r>
          </w:p>
        </w:tc>
        <w:tc>
          <w:tcPr>
            <w:tcW w:w="1701" w:type="dxa"/>
            <w:tcBorders>
              <w:top w:val="single" w:sz="4" w:space="0" w:color="auto"/>
              <w:left w:val="single" w:sz="4" w:space="0" w:color="auto"/>
              <w:bottom w:val="single" w:sz="4" w:space="0" w:color="auto"/>
              <w:right w:val="single" w:sz="4" w:space="0" w:color="auto"/>
            </w:tcBorders>
          </w:tcPr>
          <w:p w14:paraId="6156D346"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5AF4180B"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614B4240"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1F396C71" w14:textId="77777777" w:rsidR="0095200D" w:rsidRPr="00FD1708" w:rsidRDefault="0095200D" w:rsidP="0095200D">
            <w:pPr>
              <w:rPr>
                <w:rFonts w:ascii="Times New Roman" w:hAnsi="Times New Roman" w:cs="Times New Roman"/>
                <w:b/>
              </w:rPr>
            </w:pPr>
          </w:p>
        </w:tc>
      </w:tr>
      <w:tr w:rsidR="0095200D" w:rsidRPr="00FD1708" w14:paraId="29ED0F47" w14:textId="77777777" w:rsidTr="006D720E">
        <w:tc>
          <w:tcPr>
            <w:tcW w:w="3823" w:type="dxa"/>
            <w:tcBorders>
              <w:top w:val="single" w:sz="4" w:space="0" w:color="auto"/>
              <w:left w:val="single" w:sz="4" w:space="0" w:color="auto"/>
              <w:bottom w:val="single" w:sz="4" w:space="0" w:color="auto"/>
              <w:right w:val="single" w:sz="4" w:space="0" w:color="auto"/>
            </w:tcBorders>
          </w:tcPr>
          <w:p w14:paraId="58160EF7"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Coronary angiography </w:t>
            </w:r>
          </w:p>
        </w:tc>
        <w:tc>
          <w:tcPr>
            <w:tcW w:w="1701" w:type="dxa"/>
            <w:tcBorders>
              <w:top w:val="single" w:sz="4" w:space="0" w:color="auto"/>
              <w:left w:val="single" w:sz="4" w:space="0" w:color="auto"/>
              <w:bottom w:val="single" w:sz="4" w:space="0" w:color="auto"/>
              <w:right w:val="single" w:sz="4" w:space="0" w:color="auto"/>
            </w:tcBorders>
          </w:tcPr>
          <w:p w14:paraId="6148EEC6" w14:textId="77777777" w:rsidR="0095200D" w:rsidRPr="00FD1708" w:rsidRDefault="0095200D" w:rsidP="0095200D">
            <w:pPr>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45FD01FD"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16421B82"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0126007B" w14:textId="77777777" w:rsidR="0095200D" w:rsidRPr="00FD1708" w:rsidRDefault="0095200D" w:rsidP="0095200D">
            <w:pPr>
              <w:rPr>
                <w:rFonts w:ascii="Times New Roman" w:hAnsi="Times New Roman" w:cs="Times New Roman"/>
              </w:rPr>
            </w:pPr>
          </w:p>
        </w:tc>
      </w:tr>
      <w:tr w:rsidR="0095200D" w:rsidRPr="00FD1708" w14:paraId="2C0F1A67" w14:textId="77777777" w:rsidTr="006D720E">
        <w:tc>
          <w:tcPr>
            <w:tcW w:w="3823" w:type="dxa"/>
            <w:tcBorders>
              <w:top w:val="single" w:sz="4" w:space="0" w:color="auto"/>
              <w:left w:val="single" w:sz="4" w:space="0" w:color="auto"/>
              <w:bottom w:val="single" w:sz="4" w:space="0" w:color="auto"/>
              <w:right w:val="single" w:sz="4" w:space="0" w:color="auto"/>
            </w:tcBorders>
          </w:tcPr>
          <w:p w14:paraId="066FF129"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0F83731F" w14:textId="04D5B80E"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13</w:t>
            </w:r>
          </w:p>
        </w:tc>
        <w:tc>
          <w:tcPr>
            <w:tcW w:w="1417" w:type="dxa"/>
            <w:tcBorders>
              <w:top w:val="single" w:sz="4" w:space="0" w:color="auto"/>
              <w:left w:val="single" w:sz="4" w:space="0" w:color="auto"/>
              <w:bottom w:val="single" w:sz="4" w:space="0" w:color="auto"/>
              <w:right w:val="single" w:sz="4" w:space="0" w:color="auto"/>
            </w:tcBorders>
          </w:tcPr>
          <w:p w14:paraId="40E43774" w14:textId="7CFA4ACB"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003</w:t>
            </w:r>
          </w:p>
        </w:tc>
        <w:tc>
          <w:tcPr>
            <w:tcW w:w="1134" w:type="dxa"/>
            <w:tcBorders>
              <w:top w:val="single" w:sz="4" w:space="0" w:color="auto"/>
              <w:left w:val="single" w:sz="4" w:space="0" w:color="auto"/>
              <w:bottom w:val="single" w:sz="4" w:space="0" w:color="auto"/>
              <w:right w:val="single" w:sz="4" w:space="0" w:color="auto"/>
            </w:tcBorders>
          </w:tcPr>
          <w:p w14:paraId="0E302E67" w14:textId="0ABA3822"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c>
          <w:tcPr>
            <w:tcW w:w="1701" w:type="dxa"/>
            <w:tcBorders>
              <w:top w:val="single" w:sz="4" w:space="0" w:color="auto"/>
              <w:left w:val="single" w:sz="4" w:space="0" w:color="auto"/>
              <w:bottom w:val="single" w:sz="4" w:space="0" w:color="auto"/>
              <w:right w:val="single" w:sz="4" w:space="0" w:color="auto"/>
            </w:tcBorders>
          </w:tcPr>
          <w:p w14:paraId="6970EBB3" w14:textId="42E07E5F" w:rsidR="0095200D" w:rsidRPr="00FD1708" w:rsidRDefault="00D95CA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0AFF2EE5" w14:textId="77777777" w:rsidTr="006D720E">
        <w:tc>
          <w:tcPr>
            <w:tcW w:w="3823" w:type="dxa"/>
            <w:tcBorders>
              <w:top w:val="single" w:sz="4" w:space="0" w:color="auto"/>
              <w:left w:val="single" w:sz="4" w:space="0" w:color="auto"/>
              <w:bottom w:val="single" w:sz="4" w:space="0" w:color="auto"/>
              <w:right w:val="single" w:sz="4" w:space="0" w:color="auto"/>
            </w:tcBorders>
          </w:tcPr>
          <w:p w14:paraId="5A74BC3B"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4B6602F7" w14:textId="399B2496"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417" w:type="dxa"/>
            <w:tcBorders>
              <w:top w:val="single" w:sz="4" w:space="0" w:color="auto"/>
              <w:left w:val="single" w:sz="4" w:space="0" w:color="auto"/>
              <w:bottom w:val="single" w:sz="4" w:space="0" w:color="auto"/>
              <w:right w:val="single" w:sz="4" w:space="0" w:color="auto"/>
            </w:tcBorders>
          </w:tcPr>
          <w:p w14:paraId="238CAE46" w14:textId="52C51957"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003</w:t>
            </w:r>
          </w:p>
        </w:tc>
        <w:tc>
          <w:tcPr>
            <w:tcW w:w="1134" w:type="dxa"/>
            <w:tcBorders>
              <w:top w:val="single" w:sz="4" w:space="0" w:color="auto"/>
              <w:left w:val="single" w:sz="4" w:space="0" w:color="auto"/>
              <w:bottom w:val="single" w:sz="4" w:space="0" w:color="auto"/>
              <w:right w:val="single" w:sz="4" w:space="0" w:color="auto"/>
            </w:tcBorders>
          </w:tcPr>
          <w:p w14:paraId="67068686" w14:textId="71C366B7"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85</w:t>
            </w:r>
          </w:p>
        </w:tc>
        <w:tc>
          <w:tcPr>
            <w:tcW w:w="1701" w:type="dxa"/>
            <w:tcBorders>
              <w:top w:val="single" w:sz="4" w:space="0" w:color="auto"/>
              <w:left w:val="single" w:sz="4" w:space="0" w:color="auto"/>
              <w:bottom w:val="single" w:sz="4" w:space="0" w:color="auto"/>
              <w:right w:val="single" w:sz="4" w:space="0" w:color="auto"/>
            </w:tcBorders>
          </w:tcPr>
          <w:p w14:paraId="0063AD62" w14:textId="23BA89D0"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518D2911" w14:textId="77777777" w:rsidTr="006D720E">
        <w:tc>
          <w:tcPr>
            <w:tcW w:w="3823" w:type="dxa"/>
            <w:tcBorders>
              <w:top w:val="single" w:sz="4" w:space="0" w:color="auto"/>
              <w:left w:val="single" w:sz="4" w:space="0" w:color="auto"/>
              <w:bottom w:val="single" w:sz="4" w:space="0" w:color="auto"/>
              <w:right w:val="single" w:sz="4" w:space="0" w:color="auto"/>
            </w:tcBorders>
          </w:tcPr>
          <w:p w14:paraId="7AB6B3B2"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Coronary intervention (PCI/CABG) </w:t>
            </w:r>
          </w:p>
        </w:tc>
        <w:tc>
          <w:tcPr>
            <w:tcW w:w="1701" w:type="dxa"/>
            <w:tcBorders>
              <w:top w:val="single" w:sz="4" w:space="0" w:color="auto"/>
              <w:left w:val="single" w:sz="4" w:space="0" w:color="auto"/>
              <w:bottom w:val="single" w:sz="4" w:space="0" w:color="auto"/>
              <w:right w:val="single" w:sz="4" w:space="0" w:color="auto"/>
            </w:tcBorders>
          </w:tcPr>
          <w:p w14:paraId="4E18BE32" w14:textId="77777777" w:rsidR="0095200D" w:rsidRPr="00FD1708" w:rsidRDefault="0095200D" w:rsidP="0095200D">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26456F8A"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50D4BFC6"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0CCDE314" w14:textId="77777777" w:rsidR="0095200D" w:rsidRPr="00FD1708" w:rsidRDefault="0095200D" w:rsidP="0095200D">
            <w:pPr>
              <w:rPr>
                <w:rFonts w:ascii="Times New Roman" w:hAnsi="Times New Roman" w:cs="Times New Roman"/>
              </w:rPr>
            </w:pPr>
          </w:p>
        </w:tc>
      </w:tr>
      <w:tr w:rsidR="0095200D" w:rsidRPr="00FD1708" w14:paraId="1881BA6A" w14:textId="77777777" w:rsidTr="006D720E">
        <w:tc>
          <w:tcPr>
            <w:tcW w:w="3823" w:type="dxa"/>
            <w:tcBorders>
              <w:top w:val="single" w:sz="4" w:space="0" w:color="auto"/>
              <w:left w:val="single" w:sz="4" w:space="0" w:color="auto"/>
              <w:bottom w:val="single" w:sz="4" w:space="0" w:color="auto"/>
              <w:right w:val="single" w:sz="4" w:space="0" w:color="auto"/>
            </w:tcBorders>
          </w:tcPr>
          <w:p w14:paraId="2F6D50DC"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0FC3E00A" w14:textId="796ADD06" w:rsidR="0095200D" w:rsidRPr="00FD1708" w:rsidRDefault="00D95CA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6876AA7C" w14:textId="1D034CDA" w:rsidR="0095200D" w:rsidRPr="00FD1708" w:rsidRDefault="00AF3B7C"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003</w:t>
            </w:r>
          </w:p>
        </w:tc>
        <w:tc>
          <w:tcPr>
            <w:tcW w:w="1134" w:type="dxa"/>
            <w:tcBorders>
              <w:top w:val="single" w:sz="4" w:space="0" w:color="auto"/>
              <w:left w:val="single" w:sz="4" w:space="0" w:color="auto"/>
              <w:bottom w:val="single" w:sz="4" w:space="0" w:color="auto"/>
              <w:right w:val="single" w:sz="4" w:space="0" w:color="auto"/>
            </w:tcBorders>
          </w:tcPr>
          <w:p w14:paraId="2B77427F" w14:textId="20EF4E2B" w:rsidR="0095200D" w:rsidRPr="00FD1708" w:rsidRDefault="00AF3B7C"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701" w:type="dxa"/>
            <w:tcBorders>
              <w:top w:val="single" w:sz="4" w:space="0" w:color="auto"/>
              <w:left w:val="single" w:sz="4" w:space="0" w:color="auto"/>
              <w:bottom w:val="single" w:sz="4" w:space="0" w:color="auto"/>
              <w:right w:val="single" w:sz="4" w:space="0" w:color="auto"/>
            </w:tcBorders>
          </w:tcPr>
          <w:p w14:paraId="193EC7BF" w14:textId="04D1CAAD" w:rsidR="0095200D" w:rsidRPr="00FD1708" w:rsidRDefault="00AF3B7C"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1CBB4771" w14:textId="77777777" w:rsidTr="006D720E">
        <w:tc>
          <w:tcPr>
            <w:tcW w:w="3823" w:type="dxa"/>
            <w:tcBorders>
              <w:top w:val="single" w:sz="4" w:space="0" w:color="auto"/>
              <w:left w:val="single" w:sz="4" w:space="0" w:color="auto"/>
              <w:bottom w:val="single" w:sz="4" w:space="0" w:color="auto"/>
              <w:right w:val="single" w:sz="4" w:space="0" w:color="auto"/>
            </w:tcBorders>
          </w:tcPr>
          <w:p w14:paraId="43D927AF"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7CD440BC" w14:textId="177B3C24" w:rsidR="0095200D" w:rsidRPr="00FD1708" w:rsidRDefault="00AF3B7C"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417" w:type="dxa"/>
            <w:tcBorders>
              <w:top w:val="single" w:sz="4" w:space="0" w:color="auto"/>
              <w:left w:val="single" w:sz="4" w:space="0" w:color="auto"/>
              <w:bottom w:val="single" w:sz="4" w:space="0" w:color="auto"/>
              <w:right w:val="single" w:sz="4" w:space="0" w:color="auto"/>
            </w:tcBorders>
          </w:tcPr>
          <w:p w14:paraId="75C4562B" w14:textId="532FC0C5" w:rsidR="0095200D" w:rsidRPr="00FD1708" w:rsidRDefault="00AF3B7C"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082AA2CA" w14:textId="151227DF" w:rsidR="0095200D" w:rsidRPr="00FD1708" w:rsidRDefault="00AF3B7C"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96</w:t>
            </w:r>
          </w:p>
        </w:tc>
        <w:tc>
          <w:tcPr>
            <w:tcW w:w="1701" w:type="dxa"/>
            <w:tcBorders>
              <w:top w:val="single" w:sz="4" w:space="0" w:color="auto"/>
              <w:left w:val="single" w:sz="4" w:space="0" w:color="auto"/>
              <w:bottom w:val="single" w:sz="4" w:space="0" w:color="auto"/>
              <w:right w:val="single" w:sz="4" w:space="0" w:color="auto"/>
            </w:tcBorders>
          </w:tcPr>
          <w:p w14:paraId="66B3D9E6" w14:textId="5D745CAF" w:rsidR="0095200D" w:rsidRPr="00FD1708" w:rsidRDefault="00AF3B7C"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02</w:t>
            </w:r>
          </w:p>
        </w:tc>
      </w:tr>
    </w:tbl>
    <w:p w14:paraId="5A97CD8D" w14:textId="0D9C986D" w:rsidR="00537F32" w:rsidRPr="00FD1708" w:rsidRDefault="00DB40BC" w:rsidP="00537F32">
      <w:pPr>
        <w:spacing w:line="240" w:lineRule="auto"/>
        <w:rPr>
          <w:rFonts w:ascii="Times New Roman" w:hAnsi="Times New Roman" w:cs="Times New Roman"/>
        </w:rPr>
      </w:pPr>
      <w:r w:rsidRPr="00FD1708">
        <w:rPr>
          <w:rFonts w:ascii="Times New Roman" w:hAnsi="Times New Roman" w:cs="Times New Roman"/>
          <w:b/>
        </w:rPr>
        <w:t>Abbreviations:</w:t>
      </w:r>
      <w:r w:rsidRPr="00FD1708">
        <w:rPr>
          <w:rFonts w:ascii="Times New Roman" w:hAnsi="Times New Roman" w:cs="Times New Roman"/>
        </w:rPr>
        <w:t xml:space="preserve"> ACE, angiotensin converting enzyme; ARB, angiotensin receptor blocker; CABG, coronary artery bypass graft; CHD, coronary heart disease; COPD, chronic </w:t>
      </w:r>
      <w:r w:rsidRPr="00FD1708">
        <w:rPr>
          <w:rFonts w:ascii="Times New Roman" w:hAnsi="Times New Roman" w:cs="Times New Roman"/>
        </w:rPr>
        <w:lastRenderedPageBreak/>
        <w:t>obstructive pulmonary disease; IMD, Index of multiple deprivation; PCI, percutaneous coronary intervention</w:t>
      </w:r>
      <w:r w:rsidR="000A6740" w:rsidRPr="00FD1708">
        <w:rPr>
          <w:rFonts w:ascii="Times New Roman" w:hAnsi="Times New Roman" w:cs="Times New Roman"/>
        </w:rPr>
        <w:t>; ref, reference category</w:t>
      </w:r>
      <w:r w:rsidR="00537F32" w:rsidRPr="00FD1708">
        <w:rPr>
          <w:rFonts w:ascii="Times New Roman" w:hAnsi="Times New Roman" w:cs="Times New Roman"/>
        </w:rPr>
        <w:t>.</w:t>
      </w:r>
    </w:p>
    <w:p w14:paraId="0CB58CB7" w14:textId="77777777" w:rsidR="00537F32" w:rsidRPr="00FD1708" w:rsidRDefault="00537F32" w:rsidP="00537F32">
      <w:pPr>
        <w:spacing w:line="240" w:lineRule="auto"/>
        <w:rPr>
          <w:rFonts w:ascii="Times New Roman" w:hAnsi="Times New Roman" w:cs="Times New Roman"/>
        </w:rPr>
      </w:pPr>
    </w:p>
    <w:p w14:paraId="1F2D43BE" w14:textId="55B054D0" w:rsidR="00DB40BC" w:rsidRPr="00FD1708" w:rsidRDefault="00DB40BC" w:rsidP="00DB40BC">
      <w:pPr>
        <w:spacing w:line="240" w:lineRule="auto"/>
        <w:rPr>
          <w:rFonts w:ascii="Times New Roman" w:hAnsi="Times New Roman" w:cs="Times New Roman"/>
        </w:rPr>
      </w:pPr>
    </w:p>
    <w:p w14:paraId="480DB81B" w14:textId="77777777" w:rsidR="002D5756" w:rsidRPr="00FD1708" w:rsidRDefault="002D5756" w:rsidP="0095200D">
      <w:pPr>
        <w:rPr>
          <w:rFonts w:ascii="Times New Roman" w:hAnsi="Times New Roman" w:cs="Times New Roman"/>
          <w:b/>
        </w:rPr>
      </w:pPr>
    </w:p>
    <w:p w14:paraId="268CA392" w14:textId="77777777" w:rsidR="00DB40BC" w:rsidRPr="00FD1708" w:rsidRDefault="00DB40BC" w:rsidP="0095200D">
      <w:pPr>
        <w:rPr>
          <w:rFonts w:ascii="Times New Roman" w:hAnsi="Times New Roman" w:cs="Times New Roman"/>
          <w:b/>
        </w:rPr>
      </w:pPr>
    </w:p>
    <w:p w14:paraId="60F6ABEF" w14:textId="77777777" w:rsidR="002D5756" w:rsidRDefault="002D5756" w:rsidP="0095200D">
      <w:pPr>
        <w:rPr>
          <w:rFonts w:ascii="Times New Roman" w:hAnsi="Times New Roman" w:cs="Times New Roman"/>
          <w:b/>
        </w:rPr>
      </w:pPr>
    </w:p>
    <w:p w14:paraId="649DE2A9" w14:textId="77777777" w:rsidR="007F002D" w:rsidRDefault="007F002D" w:rsidP="0095200D">
      <w:pPr>
        <w:rPr>
          <w:rFonts w:ascii="Times New Roman" w:hAnsi="Times New Roman" w:cs="Times New Roman"/>
          <w:b/>
        </w:rPr>
      </w:pPr>
    </w:p>
    <w:p w14:paraId="180D6A87" w14:textId="77777777" w:rsidR="007F002D" w:rsidRDefault="007F002D" w:rsidP="0095200D">
      <w:pPr>
        <w:rPr>
          <w:rFonts w:ascii="Times New Roman" w:hAnsi="Times New Roman" w:cs="Times New Roman"/>
          <w:b/>
        </w:rPr>
      </w:pPr>
    </w:p>
    <w:p w14:paraId="55BC7D8E" w14:textId="77777777" w:rsidR="007F002D" w:rsidRDefault="007F002D" w:rsidP="0095200D">
      <w:pPr>
        <w:rPr>
          <w:rFonts w:ascii="Times New Roman" w:hAnsi="Times New Roman" w:cs="Times New Roman"/>
          <w:b/>
        </w:rPr>
      </w:pPr>
    </w:p>
    <w:p w14:paraId="3B29997C" w14:textId="77777777" w:rsidR="007F002D" w:rsidRDefault="007F002D" w:rsidP="0095200D">
      <w:pPr>
        <w:rPr>
          <w:rFonts w:ascii="Times New Roman" w:hAnsi="Times New Roman" w:cs="Times New Roman"/>
          <w:b/>
        </w:rPr>
      </w:pPr>
    </w:p>
    <w:p w14:paraId="45F20F46" w14:textId="77777777" w:rsidR="007F002D" w:rsidRDefault="007F002D" w:rsidP="0095200D">
      <w:pPr>
        <w:rPr>
          <w:rFonts w:ascii="Times New Roman" w:hAnsi="Times New Roman" w:cs="Times New Roman"/>
          <w:b/>
        </w:rPr>
      </w:pPr>
    </w:p>
    <w:p w14:paraId="7240D97A" w14:textId="77777777" w:rsidR="007F002D" w:rsidRDefault="007F002D" w:rsidP="0095200D">
      <w:pPr>
        <w:rPr>
          <w:rFonts w:ascii="Times New Roman" w:hAnsi="Times New Roman" w:cs="Times New Roman"/>
          <w:b/>
        </w:rPr>
      </w:pPr>
    </w:p>
    <w:p w14:paraId="3CE4107C" w14:textId="77777777" w:rsidR="007F002D" w:rsidRDefault="007F002D" w:rsidP="0095200D">
      <w:pPr>
        <w:rPr>
          <w:rFonts w:ascii="Times New Roman" w:hAnsi="Times New Roman" w:cs="Times New Roman"/>
          <w:b/>
        </w:rPr>
      </w:pPr>
    </w:p>
    <w:p w14:paraId="145945EF" w14:textId="77777777" w:rsidR="007F002D" w:rsidRDefault="007F002D" w:rsidP="0095200D">
      <w:pPr>
        <w:rPr>
          <w:rFonts w:ascii="Times New Roman" w:hAnsi="Times New Roman" w:cs="Times New Roman"/>
          <w:b/>
        </w:rPr>
      </w:pPr>
    </w:p>
    <w:p w14:paraId="3FDC8FFB" w14:textId="77777777" w:rsidR="007F002D" w:rsidRDefault="007F002D" w:rsidP="0095200D">
      <w:pPr>
        <w:rPr>
          <w:rFonts w:ascii="Times New Roman" w:hAnsi="Times New Roman" w:cs="Times New Roman"/>
          <w:b/>
        </w:rPr>
      </w:pPr>
    </w:p>
    <w:p w14:paraId="0B8C65D5" w14:textId="77777777" w:rsidR="007F002D" w:rsidRDefault="007F002D" w:rsidP="0095200D">
      <w:pPr>
        <w:rPr>
          <w:rFonts w:ascii="Times New Roman" w:hAnsi="Times New Roman" w:cs="Times New Roman"/>
          <w:b/>
        </w:rPr>
      </w:pPr>
    </w:p>
    <w:p w14:paraId="242B4119" w14:textId="77777777" w:rsidR="007F002D" w:rsidRDefault="007F002D" w:rsidP="0095200D">
      <w:pPr>
        <w:rPr>
          <w:rFonts w:ascii="Times New Roman" w:hAnsi="Times New Roman" w:cs="Times New Roman"/>
          <w:b/>
        </w:rPr>
      </w:pPr>
    </w:p>
    <w:p w14:paraId="2A6D0FB6" w14:textId="77777777" w:rsidR="007F002D" w:rsidRDefault="007F002D" w:rsidP="0095200D">
      <w:pPr>
        <w:rPr>
          <w:rFonts w:ascii="Times New Roman" w:hAnsi="Times New Roman" w:cs="Times New Roman"/>
          <w:b/>
        </w:rPr>
      </w:pPr>
    </w:p>
    <w:p w14:paraId="3500725D" w14:textId="77777777" w:rsidR="007F002D" w:rsidRDefault="007F002D" w:rsidP="0095200D">
      <w:pPr>
        <w:rPr>
          <w:rFonts w:ascii="Times New Roman" w:hAnsi="Times New Roman" w:cs="Times New Roman"/>
          <w:b/>
        </w:rPr>
      </w:pPr>
    </w:p>
    <w:p w14:paraId="6D302AEE" w14:textId="77777777" w:rsidR="007F002D" w:rsidRDefault="007F002D" w:rsidP="0095200D">
      <w:pPr>
        <w:rPr>
          <w:rFonts w:ascii="Times New Roman" w:hAnsi="Times New Roman" w:cs="Times New Roman"/>
          <w:b/>
        </w:rPr>
      </w:pPr>
    </w:p>
    <w:p w14:paraId="6BEBE1CC" w14:textId="77777777" w:rsidR="007F002D" w:rsidRDefault="007F002D" w:rsidP="0095200D">
      <w:pPr>
        <w:rPr>
          <w:rFonts w:ascii="Times New Roman" w:hAnsi="Times New Roman" w:cs="Times New Roman"/>
          <w:b/>
        </w:rPr>
      </w:pPr>
    </w:p>
    <w:p w14:paraId="53423A55" w14:textId="77777777" w:rsidR="007F002D" w:rsidRDefault="007F002D" w:rsidP="0095200D">
      <w:pPr>
        <w:rPr>
          <w:rFonts w:ascii="Times New Roman" w:hAnsi="Times New Roman" w:cs="Times New Roman"/>
          <w:b/>
        </w:rPr>
      </w:pPr>
    </w:p>
    <w:p w14:paraId="2EC4A606" w14:textId="77777777" w:rsidR="007F002D" w:rsidRDefault="007F002D" w:rsidP="0095200D">
      <w:pPr>
        <w:rPr>
          <w:rFonts w:ascii="Times New Roman" w:hAnsi="Times New Roman" w:cs="Times New Roman"/>
          <w:b/>
        </w:rPr>
      </w:pPr>
    </w:p>
    <w:p w14:paraId="4921F12C" w14:textId="77777777" w:rsidR="007F002D" w:rsidRDefault="007F002D" w:rsidP="0095200D">
      <w:pPr>
        <w:rPr>
          <w:rFonts w:ascii="Times New Roman" w:hAnsi="Times New Roman" w:cs="Times New Roman"/>
          <w:b/>
        </w:rPr>
      </w:pPr>
    </w:p>
    <w:p w14:paraId="362DF948" w14:textId="77777777" w:rsidR="007F002D" w:rsidRDefault="007F002D" w:rsidP="0095200D">
      <w:pPr>
        <w:rPr>
          <w:rFonts w:ascii="Times New Roman" w:hAnsi="Times New Roman" w:cs="Times New Roman"/>
          <w:b/>
        </w:rPr>
      </w:pPr>
    </w:p>
    <w:p w14:paraId="1CC0FFE6" w14:textId="77777777" w:rsidR="007F002D" w:rsidRDefault="007F002D" w:rsidP="0095200D">
      <w:pPr>
        <w:rPr>
          <w:rFonts w:ascii="Times New Roman" w:hAnsi="Times New Roman" w:cs="Times New Roman"/>
          <w:b/>
        </w:rPr>
      </w:pPr>
    </w:p>
    <w:p w14:paraId="3325CBA2" w14:textId="77777777" w:rsidR="007F002D" w:rsidRDefault="007F002D" w:rsidP="0095200D">
      <w:pPr>
        <w:rPr>
          <w:rFonts w:ascii="Times New Roman" w:hAnsi="Times New Roman" w:cs="Times New Roman"/>
          <w:b/>
        </w:rPr>
      </w:pPr>
    </w:p>
    <w:p w14:paraId="4C01DEB7" w14:textId="77777777" w:rsidR="007F002D" w:rsidRDefault="007F002D" w:rsidP="0095200D">
      <w:pPr>
        <w:rPr>
          <w:rFonts w:ascii="Times New Roman" w:hAnsi="Times New Roman" w:cs="Times New Roman"/>
          <w:b/>
        </w:rPr>
      </w:pPr>
    </w:p>
    <w:p w14:paraId="7EC9FCA6" w14:textId="77777777" w:rsidR="007F002D" w:rsidRDefault="007F002D" w:rsidP="0095200D">
      <w:pPr>
        <w:rPr>
          <w:rFonts w:ascii="Times New Roman" w:hAnsi="Times New Roman" w:cs="Times New Roman"/>
          <w:b/>
        </w:rPr>
      </w:pPr>
    </w:p>
    <w:p w14:paraId="25EE7B45" w14:textId="77777777" w:rsidR="007F002D" w:rsidRDefault="007F002D" w:rsidP="0095200D">
      <w:pPr>
        <w:rPr>
          <w:rFonts w:ascii="Times New Roman" w:hAnsi="Times New Roman" w:cs="Times New Roman"/>
          <w:b/>
        </w:rPr>
      </w:pPr>
    </w:p>
    <w:p w14:paraId="7F513567" w14:textId="77777777" w:rsidR="007F002D" w:rsidRPr="00FD1708" w:rsidRDefault="007F002D" w:rsidP="0095200D">
      <w:pPr>
        <w:rPr>
          <w:rFonts w:ascii="Times New Roman" w:hAnsi="Times New Roman" w:cs="Times New Roman"/>
          <w:b/>
        </w:rPr>
      </w:pPr>
    </w:p>
    <w:p w14:paraId="23A461C8" w14:textId="225B6C5B" w:rsidR="0095200D" w:rsidRPr="00FD1708" w:rsidRDefault="00577FA6" w:rsidP="00253AFE">
      <w:pPr>
        <w:jc w:val="center"/>
        <w:rPr>
          <w:rFonts w:ascii="Times New Roman" w:hAnsi="Times New Roman" w:cs="Times New Roman"/>
        </w:rPr>
      </w:pPr>
      <w:r>
        <w:rPr>
          <w:rFonts w:ascii="Times New Roman" w:hAnsi="Times New Roman" w:cs="Times New Roman"/>
          <w:b/>
        </w:rPr>
        <w:lastRenderedPageBreak/>
        <w:t>Table 7</w:t>
      </w:r>
      <w:r w:rsidR="0095200D" w:rsidRPr="00FD1708">
        <w:rPr>
          <w:rFonts w:ascii="Times New Roman" w:hAnsi="Times New Roman" w:cs="Times New Roman"/>
          <w:b/>
        </w:rPr>
        <w:t xml:space="preserve">. </w:t>
      </w:r>
      <w:r w:rsidR="0095200D" w:rsidRPr="00FD1708">
        <w:rPr>
          <w:rFonts w:ascii="Times New Roman" w:hAnsi="Times New Roman" w:cs="Times New Roman"/>
        </w:rPr>
        <w:t>Balance check parameters using standardized differences and variance ratios (imputation dataset 4)</w:t>
      </w:r>
    </w:p>
    <w:tbl>
      <w:tblPr>
        <w:tblStyle w:val="TableGrid"/>
        <w:tblW w:w="9776" w:type="dxa"/>
        <w:tblLook w:val="04A0" w:firstRow="1" w:lastRow="0" w:firstColumn="1" w:lastColumn="0" w:noHBand="0" w:noVBand="1"/>
      </w:tblPr>
      <w:tblGrid>
        <w:gridCol w:w="3823"/>
        <w:gridCol w:w="1701"/>
        <w:gridCol w:w="1417"/>
        <w:gridCol w:w="1134"/>
        <w:gridCol w:w="1701"/>
      </w:tblGrid>
      <w:tr w:rsidR="0095200D" w:rsidRPr="00FD1708" w14:paraId="45303411" w14:textId="77777777" w:rsidTr="006D720E">
        <w:trPr>
          <w:tblHeader/>
        </w:trPr>
        <w:tc>
          <w:tcPr>
            <w:tcW w:w="3823" w:type="dxa"/>
            <w:tcBorders>
              <w:top w:val="single" w:sz="4" w:space="0" w:color="auto"/>
              <w:left w:val="single" w:sz="4" w:space="0" w:color="auto"/>
              <w:bottom w:val="single" w:sz="4" w:space="0" w:color="auto"/>
              <w:right w:val="single" w:sz="4" w:space="0" w:color="auto"/>
            </w:tcBorders>
          </w:tcPr>
          <w:p w14:paraId="7447FEDC" w14:textId="77777777" w:rsidR="0095200D" w:rsidRPr="00FD1708" w:rsidRDefault="0095200D" w:rsidP="0095200D">
            <w:pPr>
              <w:rPr>
                <w:rFonts w:ascii="Times New Roman" w:hAnsi="Times New Roman" w:cs="Times New Roman"/>
                <w:b/>
              </w:rPr>
            </w:pPr>
          </w:p>
        </w:tc>
        <w:tc>
          <w:tcPr>
            <w:tcW w:w="3118" w:type="dxa"/>
            <w:gridSpan w:val="2"/>
            <w:tcBorders>
              <w:top w:val="single" w:sz="4" w:space="0" w:color="auto"/>
              <w:left w:val="single" w:sz="4" w:space="0" w:color="auto"/>
              <w:bottom w:val="single" w:sz="4" w:space="0" w:color="auto"/>
              <w:right w:val="single" w:sz="4" w:space="0" w:color="auto"/>
            </w:tcBorders>
            <w:hideMark/>
          </w:tcPr>
          <w:p w14:paraId="09092986"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Standardized differences</w:t>
            </w:r>
          </w:p>
        </w:tc>
        <w:tc>
          <w:tcPr>
            <w:tcW w:w="2835" w:type="dxa"/>
            <w:gridSpan w:val="2"/>
            <w:tcBorders>
              <w:top w:val="single" w:sz="4" w:space="0" w:color="auto"/>
              <w:left w:val="single" w:sz="4" w:space="0" w:color="auto"/>
              <w:bottom w:val="single" w:sz="4" w:space="0" w:color="auto"/>
              <w:right w:val="single" w:sz="4" w:space="0" w:color="auto"/>
            </w:tcBorders>
            <w:hideMark/>
          </w:tcPr>
          <w:p w14:paraId="3F8AA6DD"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Variance ratios</w:t>
            </w:r>
          </w:p>
        </w:tc>
      </w:tr>
      <w:tr w:rsidR="0095200D" w:rsidRPr="00FD1708" w14:paraId="24E1660A" w14:textId="77777777" w:rsidTr="006D720E">
        <w:trPr>
          <w:tblHeader/>
        </w:trPr>
        <w:tc>
          <w:tcPr>
            <w:tcW w:w="3823" w:type="dxa"/>
            <w:tcBorders>
              <w:top w:val="single" w:sz="4" w:space="0" w:color="auto"/>
              <w:left w:val="single" w:sz="4" w:space="0" w:color="auto"/>
              <w:bottom w:val="single" w:sz="4" w:space="0" w:color="auto"/>
              <w:right w:val="single" w:sz="4" w:space="0" w:color="auto"/>
            </w:tcBorders>
          </w:tcPr>
          <w:p w14:paraId="654A4A76"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 xml:space="preserve">Data </w:t>
            </w:r>
          </w:p>
        </w:tc>
        <w:tc>
          <w:tcPr>
            <w:tcW w:w="1701" w:type="dxa"/>
            <w:tcBorders>
              <w:top w:val="single" w:sz="4" w:space="0" w:color="auto"/>
              <w:left w:val="single" w:sz="4" w:space="0" w:color="auto"/>
              <w:bottom w:val="single" w:sz="4" w:space="0" w:color="auto"/>
              <w:right w:val="single" w:sz="4" w:space="0" w:color="auto"/>
            </w:tcBorders>
          </w:tcPr>
          <w:p w14:paraId="6E178C59"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Raw</w:t>
            </w:r>
          </w:p>
        </w:tc>
        <w:tc>
          <w:tcPr>
            <w:tcW w:w="1417" w:type="dxa"/>
            <w:tcBorders>
              <w:top w:val="single" w:sz="4" w:space="0" w:color="auto"/>
              <w:left w:val="single" w:sz="4" w:space="0" w:color="auto"/>
              <w:bottom w:val="single" w:sz="4" w:space="0" w:color="auto"/>
              <w:right w:val="single" w:sz="4" w:space="0" w:color="auto"/>
            </w:tcBorders>
          </w:tcPr>
          <w:p w14:paraId="1870195C"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Weighted</w:t>
            </w:r>
          </w:p>
        </w:tc>
        <w:tc>
          <w:tcPr>
            <w:tcW w:w="1134" w:type="dxa"/>
            <w:tcBorders>
              <w:top w:val="single" w:sz="4" w:space="0" w:color="auto"/>
              <w:left w:val="single" w:sz="4" w:space="0" w:color="auto"/>
              <w:bottom w:val="single" w:sz="4" w:space="0" w:color="auto"/>
              <w:right w:val="single" w:sz="4" w:space="0" w:color="auto"/>
            </w:tcBorders>
          </w:tcPr>
          <w:p w14:paraId="1F89AEF9"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Raw</w:t>
            </w:r>
          </w:p>
        </w:tc>
        <w:tc>
          <w:tcPr>
            <w:tcW w:w="1701" w:type="dxa"/>
            <w:tcBorders>
              <w:top w:val="single" w:sz="4" w:space="0" w:color="auto"/>
              <w:left w:val="single" w:sz="4" w:space="0" w:color="auto"/>
              <w:bottom w:val="single" w:sz="4" w:space="0" w:color="auto"/>
              <w:right w:val="single" w:sz="4" w:space="0" w:color="auto"/>
            </w:tcBorders>
          </w:tcPr>
          <w:p w14:paraId="000A440D"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Weighted</w:t>
            </w:r>
          </w:p>
        </w:tc>
      </w:tr>
      <w:tr w:rsidR="0095200D" w:rsidRPr="00FD1708" w14:paraId="10114CFE"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761453C4"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Age</w:t>
            </w:r>
          </w:p>
        </w:tc>
        <w:tc>
          <w:tcPr>
            <w:tcW w:w="1701" w:type="dxa"/>
            <w:tcBorders>
              <w:top w:val="single" w:sz="4" w:space="0" w:color="auto"/>
              <w:left w:val="single" w:sz="4" w:space="0" w:color="auto"/>
              <w:bottom w:val="single" w:sz="4" w:space="0" w:color="auto"/>
              <w:right w:val="single" w:sz="4" w:space="0" w:color="auto"/>
            </w:tcBorders>
          </w:tcPr>
          <w:p w14:paraId="04DE6E48" w14:textId="77777777" w:rsidR="0095200D" w:rsidRPr="00FD1708" w:rsidRDefault="0095200D" w:rsidP="0095200D">
            <w:pPr>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64397F2B" w14:textId="77777777" w:rsidR="0095200D" w:rsidRPr="00FD1708" w:rsidRDefault="0095200D" w:rsidP="0095200D">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0CD08B9C" w14:textId="77777777" w:rsidR="0095200D" w:rsidRPr="00FD1708" w:rsidRDefault="0095200D" w:rsidP="0095200D">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3788A43B" w14:textId="77777777" w:rsidR="0095200D" w:rsidRPr="00FD1708" w:rsidRDefault="0095200D" w:rsidP="0095200D">
            <w:pPr>
              <w:jc w:val="center"/>
              <w:rPr>
                <w:rFonts w:ascii="Times New Roman" w:hAnsi="Times New Roman" w:cs="Times New Roman"/>
              </w:rPr>
            </w:pPr>
          </w:p>
        </w:tc>
      </w:tr>
      <w:tr w:rsidR="0095200D" w:rsidRPr="00FD1708" w14:paraId="4EF3F86C" w14:textId="77777777" w:rsidTr="006D720E">
        <w:tc>
          <w:tcPr>
            <w:tcW w:w="3823" w:type="dxa"/>
            <w:tcBorders>
              <w:top w:val="single" w:sz="4" w:space="0" w:color="auto"/>
              <w:left w:val="single" w:sz="4" w:space="0" w:color="auto"/>
              <w:bottom w:val="single" w:sz="4" w:space="0" w:color="auto"/>
              <w:right w:val="single" w:sz="4" w:space="0" w:color="auto"/>
            </w:tcBorders>
          </w:tcPr>
          <w:p w14:paraId="02C372C9"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Below 55</w:t>
            </w:r>
          </w:p>
        </w:tc>
        <w:tc>
          <w:tcPr>
            <w:tcW w:w="1701" w:type="dxa"/>
            <w:tcBorders>
              <w:top w:val="single" w:sz="4" w:space="0" w:color="auto"/>
              <w:left w:val="single" w:sz="4" w:space="0" w:color="auto"/>
              <w:bottom w:val="single" w:sz="4" w:space="0" w:color="auto"/>
              <w:right w:val="single" w:sz="4" w:space="0" w:color="auto"/>
            </w:tcBorders>
          </w:tcPr>
          <w:p w14:paraId="1F173993" w14:textId="38275287"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417" w:type="dxa"/>
            <w:tcBorders>
              <w:top w:val="single" w:sz="4" w:space="0" w:color="auto"/>
              <w:left w:val="single" w:sz="4" w:space="0" w:color="auto"/>
              <w:bottom w:val="single" w:sz="4" w:space="0" w:color="auto"/>
              <w:right w:val="single" w:sz="4" w:space="0" w:color="auto"/>
            </w:tcBorders>
          </w:tcPr>
          <w:p w14:paraId="59088ADA" w14:textId="5795DAAF"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134" w:type="dxa"/>
            <w:tcBorders>
              <w:top w:val="single" w:sz="4" w:space="0" w:color="auto"/>
              <w:left w:val="single" w:sz="4" w:space="0" w:color="auto"/>
              <w:bottom w:val="single" w:sz="4" w:space="0" w:color="auto"/>
              <w:right w:val="single" w:sz="4" w:space="0" w:color="auto"/>
            </w:tcBorders>
          </w:tcPr>
          <w:p w14:paraId="37C3C4DB" w14:textId="2AF35D04"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701" w:type="dxa"/>
            <w:tcBorders>
              <w:top w:val="single" w:sz="4" w:space="0" w:color="auto"/>
              <w:left w:val="single" w:sz="4" w:space="0" w:color="auto"/>
              <w:bottom w:val="single" w:sz="4" w:space="0" w:color="auto"/>
              <w:right w:val="single" w:sz="4" w:space="0" w:color="auto"/>
            </w:tcBorders>
          </w:tcPr>
          <w:p w14:paraId="6C63E278" w14:textId="55443C71"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r>
      <w:tr w:rsidR="0095200D" w:rsidRPr="00FD1708" w14:paraId="2B9FEC74" w14:textId="77777777" w:rsidTr="006D720E">
        <w:tc>
          <w:tcPr>
            <w:tcW w:w="3823" w:type="dxa"/>
            <w:tcBorders>
              <w:top w:val="single" w:sz="4" w:space="0" w:color="auto"/>
              <w:left w:val="single" w:sz="4" w:space="0" w:color="auto"/>
              <w:bottom w:val="single" w:sz="4" w:space="0" w:color="auto"/>
              <w:right w:val="single" w:sz="4" w:space="0" w:color="auto"/>
            </w:tcBorders>
          </w:tcPr>
          <w:p w14:paraId="008E378E"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55-65</w:t>
            </w:r>
          </w:p>
        </w:tc>
        <w:tc>
          <w:tcPr>
            <w:tcW w:w="1701" w:type="dxa"/>
            <w:tcBorders>
              <w:top w:val="single" w:sz="4" w:space="0" w:color="auto"/>
              <w:left w:val="single" w:sz="4" w:space="0" w:color="auto"/>
              <w:bottom w:val="single" w:sz="4" w:space="0" w:color="auto"/>
              <w:right w:val="single" w:sz="4" w:space="0" w:color="auto"/>
            </w:tcBorders>
          </w:tcPr>
          <w:p w14:paraId="6AF600C6" w14:textId="35FDA26A"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417" w:type="dxa"/>
            <w:tcBorders>
              <w:top w:val="single" w:sz="4" w:space="0" w:color="auto"/>
              <w:left w:val="single" w:sz="4" w:space="0" w:color="auto"/>
              <w:bottom w:val="single" w:sz="4" w:space="0" w:color="auto"/>
              <w:right w:val="single" w:sz="4" w:space="0" w:color="auto"/>
            </w:tcBorders>
          </w:tcPr>
          <w:p w14:paraId="7A88A2FD" w14:textId="3C1C5B66"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66E1C16A" w14:textId="28EE63F8" w:rsidR="0095200D" w:rsidRPr="00FD1708" w:rsidRDefault="002D5756"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701" w:type="dxa"/>
            <w:tcBorders>
              <w:top w:val="single" w:sz="4" w:space="0" w:color="auto"/>
              <w:left w:val="single" w:sz="4" w:space="0" w:color="auto"/>
              <w:bottom w:val="single" w:sz="4" w:space="0" w:color="auto"/>
              <w:right w:val="single" w:sz="4" w:space="0" w:color="auto"/>
            </w:tcBorders>
          </w:tcPr>
          <w:p w14:paraId="7DC5E2EF" w14:textId="62EBEFBA" w:rsidR="0095200D" w:rsidRPr="00FD1708" w:rsidRDefault="002D5756"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04</w:t>
            </w:r>
          </w:p>
        </w:tc>
      </w:tr>
      <w:tr w:rsidR="0095200D" w:rsidRPr="00FD1708" w14:paraId="3F6074AD" w14:textId="77777777" w:rsidTr="006D720E">
        <w:tc>
          <w:tcPr>
            <w:tcW w:w="3823" w:type="dxa"/>
            <w:tcBorders>
              <w:top w:val="single" w:sz="4" w:space="0" w:color="auto"/>
              <w:left w:val="single" w:sz="4" w:space="0" w:color="auto"/>
              <w:bottom w:val="single" w:sz="4" w:space="0" w:color="auto"/>
              <w:right w:val="single" w:sz="4" w:space="0" w:color="auto"/>
            </w:tcBorders>
          </w:tcPr>
          <w:p w14:paraId="313EDAE9"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66-75</w:t>
            </w:r>
          </w:p>
        </w:tc>
        <w:tc>
          <w:tcPr>
            <w:tcW w:w="1701" w:type="dxa"/>
            <w:tcBorders>
              <w:top w:val="single" w:sz="4" w:space="0" w:color="auto"/>
              <w:left w:val="single" w:sz="4" w:space="0" w:color="auto"/>
              <w:bottom w:val="single" w:sz="4" w:space="0" w:color="auto"/>
              <w:right w:val="single" w:sz="4" w:space="0" w:color="auto"/>
            </w:tcBorders>
          </w:tcPr>
          <w:p w14:paraId="5360DC08" w14:textId="31235D67"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45E6125F" w14:textId="38C3151E"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265B9CD5" w14:textId="452A253B" w:rsidR="0095200D" w:rsidRPr="00FD1708" w:rsidRDefault="002D5756"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09</w:t>
            </w:r>
          </w:p>
        </w:tc>
        <w:tc>
          <w:tcPr>
            <w:tcW w:w="1701" w:type="dxa"/>
            <w:tcBorders>
              <w:top w:val="single" w:sz="4" w:space="0" w:color="auto"/>
              <w:left w:val="single" w:sz="4" w:space="0" w:color="auto"/>
              <w:bottom w:val="single" w:sz="4" w:space="0" w:color="auto"/>
              <w:right w:val="single" w:sz="4" w:space="0" w:color="auto"/>
            </w:tcBorders>
          </w:tcPr>
          <w:p w14:paraId="239C5473" w14:textId="2FE8F1A3"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r>
      <w:tr w:rsidR="0095200D" w:rsidRPr="00FD1708" w14:paraId="09325C88" w14:textId="77777777" w:rsidTr="006D720E">
        <w:tc>
          <w:tcPr>
            <w:tcW w:w="3823" w:type="dxa"/>
            <w:tcBorders>
              <w:top w:val="single" w:sz="4" w:space="0" w:color="auto"/>
              <w:left w:val="single" w:sz="4" w:space="0" w:color="auto"/>
              <w:bottom w:val="single" w:sz="4" w:space="0" w:color="auto"/>
              <w:right w:val="single" w:sz="4" w:space="0" w:color="auto"/>
            </w:tcBorders>
          </w:tcPr>
          <w:p w14:paraId="7268F3D3"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76-85</w:t>
            </w:r>
          </w:p>
        </w:tc>
        <w:tc>
          <w:tcPr>
            <w:tcW w:w="1701" w:type="dxa"/>
            <w:tcBorders>
              <w:top w:val="single" w:sz="4" w:space="0" w:color="auto"/>
              <w:left w:val="single" w:sz="4" w:space="0" w:color="auto"/>
              <w:bottom w:val="single" w:sz="4" w:space="0" w:color="auto"/>
              <w:right w:val="single" w:sz="4" w:space="0" w:color="auto"/>
            </w:tcBorders>
          </w:tcPr>
          <w:p w14:paraId="3F5EE3D5" w14:textId="6768E995"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365737B9" w14:textId="3004D7FC"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4B0189C6" w14:textId="2F1B0239" w:rsidR="0095200D" w:rsidRPr="00FD1708" w:rsidRDefault="002D5756"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701" w:type="dxa"/>
            <w:tcBorders>
              <w:top w:val="single" w:sz="4" w:space="0" w:color="auto"/>
              <w:left w:val="single" w:sz="4" w:space="0" w:color="auto"/>
              <w:bottom w:val="single" w:sz="4" w:space="0" w:color="auto"/>
              <w:right w:val="single" w:sz="4" w:space="0" w:color="auto"/>
            </w:tcBorders>
          </w:tcPr>
          <w:p w14:paraId="150F5B68" w14:textId="0A36E97B"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59FA6FA4" w14:textId="77777777" w:rsidTr="006D720E">
        <w:tc>
          <w:tcPr>
            <w:tcW w:w="3823" w:type="dxa"/>
            <w:tcBorders>
              <w:top w:val="single" w:sz="4" w:space="0" w:color="auto"/>
              <w:left w:val="single" w:sz="4" w:space="0" w:color="auto"/>
              <w:bottom w:val="single" w:sz="4" w:space="0" w:color="auto"/>
              <w:right w:val="single" w:sz="4" w:space="0" w:color="auto"/>
            </w:tcBorders>
          </w:tcPr>
          <w:p w14:paraId="6C148646"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Above 85</w:t>
            </w:r>
          </w:p>
        </w:tc>
        <w:tc>
          <w:tcPr>
            <w:tcW w:w="1701" w:type="dxa"/>
            <w:tcBorders>
              <w:top w:val="single" w:sz="4" w:space="0" w:color="auto"/>
              <w:left w:val="single" w:sz="4" w:space="0" w:color="auto"/>
              <w:bottom w:val="single" w:sz="4" w:space="0" w:color="auto"/>
              <w:right w:val="single" w:sz="4" w:space="0" w:color="auto"/>
            </w:tcBorders>
          </w:tcPr>
          <w:p w14:paraId="6A702676" w14:textId="7D422286"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08</w:t>
            </w:r>
          </w:p>
        </w:tc>
        <w:tc>
          <w:tcPr>
            <w:tcW w:w="1417" w:type="dxa"/>
            <w:tcBorders>
              <w:top w:val="single" w:sz="4" w:space="0" w:color="auto"/>
              <w:left w:val="single" w:sz="4" w:space="0" w:color="auto"/>
              <w:bottom w:val="single" w:sz="4" w:space="0" w:color="auto"/>
              <w:right w:val="single" w:sz="4" w:space="0" w:color="auto"/>
            </w:tcBorders>
          </w:tcPr>
          <w:p w14:paraId="6B806098" w14:textId="6A6817E1"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37069E5B" w14:textId="759015AC"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87</w:t>
            </w:r>
          </w:p>
        </w:tc>
        <w:tc>
          <w:tcPr>
            <w:tcW w:w="1701" w:type="dxa"/>
            <w:tcBorders>
              <w:top w:val="single" w:sz="4" w:space="0" w:color="auto"/>
              <w:left w:val="single" w:sz="4" w:space="0" w:color="auto"/>
              <w:bottom w:val="single" w:sz="4" w:space="0" w:color="auto"/>
              <w:right w:val="single" w:sz="4" w:space="0" w:color="auto"/>
            </w:tcBorders>
          </w:tcPr>
          <w:p w14:paraId="13F5DBB5" w14:textId="1014F5C7"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013FEBA9"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7799CBF4"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Male</w:t>
            </w:r>
          </w:p>
        </w:tc>
        <w:tc>
          <w:tcPr>
            <w:tcW w:w="1701" w:type="dxa"/>
            <w:tcBorders>
              <w:top w:val="single" w:sz="4" w:space="0" w:color="auto"/>
              <w:left w:val="single" w:sz="4" w:space="0" w:color="auto"/>
              <w:bottom w:val="single" w:sz="4" w:space="0" w:color="auto"/>
              <w:right w:val="single" w:sz="4" w:space="0" w:color="auto"/>
            </w:tcBorders>
          </w:tcPr>
          <w:p w14:paraId="623246A0" w14:textId="2DBE6498"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417" w:type="dxa"/>
            <w:tcBorders>
              <w:top w:val="single" w:sz="4" w:space="0" w:color="auto"/>
              <w:left w:val="single" w:sz="4" w:space="0" w:color="auto"/>
              <w:bottom w:val="single" w:sz="4" w:space="0" w:color="auto"/>
              <w:right w:val="single" w:sz="4" w:space="0" w:color="auto"/>
            </w:tcBorders>
          </w:tcPr>
          <w:p w14:paraId="3DCC530C" w14:textId="540F5676"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629AD4EA" w14:textId="7AFA93C8" w:rsidR="0095200D" w:rsidRPr="00FD1708" w:rsidRDefault="002D5756"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tcPr>
          <w:p w14:paraId="68E701E0" w14:textId="16B5B776" w:rsidR="0095200D" w:rsidRPr="00FD1708" w:rsidRDefault="002D5756"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19E4F5DE"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0C405A7C" w14:textId="011188EB" w:rsidR="0095200D" w:rsidRPr="00FD1708" w:rsidRDefault="005C7DE7" w:rsidP="0095200D">
            <w:pPr>
              <w:rPr>
                <w:rFonts w:ascii="Times New Roman" w:hAnsi="Times New Roman" w:cs="Times New Roman"/>
              </w:rPr>
            </w:pPr>
            <w:r w:rsidRPr="00FD1708">
              <w:rPr>
                <w:rFonts w:ascii="Times New Roman" w:hAnsi="Times New Roman" w:cs="Times New Roman"/>
              </w:rPr>
              <w:t>Deprivation (IMD</w:t>
            </w:r>
            <w:r w:rsidR="0095200D" w:rsidRPr="00FD1708">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tcPr>
          <w:p w14:paraId="1BDC0158"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622C5815"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5A3C0E48"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4CFCD0D9" w14:textId="77777777" w:rsidR="0095200D" w:rsidRPr="00FD1708" w:rsidRDefault="0095200D" w:rsidP="0095200D">
            <w:pPr>
              <w:rPr>
                <w:rFonts w:ascii="Times New Roman" w:hAnsi="Times New Roman" w:cs="Times New Roman"/>
                <w:b/>
              </w:rPr>
            </w:pPr>
          </w:p>
        </w:tc>
      </w:tr>
      <w:tr w:rsidR="0095200D" w:rsidRPr="00FD1708" w14:paraId="5DD0DFF6"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7FB901BD"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Least deprived (1)</w:t>
            </w:r>
          </w:p>
        </w:tc>
        <w:tc>
          <w:tcPr>
            <w:tcW w:w="1701" w:type="dxa"/>
            <w:tcBorders>
              <w:top w:val="single" w:sz="4" w:space="0" w:color="auto"/>
              <w:left w:val="single" w:sz="4" w:space="0" w:color="auto"/>
              <w:bottom w:val="single" w:sz="4" w:space="0" w:color="auto"/>
              <w:right w:val="single" w:sz="4" w:space="0" w:color="auto"/>
            </w:tcBorders>
          </w:tcPr>
          <w:p w14:paraId="7784A36C" w14:textId="35CF9AA9"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417" w:type="dxa"/>
            <w:tcBorders>
              <w:top w:val="single" w:sz="4" w:space="0" w:color="auto"/>
              <w:left w:val="single" w:sz="4" w:space="0" w:color="auto"/>
              <w:bottom w:val="single" w:sz="4" w:space="0" w:color="auto"/>
              <w:right w:val="single" w:sz="4" w:space="0" w:color="auto"/>
            </w:tcBorders>
          </w:tcPr>
          <w:p w14:paraId="367E5880" w14:textId="786D168A"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134" w:type="dxa"/>
            <w:tcBorders>
              <w:top w:val="single" w:sz="4" w:space="0" w:color="auto"/>
              <w:left w:val="single" w:sz="4" w:space="0" w:color="auto"/>
              <w:bottom w:val="single" w:sz="4" w:space="0" w:color="auto"/>
              <w:right w:val="single" w:sz="4" w:space="0" w:color="auto"/>
            </w:tcBorders>
          </w:tcPr>
          <w:p w14:paraId="2816007E" w14:textId="0C06A179"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701" w:type="dxa"/>
            <w:tcBorders>
              <w:top w:val="single" w:sz="4" w:space="0" w:color="auto"/>
              <w:left w:val="single" w:sz="4" w:space="0" w:color="auto"/>
              <w:bottom w:val="single" w:sz="4" w:space="0" w:color="auto"/>
              <w:right w:val="single" w:sz="4" w:space="0" w:color="auto"/>
            </w:tcBorders>
          </w:tcPr>
          <w:p w14:paraId="6F1D9B04" w14:textId="756D63D0"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r>
      <w:tr w:rsidR="0095200D" w:rsidRPr="00FD1708" w14:paraId="548971B7"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312CD5C8"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w:t>
            </w:r>
          </w:p>
        </w:tc>
        <w:tc>
          <w:tcPr>
            <w:tcW w:w="1701" w:type="dxa"/>
            <w:tcBorders>
              <w:top w:val="single" w:sz="4" w:space="0" w:color="auto"/>
              <w:left w:val="single" w:sz="4" w:space="0" w:color="auto"/>
              <w:bottom w:val="single" w:sz="4" w:space="0" w:color="auto"/>
              <w:right w:val="single" w:sz="4" w:space="0" w:color="auto"/>
            </w:tcBorders>
          </w:tcPr>
          <w:p w14:paraId="20122556" w14:textId="00A7A5EB"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732F1940" w14:textId="78C647E7"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70E89140" w14:textId="3B1E851E" w:rsidR="0095200D" w:rsidRPr="00FD1708" w:rsidRDefault="002D5756"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701" w:type="dxa"/>
            <w:tcBorders>
              <w:top w:val="single" w:sz="4" w:space="0" w:color="auto"/>
              <w:left w:val="single" w:sz="4" w:space="0" w:color="auto"/>
              <w:bottom w:val="single" w:sz="4" w:space="0" w:color="auto"/>
              <w:right w:val="single" w:sz="4" w:space="0" w:color="auto"/>
            </w:tcBorders>
          </w:tcPr>
          <w:p w14:paraId="25193EC2" w14:textId="2F7742CF"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319000EC"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37DC6022"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3</w:t>
            </w:r>
          </w:p>
        </w:tc>
        <w:tc>
          <w:tcPr>
            <w:tcW w:w="1701" w:type="dxa"/>
            <w:tcBorders>
              <w:top w:val="single" w:sz="4" w:space="0" w:color="auto"/>
              <w:left w:val="single" w:sz="4" w:space="0" w:color="auto"/>
              <w:bottom w:val="single" w:sz="4" w:space="0" w:color="auto"/>
              <w:right w:val="single" w:sz="4" w:space="0" w:color="auto"/>
            </w:tcBorders>
          </w:tcPr>
          <w:p w14:paraId="1C60CC59" w14:textId="0C527C5A"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488C3D8F" w14:textId="6B656868"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47227EE0" w14:textId="78985B0E" w:rsidR="0095200D" w:rsidRPr="00FD1708" w:rsidRDefault="002D5756"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701" w:type="dxa"/>
            <w:tcBorders>
              <w:top w:val="single" w:sz="4" w:space="0" w:color="auto"/>
              <w:left w:val="single" w:sz="4" w:space="0" w:color="auto"/>
              <w:bottom w:val="single" w:sz="4" w:space="0" w:color="auto"/>
              <w:right w:val="single" w:sz="4" w:space="0" w:color="auto"/>
            </w:tcBorders>
          </w:tcPr>
          <w:p w14:paraId="116A2EBF" w14:textId="3CC51475" w:rsidR="0095200D" w:rsidRPr="00FD1708" w:rsidRDefault="002D5756"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03</w:t>
            </w:r>
          </w:p>
        </w:tc>
      </w:tr>
      <w:tr w:rsidR="0095200D" w:rsidRPr="00FD1708" w14:paraId="4D9D35A8"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7C8025AA"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4</w:t>
            </w:r>
          </w:p>
        </w:tc>
        <w:tc>
          <w:tcPr>
            <w:tcW w:w="1701" w:type="dxa"/>
            <w:tcBorders>
              <w:top w:val="single" w:sz="4" w:space="0" w:color="auto"/>
              <w:left w:val="single" w:sz="4" w:space="0" w:color="auto"/>
              <w:bottom w:val="single" w:sz="4" w:space="0" w:color="auto"/>
              <w:right w:val="single" w:sz="4" w:space="0" w:color="auto"/>
            </w:tcBorders>
          </w:tcPr>
          <w:p w14:paraId="5B31D2FB" w14:textId="171F92F3"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417" w:type="dxa"/>
            <w:tcBorders>
              <w:top w:val="single" w:sz="4" w:space="0" w:color="auto"/>
              <w:left w:val="single" w:sz="4" w:space="0" w:color="auto"/>
              <w:bottom w:val="single" w:sz="4" w:space="0" w:color="auto"/>
              <w:right w:val="single" w:sz="4" w:space="0" w:color="auto"/>
            </w:tcBorders>
          </w:tcPr>
          <w:p w14:paraId="2177DA80" w14:textId="2CB493D6"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004</w:t>
            </w:r>
          </w:p>
        </w:tc>
        <w:tc>
          <w:tcPr>
            <w:tcW w:w="1134" w:type="dxa"/>
            <w:tcBorders>
              <w:top w:val="single" w:sz="4" w:space="0" w:color="auto"/>
              <w:left w:val="single" w:sz="4" w:space="0" w:color="auto"/>
              <w:bottom w:val="single" w:sz="4" w:space="0" w:color="auto"/>
              <w:right w:val="single" w:sz="4" w:space="0" w:color="auto"/>
            </w:tcBorders>
          </w:tcPr>
          <w:p w14:paraId="0E0628E2" w14:textId="3A438B38"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c>
          <w:tcPr>
            <w:tcW w:w="1701" w:type="dxa"/>
            <w:tcBorders>
              <w:top w:val="single" w:sz="4" w:space="0" w:color="auto"/>
              <w:left w:val="single" w:sz="4" w:space="0" w:color="auto"/>
              <w:bottom w:val="single" w:sz="4" w:space="0" w:color="auto"/>
              <w:right w:val="single" w:sz="4" w:space="0" w:color="auto"/>
            </w:tcBorders>
          </w:tcPr>
          <w:p w14:paraId="1D5B2B6A" w14:textId="6947D586" w:rsidR="0095200D" w:rsidRPr="00FD1708" w:rsidRDefault="002D5756"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25E0B63F"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2320580F"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Most deprived (5)</w:t>
            </w:r>
          </w:p>
        </w:tc>
        <w:tc>
          <w:tcPr>
            <w:tcW w:w="1701" w:type="dxa"/>
            <w:tcBorders>
              <w:top w:val="single" w:sz="4" w:space="0" w:color="auto"/>
              <w:left w:val="single" w:sz="4" w:space="0" w:color="auto"/>
              <w:bottom w:val="single" w:sz="4" w:space="0" w:color="auto"/>
              <w:right w:val="single" w:sz="4" w:space="0" w:color="auto"/>
            </w:tcBorders>
          </w:tcPr>
          <w:p w14:paraId="2ADEEBC0" w14:textId="769C6CC7"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417" w:type="dxa"/>
            <w:tcBorders>
              <w:top w:val="single" w:sz="4" w:space="0" w:color="auto"/>
              <w:left w:val="single" w:sz="4" w:space="0" w:color="auto"/>
              <w:bottom w:val="single" w:sz="4" w:space="0" w:color="auto"/>
              <w:right w:val="single" w:sz="4" w:space="0" w:color="auto"/>
            </w:tcBorders>
          </w:tcPr>
          <w:p w14:paraId="4506F659" w14:textId="046FBB02"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372586C1" w14:textId="5CEF3488"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98</w:t>
            </w:r>
          </w:p>
        </w:tc>
        <w:tc>
          <w:tcPr>
            <w:tcW w:w="1701" w:type="dxa"/>
            <w:tcBorders>
              <w:top w:val="single" w:sz="4" w:space="0" w:color="auto"/>
              <w:left w:val="single" w:sz="4" w:space="0" w:color="auto"/>
              <w:bottom w:val="single" w:sz="4" w:space="0" w:color="auto"/>
              <w:right w:val="single" w:sz="4" w:space="0" w:color="auto"/>
            </w:tcBorders>
          </w:tcPr>
          <w:p w14:paraId="35AF6C76" w14:textId="453501FE" w:rsidR="0095200D" w:rsidRPr="00FD1708" w:rsidRDefault="002D5756"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02</w:t>
            </w:r>
          </w:p>
        </w:tc>
      </w:tr>
      <w:tr w:rsidR="0095200D" w:rsidRPr="00FD1708" w14:paraId="21FD701D"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38BC5E63"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Year of admission   </w:t>
            </w:r>
          </w:p>
        </w:tc>
        <w:tc>
          <w:tcPr>
            <w:tcW w:w="1701" w:type="dxa"/>
            <w:tcBorders>
              <w:top w:val="single" w:sz="4" w:space="0" w:color="auto"/>
              <w:left w:val="single" w:sz="4" w:space="0" w:color="auto"/>
              <w:bottom w:val="single" w:sz="4" w:space="0" w:color="auto"/>
              <w:right w:val="single" w:sz="4" w:space="0" w:color="auto"/>
            </w:tcBorders>
          </w:tcPr>
          <w:p w14:paraId="2D7DCB17"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4DE50400"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65D75B40"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11D48BA2" w14:textId="77777777" w:rsidR="0095200D" w:rsidRPr="00FD1708" w:rsidRDefault="0095200D" w:rsidP="0095200D">
            <w:pPr>
              <w:rPr>
                <w:rFonts w:ascii="Times New Roman" w:hAnsi="Times New Roman" w:cs="Times New Roman"/>
                <w:b/>
              </w:rPr>
            </w:pPr>
          </w:p>
        </w:tc>
      </w:tr>
      <w:tr w:rsidR="0095200D" w:rsidRPr="00FD1708" w14:paraId="45D3CE73"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12C2CD19"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2007</w:t>
            </w:r>
          </w:p>
        </w:tc>
        <w:tc>
          <w:tcPr>
            <w:tcW w:w="1701" w:type="dxa"/>
            <w:tcBorders>
              <w:top w:val="single" w:sz="4" w:space="0" w:color="auto"/>
              <w:left w:val="single" w:sz="4" w:space="0" w:color="auto"/>
              <w:bottom w:val="single" w:sz="4" w:space="0" w:color="auto"/>
              <w:right w:val="single" w:sz="4" w:space="0" w:color="auto"/>
            </w:tcBorders>
          </w:tcPr>
          <w:p w14:paraId="5642F346" w14:textId="009B1FFF"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417" w:type="dxa"/>
            <w:tcBorders>
              <w:top w:val="single" w:sz="4" w:space="0" w:color="auto"/>
              <w:left w:val="single" w:sz="4" w:space="0" w:color="auto"/>
              <w:bottom w:val="single" w:sz="4" w:space="0" w:color="auto"/>
              <w:right w:val="single" w:sz="4" w:space="0" w:color="auto"/>
            </w:tcBorders>
          </w:tcPr>
          <w:p w14:paraId="617BB14C" w14:textId="5A272FCF"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134" w:type="dxa"/>
            <w:tcBorders>
              <w:top w:val="single" w:sz="4" w:space="0" w:color="auto"/>
              <w:left w:val="single" w:sz="4" w:space="0" w:color="auto"/>
              <w:bottom w:val="single" w:sz="4" w:space="0" w:color="auto"/>
              <w:right w:val="single" w:sz="4" w:space="0" w:color="auto"/>
            </w:tcBorders>
          </w:tcPr>
          <w:p w14:paraId="614DADE3" w14:textId="2C61FE8E"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701" w:type="dxa"/>
            <w:tcBorders>
              <w:top w:val="single" w:sz="4" w:space="0" w:color="auto"/>
              <w:left w:val="single" w:sz="4" w:space="0" w:color="auto"/>
              <w:bottom w:val="single" w:sz="4" w:space="0" w:color="auto"/>
              <w:right w:val="single" w:sz="4" w:space="0" w:color="auto"/>
            </w:tcBorders>
          </w:tcPr>
          <w:p w14:paraId="7C14D246" w14:textId="466F512C"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r>
      <w:tr w:rsidR="0095200D" w:rsidRPr="00FD1708" w14:paraId="300BFAF0"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69A3F7E7"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2008</w:t>
            </w:r>
          </w:p>
        </w:tc>
        <w:tc>
          <w:tcPr>
            <w:tcW w:w="1701" w:type="dxa"/>
            <w:tcBorders>
              <w:top w:val="single" w:sz="4" w:space="0" w:color="auto"/>
              <w:left w:val="single" w:sz="4" w:space="0" w:color="auto"/>
              <w:bottom w:val="single" w:sz="4" w:space="0" w:color="auto"/>
              <w:right w:val="single" w:sz="4" w:space="0" w:color="auto"/>
            </w:tcBorders>
          </w:tcPr>
          <w:p w14:paraId="526A48DC" w14:textId="45393797"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527A07FF" w14:textId="5DEA0599"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2E91A6F1" w14:textId="0798F06E" w:rsidR="0095200D" w:rsidRPr="00FD1708" w:rsidRDefault="002D5756"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08</w:t>
            </w:r>
          </w:p>
        </w:tc>
        <w:tc>
          <w:tcPr>
            <w:tcW w:w="1701" w:type="dxa"/>
            <w:tcBorders>
              <w:top w:val="single" w:sz="4" w:space="0" w:color="auto"/>
              <w:left w:val="single" w:sz="4" w:space="0" w:color="auto"/>
              <w:bottom w:val="single" w:sz="4" w:space="0" w:color="auto"/>
              <w:right w:val="single" w:sz="4" w:space="0" w:color="auto"/>
            </w:tcBorders>
          </w:tcPr>
          <w:p w14:paraId="24BE3535" w14:textId="3C12850C" w:rsidR="0095200D" w:rsidRPr="00FD1708" w:rsidRDefault="002D5756"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75BBD337"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56A68401"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2009   </w:t>
            </w:r>
          </w:p>
        </w:tc>
        <w:tc>
          <w:tcPr>
            <w:tcW w:w="1701" w:type="dxa"/>
            <w:tcBorders>
              <w:top w:val="single" w:sz="4" w:space="0" w:color="auto"/>
              <w:left w:val="single" w:sz="4" w:space="0" w:color="auto"/>
              <w:bottom w:val="single" w:sz="4" w:space="0" w:color="auto"/>
              <w:right w:val="single" w:sz="4" w:space="0" w:color="auto"/>
            </w:tcBorders>
          </w:tcPr>
          <w:p w14:paraId="4D230AC1" w14:textId="2C957EE9"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417" w:type="dxa"/>
            <w:tcBorders>
              <w:top w:val="single" w:sz="4" w:space="0" w:color="auto"/>
              <w:left w:val="single" w:sz="4" w:space="0" w:color="auto"/>
              <w:bottom w:val="single" w:sz="4" w:space="0" w:color="auto"/>
              <w:right w:val="single" w:sz="4" w:space="0" w:color="auto"/>
            </w:tcBorders>
          </w:tcPr>
          <w:p w14:paraId="546079A2" w14:textId="705FB21A"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14272ECB" w14:textId="1E304EF5"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98</w:t>
            </w:r>
          </w:p>
        </w:tc>
        <w:tc>
          <w:tcPr>
            <w:tcW w:w="1701" w:type="dxa"/>
            <w:tcBorders>
              <w:top w:val="single" w:sz="4" w:space="0" w:color="auto"/>
              <w:left w:val="single" w:sz="4" w:space="0" w:color="auto"/>
              <w:bottom w:val="single" w:sz="4" w:space="0" w:color="auto"/>
              <w:right w:val="single" w:sz="4" w:space="0" w:color="auto"/>
            </w:tcBorders>
          </w:tcPr>
          <w:p w14:paraId="3E3AEDA6" w14:textId="612CA209"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r>
      <w:tr w:rsidR="0095200D" w:rsidRPr="00FD1708" w14:paraId="76A74E61"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41A2E3FC"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2010</w:t>
            </w:r>
          </w:p>
        </w:tc>
        <w:tc>
          <w:tcPr>
            <w:tcW w:w="1701" w:type="dxa"/>
            <w:tcBorders>
              <w:top w:val="single" w:sz="4" w:space="0" w:color="auto"/>
              <w:left w:val="single" w:sz="4" w:space="0" w:color="auto"/>
              <w:bottom w:val="single" w:sz="4" w:space="0" w:color="auto"/>
              <w:right w:val="single" w:sz="4" w:space="0" w:color="auto"/>
            </w:tcBorders>
          </w:tcPr>
          <w:p w14:paraId="21110FE4" w14:textId="2AA7035E"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269B7366" w14:textId="79CE1517"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34A6D42A" w14:textId="51BF247F"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95</w:t>
            </w:r>
          </w:p>
        </w:tc>
        <w:tc>
          <w:tcPr>
            <w:tcW w:w="1701" w:type="dxa"/>
            <w:tcBorders>
              <w:top w:val="single" w:sz="4" w:space="0" w:color="auto"/>
              <w:left w:val="single" w:sz="4" w:space="0" w:color="auto"/>
              <w:bottom w:val="single" w:sz="4" w:space="0" w:color="auto"/>
              <w:right w:val="single" w:sz="4" w:space="0" w:color="auto"/>
            </w:tcBorders>
          </w:tcPr>
          <w:p w14:paraId="7F262D5D" w14:textId="58B4D66C" w:rsidR="0095200D" w:rsidRPr="00FD1708" w:rsidRDefault="002D5756"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02</w:t>
            </w:r>
          </w:p>
        </w:tc>
      </w:tr>
      <w:tr w:rsidR="0095200D" w:rsidRPr="00FD1708" w14:paraId="21C4DE5A" w14:textId="77777777" w:rsidTr="006D720E">
        <w:tc>
          <w:tcPr>
            <w:tcW w:w="3823" w:type="dxa"/>
            <w:tcBorders>
              <w:top w:val="single" w:sz="4" w:space="0" w:color="auto"/>
              <w:left w:val="single" w:sz="4" w:space="0" w:color="auto"/>
              <w:bottom w:val="single" w:sz="4" w:space="0" w:color="auto"/>
              <w:right w:val="single" w:sz="4" w:space="0" w:color="auto"/>
            </w:tcBorders>
          </w:tcPr>
          <w:p w14:paraId="0B76DA59"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2011</w:t>
            </w:r>
          </w:p>
        </w:tc>
        <w:tc>
          <w:tcPr>
            <w:tcW w:w="1701" w:type="dxa"/>
            <w:tcBorders>
              <w:top w:val="single" w:sz="4" w:space="0" w:color="auto"/>
              <w:left w:val="single" w:sz="4" w:space="0" w:color="auto"/>
              <w:bottom w:val="single" w:sz="4" w:space="0" w:color="auto"/>
              <w:right w:val="single" w:sz="4" w:space="0" w:color="auto"/>
            </w:tcBorders>
          </w:tcPr>
          <w:p w14:paraId="69A34C97" w14:textId="1A1F0535"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07</w:t>
            </w:r>
          </w:p>
        </w:tc>
        <w:tc>
          <w:tcPr>
            <w:tcW w:w="1417" w:type="dxa"/>
            <w:tcBorders>
              <w:top w:val="single" w:sz="4" w:space="0" w:color="auto"/>
              <w:left w:val="single" w:sz="4" w:space="0" w:color="auto"/>
              <w:bottom w:val="single" w:sz="4" w:space="0" w:color="auto"/>
              <w:right w:val="single" w:sz="4" w:space="0" w:color="auto"/>
            </w:tcBorders>
          </w:tcPr>
          <w:p w14:paraId="38BE28E7" w14:textId="2AB822CF"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7233FCE8" w14:textId="52BFF49A"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86</w:t>
            </w:r>
          </w:p>
        </w:tc>
        <w:tc>
          <w:tcPr>
            <w:tcW w:w="1701" w:type="dxa"/>
            <w:tcBorders>
              <w:top w:val="single" w:sz="4" w:space="0" w:color="auto"/>
              <w:left w:val="single" w:sz="4" w:space="0" w:color="auto"/>
              <w:bottom w:val="single" w:sz="4" w:space="0" w:color="auto"/>
              <w:right w:val="single" w:sz="4" w:space="0" w:color="auto"/>
            </w:tcBorders>
          </w:tcPr>
          <w:p w14:paraId="4F7A4C10" w14:textId="0AD00035" w:rsidR="0095200D" w:rsidRPr="00FD1708" w:rsidRDefault="002D5756"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6B32311D" w14:textId="77777777" w:rsidTr="006D720E">
        <w:tc>
          <w:tcPr>
            <w:tcW w:w="3823" w:type="dxa"/>
            <w:tcBorders>
              <w:top w:val="single" w:sz="4" w:space="0" w:color="auto"/>
              <w:left w:val="single" w:sz="4" w:space="0" w:color="auto"/>
              <w:bottom w:val="single" w:sz="4" w:space="0" w:color="auto"/>
              <w:right w:val="single" w:sz="4" w:space="0" w:color="auto"/>
            </w:tcBorders>
          </w:tcPr>
          <w:p w14:paraId="1892E2B0"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2012</w:t>
            </w:r>
          </w:p>
        </w:tc>
        <w:tc>
          <w:tcPr>
            <w:tcW w:w="1701" w:type="dxa"/>
            <w:tcBorders>
              <w:top w:val="single" w:sz="4" w:space="0" w:color="auto"/>
              <w:left w:val="single" w:sz="4" w:space="0" w:color="auto"/>
              <w:bottom w:val="single" w:sz="4" w:space="0" w:color="auto"/>
              <w:right w:val="single" w:sz="4" w:space="0" w:color="auto"/>
            </w:tcBorders>
          </w:tcPr>
          <w:p w14:paraId="560F320F" w14:textId="122A8AC3"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2000452A" w14:textId="51EF1EC1"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456A1C52" w14:textId="6E522C5C"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84</w:t>
            </w:r>
          </w:p>
        </w:tc>
        <w:tc>
          <w:tcPr>
            <w:tcW w:w="1701" w:type="dxa"/>
            <w:tcBorders>
              <w:top w:val="single" w:sz="4" w:space="0" w:color="auto"/>
              <w:left w:val="single" w:sz="4" w:space="0" w:color="auto"/>
              <w:bottom w:val="single" w:sz="4" w:space="0" w:color="auto"/>
              <w:right w:val="single" w:sz="4" w:space="0" w:color="auto"/>
            </w:tcBorders>
          </w:tcPr>
          <w:p w14:paraId="12CD5B3F" w14:textId="0854F84B"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4FAA27A3" w14:textId="77777777" w:rsidTr="006D720E">
        <w:tc>
          <w:tcPr>
            <w:tcW w:w="3823" w:type="dxa"/>
            <w:tcBorders>
              <w:top w:val="single" w:sz="4" w:space="0" w:color="auto"/>
              <w:left w:val="single" w:sz="4" w:space="0" w:color="auto"/>
              <w:bottom w:val="single" w:sz="4" w:space="0" w:color="auto"/>
              <w:right w:val="single" w:sz="4" w:space="0" w:color="auto"/>
            </w:tcBorders>
          </w:tcPr>
          <w:p w14:paraId="7F930C55"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2013</w:t>
            </w:r>
          </w:p>
        </w:tc>
        <w:tc>
          <w:tcPr>
            <w:tcW w:w="1701" w:type="dxa"/>
            <w:tcBorders>
              <w:top w:val="single" w:sz="4" w:space="0" w:color="auto"/>
              <w:left w:val="single" w:sz="4" w:space="0" w:color="auto"/>
              <w:bottom w:val="single" w:sz="4" w:space="0" w:color="auto"/>
              <w:right w:val="single" w:sz="4" w:space="0" w:color="auto"/>
            </w:tcBorders>
          </w:tcPr>
          <w:p w14:paraId="474D212C" w14:textId="4DF616A1"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74FE7E68" w14:textId="43B1D955"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62444B6C" w14:textId="1C452FDC"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72</w:t>
            </w:r>
          </w:p>
        </w:tc>
        <w:tc>
          <w:tcPr>
            <w:tcW w:w="1701" w:type="dxa"/>
            <w:tcBorders>
              <w:top w:val="single" w:sz="4" w:space="0" w:color="auto"/>
              <w:left w:val="single" w:sz="4" w:space="0" w:color="auto"/>
              <w:bottom w:val="single" w:sz="4" w:space="0" w:color="auto"/>
              <w:right w:val="single" w:sz="4" w:space="0" w:color="auto"/>
            </w:tcBorders>
          </w:tcPr>
          <w:p w14:paraId="710E60F2" w14:textId="1CE5B504"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95</w:t>
            </w:r>
          </w:p>
        </w:tc>
      </w:tr>
      <w:tr w:rsidR="0095200D" w:rsidRPr="00FD1708" w14:paraId="05FABC40"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4DBF7EA4"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 xml:space="preserve">Cardiovascular history                                                                            </w:t>
            </w:r>
          </w:p>
        </w:tc>
        <w:tc>
          <w:tcPr>
            <w:tcW w:w="1701" w:type="dxa"/>
            <w:tcBorders>
              <w:top w:val="single" w:sz="4" w:space="0" w:color="auto"/>
              <w:left w:val="single" w:sz="4" w:space="0" w:color="auto"/>
              <w:bottom w:val="single" w:sz="4" w:space="0" w:color="auto"/>
              <w:right w:val="single" w:sz="4" w:space="0" w:color="auto"/>
            </w:tcBorders>
          </w:tcPr>
          <w:p w14:paraId="466A3F08"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7500ED7F"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3FA407F0"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12D1641F" w14:textId="77777777" w:rsidR="0095200D" w:rsidRPr="00FD1708" w:rsidRDefault="0095200D" w:rsidP="0095200D">
            <w:pPr>
              <w:rPr>
                <w:rFonts w:ascii="Times New Roman" w:hAnsi="Times New Roman" w:cs="Times New Roman"/>
                <w:b/>
              </w:rPr>
            </w:pPr>
          </w:p>
        </w:tc>
      </w:tr>
      <w:tr w:rsidR="0095200D" w:rsidRPr="00FD1708" w14:paraId="4D9FD6AD"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7F14A58F"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Cerebrovascular disease</w:t>
            </w:r>
          </w:p>
        </w:tc>
        <w:tc>
          <w:tcPr>
            <w:tcW w:w="1701" w:type="dxa"/>
            <w:tcBorders>
              <w:top w:val="single" w:sz="4" w:space="0" w:color="auto"/>
              <w:left w:val="single" w:sz="4" w:space="0" w:color="auto"/>
              <w:bottom w:val="single" w:sz="4" w:space="0" w:color="auto"/>
              <w:right w:val="single" w:sz="4" w:space="0" w:color="auto"/>
            </w:tcBorders>
          </w:tcPr>
          <w:p w14:paraId="562055A2" w14:textId="3E318821"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003</w:t>
            </w:r>
          </w:p>
        </w:tc>
        <w:tc>
          <w:tcPr>
            <w:tcW w:w="1417" w:type="dxa"/>
            <w:tcBorders>
              <w:top w:val="single" w:sz="4" w:space="0" w:color="auto"/>
              <w:left w:val="single" w:sz="4" w:space="0" w:color="auto"/>
              <w:bottom w:val="single" w:sz="4" w:space="0" w:color="auto"/>
              <w:right w:val="single" w:sz="4" w:space="0" w:color="auto"/>
            </w:tcBorders>
          </w:tcPr>
          <w:p w14:paraId="31821D44" w14:textId="70CC77CF"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002</w:t>
            </w:r>
          </w:p>
        </w:tc>
        <w:tc>
          <w:tcPr>
            <w:tcW w:w="1134" w:type="dxa"/>
            <w:tcBorders>
              <w:top w:val="single" w:sz="4" w:space="0" w:color="auto"/>
              <w:left w:val="single" w:sz="4" w:space="0" w:color="auto"/>
              <w:bottom w:val="single" w:sz="4" w:space="0" w:color="auto"/>
              <w:right w:val="single" w:sz="4" w:space="0" w:color="auto"/>
            </w:tcBorders>
          </w:tcPr>
          <w:p w14:paraId="67A98561" w14:textId="4E7095DB"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c>
          <w:tcPr>
            <w:tcW w:w="1701" w:type="dxa"/>
            <w:tcBorders>
              <w:top w:val="single" w:sz="4" w:space="0" w:color="auto"/>
              <w:left w:val="single" w:sz="4" w:space="0" w:color="auto"/>
              <w:bottom w:val="single" w:sz="4" w:space="0" w:color="auto"/>
              <w:right w:val="single" w:sz="4" w:space="0" w:color="auto"/>
            </w:tcBorders>
          </w:tcPr>
          <w:p w14:paraId="6D6EC59C" w14:textId="238C1EEF"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57EB2F0D"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07FB7EFF"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Peripheral vascular disease</w:t>
            </w:r>
          </w:p>
        </w:tc>
        <w:tc>
          <w:tcPr>
            <w:tcW w:w="1701" w:type="dxa"/>
            <w:tcBorders>
              <w:top w:val="single" w:sz="4" w:space="0" w:color="auto"/>
              <w:left w:val="single" w:sz="4" w:space="0" w:color="auto"/>
              <w:bottom w:val="single" w:sz="4" w:space="0" w:color="auto"/>
              <w:right w:val="single" w:sz="4" w:space="0" w:color="auto"/>
            </w:tcBorders>
          </w:tcPr>
          <w:p w14:paraId="5643AF70" w14:textId="6DC18EE6"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7DAE3B5E" w14:textId="0A652E4C"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003</w:t>
            </w:r>
          </w:p>
        </w:tc>
        <w:tc>
          <w:tcPr>
            <w:tcW w:w="1134" w:type="dxa"/>
            <w:tcBorders>
              <w:top w:val="single" w:sz="4" w:space="0" w:color="auto"/>
              <w:left w:val="single" w:sz="4" w:space="0" w:color="auto"/>
              <w:bottom w:val="single" w:sz="4" w:space="0" w:color="auto"/>
              <w:right w:val="single" w:sz="4" w:space="0" w:color="auto"/>
            </w:tcBorders>
          </w:tcPr>
          <w:p w14:paraId="202883A1" w14:textId="36A41F84" w:rsidR="0095200D" w:rsidRPr="00FD1708" w:rsidRDefault="002D5756"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28</w:t>
            </w:r>
          </w:p>
        </w:tc>
        <w:tc>
          <w:tcPr>
            <w:tcW w:w="1701" w:type="dxa"/>
            <w:tcBorders>
              <w:top w:val="single" w:sz="4" w:space="0" w:color="auto"/>
              <w:left w:val="single" w:sz="4" w:space="0" w:color="auto"/>
              <w:bottom w:val="single" w:sz="4" w:space="0" w:color="auto"/>
              <w:right w:val="single" w:sz="4" w:space="0" w:color="auto"/>
            </w:tcBorders>
          </w:tcPr>
          <w:p w14:paraId="4D4E8257" w14:textId="7F498152" w:rsidR="0095200D" w:rsidRPr="00FD1708" w:rsidRDefault="002D5756"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02</w:t>
            </w:r>
          </w:p>
        </w:tc>
      </w:tr>
      <w:tr w:rsidR="0095200D" w:rsidRPr="00FD1708" w14:paraId="69FBECAC"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7478F1B1"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Cardiovascular risk factors</w:t>
            </w:r>
          </w:p>
        </w:tc>
        <w:tc>
          <w:tcPr>
            <w:tcW w:w="1701" w:type="dxa"/>
            <w:tcBorders>
              <w:top w:val="single" w:sz="4" w:space="0" w:color="auto"/>
              <w:left w:val="single" w:sz="4" w:space="0" w:color="auto"/>
              <w:bottom w:val="single" w:sz="4" w:space="0" w:color="auto"/>
              <w:right w:val="single" w:sz="4" w:space="0" w:color="auto"/>
            </w:tcBorders>
          </w:tcPr>
          <w:p w14:paraId="5EDD09B0"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60C97E7A"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2D05EA7C"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57015A8E" w14:textId="77777777" w:rsidR="0095200D" w:rsidRPr="00FD1708" w:rsidRDefault="0095200D" w:rsidP="0095200D">
            <w:pPr>
              <w:rPr>
                <w:rFonts w:ascii="Times New Roman" w:hAnsi="Times New Roman" w:cs="Times New Roman"/>
                <w:b/>
              </w:rPr>
            </w:pPr>
          </w:p>
        </w:tc>
      </w:tr>
      <w:tr w:rsidR="0095200D" w:rsidRPr="00FD1708" w14:paraId="76ECA7CB"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00B382B1"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Diabetes</w:t>
            </w:r>
          </w:p>
        </w:tc>
        <w:tc>
          <w:tcPr>
            <w:tcW w:w="1701" w:type="dxa"/>
            <w:tcBorders>
              <w:top w:val="single" w:sz="4" w:space="0" w:color="auto"/>
              <w:left w:val="single" w:sz="4" w:space="0" w:color="auto"/>
              <w:bottom w:val="single" w:sz="4" w:space="0" w:color="auto"/>
              <w:right w:val="single" w:sz="4" w:space="0" w:color="auto"/>
            </w:tcBorders>
          </w:tcPr>
          <w:p w14:paraId="01A96B9D" w14:textId="2953C2C7"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5B921910" w14:textId="51FE873A"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0ED8548A" w14:textId="29243042" w:rsidR="0095200D" w:rsidRPr="00FD1708" w:rsidRDefault="002D5756"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701" w:type="dxa"/>
            <w:tcBorders>
              <w:top w:val="single" w:sz="4" w:space="0" w:color="auto"/>
              <w:left w:val="single" w:sz="4" w:space="0" w:color="auto"/>
              <w:bottom w:val="single" w:sz="4" w:space="0" w:color="auto"/>
              <w:right w:val="single" w:sz="4" w:space="0" w:color="auto"/>
            </w:tcBorders>
          </w:tcPr>
          <w:p w14:paraId="1C2FF592" w14:textId="2262D5A2" w:rsidR="0095200D" w:rsidRPr="00FD1708" w:rsidRDefault="002D5756"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405206C4"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6FEE1B11"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Hypercholesterolaemia</w:t>
            </w:r>
          </w:p>
        </w:tc>
        <w:tc>
          <w:tcPr>
            <w:tcW w:w="1701" w:type="dxa"/>
            <w:tcBorders>
              <w:top w:val="single" w:sz="4" w:space="0" w:color="auto"/>
              <w:left w:val="single" w:sz="4" w:space="0" w:color="auto"/>
              <w:bottom w:val="single" w:sz="4" w:space="0" w:color="auto"/>
              <w:right w:val="single" w:sz="4" w:space="0" w:color="auto"/>
            </w:tcBorders>
          </w:tcPr>
          <w:p w14:paraId="1C9152FD" w14:textId="58951F22"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0E297879" w14:textId="6088E9F4"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67FF7526" w14:textId="0B8E8E1D" w:rsidR="0095200D" w:rsidRPr="00FD1708" w:rsidRDefault="002D5756"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08</w:t>
            </w:r>
          </w:p>
        </w:tc>
        <w:tc>
          <w:tcPr>
            <w:tcW w:w="1701" w:type="dxa"/>
            <w:tcBorders>
              <w:top w:val="single" w:sz="4" w:space="0" w:color="auto"/>
              <w:left w:val="single" w:sz="4" w:space="0" w:color="auto"/>
              <w:bottom w:val="single" w:sz="4" w:space="0" w:color="auto"/>
              <w:right w:val="single" w:sz="4" w:space="0" w:color="auto"/>
            </w:tcBorders>
          </w:tcPr>
          <w:p w14:paraId="4E3E1FAD" w14:textId="3C1A9B24"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98</w:t>
            </w:r>
          </w:p>
        </w:tc>
      </w:tr>
      <w:tr w:rsidR="0095200D" w:rsidRPr="00FD1708" w14:paraId="23FBB469"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25DA5BA8"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Hypertension</w:t>
            </w:r>
          </w:p>
        </w:tc>
        <w:tc>
          <w:tcPr>
            <w:tcW w:w="1701" w:type="dxa"/>
            <w:tcBorders>
              <w:top w:val="single" w:sz="4" w:space="0" w:color="auto"/>
              <w:left w:val="single" w:sz="4" w:space="0" w:color="auto"/>
              <w:bottom w:val="single" w:sz="4" w:space="0" w:color="auto"/>
              <w:right w:val="single" w:sz="4" w:space="0" w:color="auto"/>
            </w:tcBorders>
          </w:tcPr>
          <w:p w14:paraId="44FAF653" w14:textId="20404314"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6AC8B421" w14:textId="0A141792" w:rsidR="0095200D" w:rsidRPr="00FD1708" w:rsidRDefault="002D575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004</w:t>
            </w:r>
          </w:p>
        </w:tc>
        <w:tc>
          <w:tcPr>
            <w:tcW w:w="1134" w:type="dxa"/>
            <w:tcBorders>
              <w:top w:val="single" w:sz="4" w:space="0" w:color="auto"/>
              <w:left w:val="single" w:sz="4" w:space="0" w:color="auto"/>
              <w:bottom w:val="single" w:sz="4" w:space="0" w:color="auto"/>
              <w:right w:val="single" w:sz="4" w:space="0" w:color="auto"/>
            </w:tcBorders>
          </w:tcPr>
          <w:p w14:paraId="30B337FF" w14:textId="0285D451" w:rsidR="0095200D" w:rsidRPr="00FD1708" w:rsidRDefault="002D5756"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701" w:type="dxa"/>
            <w:tcBorders>
              <w:top w:val="single" w:sz="4" w:space="0" w:color="auto"/>
              <w:left w:val="single" w:sz="4" w:space="0" w:color="auto"/>
              <w:bottom w:val="single" w:sz="4" w:space="0" w:color="auto"/>
              <w:right w:val="single" w:sz="4" w:space="0" w:color="auto"/>
            </w:tcBorders>
          </w:tcPr>
          <w:p w14:paraId="6677FB97" w14:textId="165FEF4E" w:rsidR="0095200D" w:rsidRPr="00FD1708" w:rsidRDefault="002D5756"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6B5890B7"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0A44F0D9" w14:textId="5A548B4B" w:rsidR="0095200D" w:rsidRPr="00FD1708" w:rsidRDefault="005C7DE7" w:rsidP="0095200D">
            <w:pPr>
              <w:rPr>
                <w:rFonts w:ascii="Times New Roman" w:hAnsi="Times New Roman" w:cs="Times New Roman"/>
              </w:rPr>
            </w:pPr>
            <w:r w:rsidRPr="00FD1708">
              <w:rPr>
                <w:rFonts w:ascii="Times New Roman" w:hAnsi="Times New Roman" w:cs="Times New Roman"/>
              </w:rPr>
              <w:t>Current or e</w:t>
            </w:r>
            <w:r w:rsidR="0095200D" w:rsidRPr="00FD1708">
              <w:rPr>
                <w:rFonts w:ascii="Times New Roman" w:hAnsi="Times New Roman" w:cs="Times New Roman"/>
              </w:rPr>
              <w:t xml:space="preserve">x-smoker                                                                                                                                                                      </w:t>
            </w:r>
          </w:p>
        </w:tc>
        <w:tc>
          <w:tcPr>
            <w:tcW w:w="1701" w:type="dxa"/>
            <w:tcBorders>
              <w:top w:val="single" w:sz="4" w:space="0" w:color="auto"/>
              <w:left w:val="single" w:sz="4" w:space="0" w:color="auto"/>
              <w:bottom w:val="single" w:sz="4" w:space="0" w:color="auto"/>
              <w:right w:val="single" w:sz="4" w:space="0" w:color="auto"/>
            </w:tcBorders>
          </w:tcPr>
          <w:p w14:paraId="11D85A00" w14:textId="475A3CEA" w:rsidR="0095200D" w:rsidRPr="00FD1708" w:rsidRDefault="00FC04D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09</w:t>
            </w:r>
          </w:p>
        </w:tc>
        <w:tc>
          <w:tcPr>
            <w:tcW w:w="1417" w:type="dxa"/>
            <w:tcBorders>
              <w:top w:val="single" w:sz="4" w:space="0" w:color="auto"/>
              <w:left w:val="single" w:sz="4" w:space="0" w:color="auto"/>
              <w:bottom w:val="single" w:sz="4" w:space="0" w:color="auto"/>
              <w:right w:val="single" w:sz="4" w:space="0" w:color="auto"/>
            </w:tcBorders>
          </w:tcPr>
          <w:p w14:paraId="34016913" w14:textId="02AF9AE7" w:rsidR="0095200D" w:rsidRPr="00FD1708" w:rsidRDefault="00FC04D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3528C4C9" w14:textId="26465DFE" w:rsidR="0095200D" w:rsidRPr="00FD1708" w:rsidRDefault="00FC04D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c>
          <w:tcPr>
            <w:tcW w:w="1701" w:type="dxa"/>
            <w:tcBorders>
              <w:top w:val="single" w:sz="4" w:space="0" w:color="auto"/>
              <w:left w:val="single" w:sz="4" w:space="0" w:color="auto"/>
              <w:bottom w:val="single" w:sz="4" w:space="0" w:color="auto"/>
              <w:right w:val="single" w:sz="4" w:space="0" w:color="auto"/>
            </w:tcBorders>
          </w:tcPr>
          <w:p w14:paraId="78122669" w14:textId="68C7CFAB" w:rsidR="0095200D" w:rsidRPr="00FD1708" w:rsidRDefault="00FC04D4"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48A27F6F"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3FB49F03"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Asthma or COPD</w:t>
            </w:r>
          </w:p>
        </w:tc>
        <w:tc>
          <w:tcPr>
            <w:tcW w:w="1701" w:type="dxa"/>
            <w:tcBorders>
              <w:top w:val="single" w:sz="4" w:space="0" w:color="auto"/>
              <w:left w:val="single" w:sz="4" w:space="0" w:color="auto"/>
              <w:bottom w:val="single" w:sz="4" w:space="0" w:color="auto"/>
              <w:right w:val="single" w:sz="4" w:space="0" w:color="auto"/>
            </w:tcBorders>
          </w:tcPr>
          <w:p w14:paraId="0F450A8A" w14:textId="6CDDF119" w:rsidR="0095200D" w:rsidRPr="00FD1708" w:rsidRDefault="00FC04D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66B1F871" w14:textId="0FED2753" w:rsidR="0095200D" w:rsidRPr="00FD1708" w:rsidRDefault="00FC04D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5494FC9D" w14:textId="5CAE3CB9" w:rsidR="0095200D" w:rsidRPr="00FD1708" w:rsidRDefault="00FC04D4"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701" w:type="dxa"/>
            <w:tcBorders>
              <w:top w:val="single" w:sz="4" w:space="0" w:color="auto"/>
              <w:left w:val="single" w:sz="4" w:space="0" w:color="auto"/>
              <w:bottom w:val="single" w:sz="4" w:space="0" w:color="auto"/>
              <w:right w:val="single" w:sz="4" w:space="0" w:color="auto"/>
            </w:tcBorders>
          </w:tcPr>
          <w:p w14:paraId="72ABECA6" w14:textId="2A1BBC82" w:rsidR="0095200D" w:rsidRPr="00FD1708" w:rsidRDefault="00FC04D4"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075AF7EC"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1CFFAB27"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lastRenderedPageBreak/>
              <w:t xml:space="preserve">Family history of CHD           </w:t>
            </w:r>
          </w:p>
        </w:tc>
        <w:tc>
          <w:tcPr>
            <w:tcW w:w="1701" w:type="dxa"/>
            <w:tcBorders>
              <w:top w:val="single" w:sz="4" w:space="0" w:color="auto"/>
              <w:left w:val="single" w:sz="4" w:space="0" w:color="auto"/>
              <w:bottom w:val="single" w:sz="4" w:space="0" w:color="auto"/>
              <w:right w:val="single" w:sz="4" w:space="0" w:color="auto"/>
            </w:tcBorders>
          </w:tcPr>
          <w:p w14:paraId="1755CB3E" w14:textId="0B8F6DEF" w:rsidR="0095200D" w:rsidRPr="00FD1708" w:rsidRDefault="00FC04D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07</w:t>
            </w:r>
          </w:p>
        </w:tc>
        <w:tc>
          <w:tcPr>
            <w:tcW w:w="1417" w:type="dxa"/>
            <w:tcBorders>
              <w:top w:val="single" w:sz="4" w:space="0" w:color="auto"/>
              <w:left w:val="single" w:sz="4" w:space="0" w:color="auto"/>
              <w:bottom w:val="single" w:sz="4" w:space="0" w:color="auto"/>
              <w:right w:val="single" w:sz="4" w:space="0" w:color="auto"/>
            </w:tcBorders>
          </w:tcPr>
          <w:p w14:paraId="5162B55B" w14:textId="7BCFE8D6" w:rsidR="0095200D" w:rsidRPr="00FD1708" w:rsidRDefault="00FC04D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52D447DD" w14:textId="76FD51B2" w:rsidR="0095200D" w:rsidRPr="00FD1708" w:rsidRDefault="00FC04D4"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11</w:t>
            </w:r>
          </w:p>
        </w:tc>
        <w:tc>
          <w:tcPr>
            <w:tcW w:w="1701" w:type="dxa"/>
            <w:tcBorders>
              <w:top w:val="single" w:sz="4" w:space="0" w:color="auto"/>
              <w:left w:val="single" w:sz="4" w:space="0" w:color="auto"/>
              <w:bottom w:val="single" w:sz="4" w:space="0" w:color="auto"/>
              <w:right w:val="single" w:sz="4" w:space="0" w:color="auto"/>
            </w:tcBorders>
          </w:tcPr>
          <w:p w14:paraId="34D5C107" w14:textId="3C3BB21F" w:rsidR="0095200D" w:rsidRPr="00FD1708" w:rsidRDefault="00FC04D4"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02</w:t>
            </w:r>
          </w:p>
        </w:tc>
      </w:tr>
      <w:tr w:rsidR="0095200D" w:rsidRPr="00FD1708" w14:paraId="20FEE4ED"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47E5CC0F"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Presenting characteristics</w:t>
            </w:r>
          </w:p>
        </w:tc>
        <w:tc>
          <w:tcPr>
            <w:tcW w:w="1701" w:type="dxa"/>
            <w:tcBorders>
              <w:top w:val="single" w:sz="4" w:space="0" w:color="auto"/>
              <w:left w:val="single" w:sz="4" w:space="0" w:color="auto"/>
              <w:bottom w:val="single" w:sz="4" w:space="0" w:color="auto"/>
              <w:right w:val="single" w:sz="4" w:space="0" w:color="auto"/>
            </w:tcBorders>
          </w:tcPr>
          <w:p w14:paraId="55D2458C"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7EC2ED7D"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171DC841"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6C981231" w14:textId="77777777" w:rsidR="0095200D" w:rsidRPr="00FD1708" w:rsidRDefault="0095200D" w:rsidP="0095200D">
            <w:pPr>
              <w:rPr>
                <w:rFonts w:ascii="Times New Roman" w:hAnsi="Times New Roman" w:cs="Times New Roman"/>
                <w:b/>
              </w:rPr>
            </w:pPr>
          </w:p>
        </w:tc>
      </w:tr>
      <w:tr w:rsidR="0095200D" w:rsidRPr="00FD1708" w14:paraId="0A6B56AA"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6DA12D24"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Heart rate &gt;110 bpm</w:t>
            </w:r>
          </w:p>
        </w:tc>
        <w:tc>
          <w:tcPr>
            <w:tcW w:w="1701" w:type="dxa"/>
            <w:tcBorders>
              <w:top w:val="single" w:sz="4" w:space="0" w:color="auto"/>
              <w:left w:val="single" w:sz="4" w:space="0" w:color="auto"/>
              <w:bottom w:val="single" w:sz="4" w:space="0" w:color="auto"/>
              <w:right w:val="single" w:sz="4" w:space="0" w:color="auto"/>
            </w:tcBorders>
          </w:tcPr>
          <w:p w14:paraId="5B4D9E23" w14:textId="332A2C28" w:rsidR="0095200D" w:rsidRPr="00FD1708" w:rsidRDefault="003B5EE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07</w:t>
            </w:r>
          </w:p>
        </w:tc>
        <w:tc>
          <w:tcPr>
            <w:tcW w:w="1417" w:type="dxa"/>
            <w:tcBorders>
              <w:top w:val="single" w:sz="4" w:space="0" w:color="auto"/>
              <w:left w:val="single" w:sz="4" w:space="0" w:color="auto"/>
              <w:bottom w:val="single" w:sz="4" w:space="0" w:color="auto"/>
              <w:right w:val="single" w:sz="4" w:space="0" w:color="auto"/>
            </w:tcBorders>
          </w:tcPr>
          <w:p w14:paraId="4BB87975" w14:textId="5BA27FF7" w:rsidR="0095200D" w:rsidRPr="00FD1708" w:rsidRDefault="003B5EE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7F18680C" w14:textId="0E7DB1AE" w:rsidR="0095200D" w:rsidRPr="00FD1708" w:rsidRDefault="003B5EE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701" w:type="dxa"/>
            <w:tcBorders>
              <w:top w:val="single" w:sz="4" w:space="0" w:color="auto"/>
              <w:left w:val="single" w:sz="4" w:space="0" w:color="auto"/>
              <w:bottom w:val="single" w:sz="4" w:space="0" w:color="auto"/>
              <w:right w:val="single" w:sz="4" w:space="0" w:color="auto"/>
            </w:tcBorders>
          </w:tcPr>
          <w:p w14:paraId="665C9FCD" w14:textId="75BBD012" w:rsidR="0095200D" w:rsidRPr="00FD1708" w:rsidRDefault="003B5EE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1FA4DFD7"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52E86D68"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Creatinine &gt;200 (μmol/l)</w:t>
            </w:r>
          </w:p>
        </w:tc>
        <w:tc>
          <w:tcPr>
            <w:tcW w:w="1701" w:type="dxa"/>
            <w:tcBorders>
              <w:top w:val="single" w:sz="4" w:space="0" w:color="auto"/>
              <w:left w:val="single" w:sz="4" w:space="0" w:color="auto"/>
              <w:bottom w:val="single" w:sz="4" w:space="0" w:color="auto"/>
              <w:right w:val="single" w:sz="4" w:space="0" w:color="auto"/>
            </w:tcBorders>
          </w:tcPr>
          <w:p w14:paraId="39BA0AB8" w14:textId="0CB9CB80" w:rsidR="0095200D" w:rsidRPr="00FD1708" w:rsidRDefault="003B5EE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313A09D0" w14:textId="4D8518A8" w:rsidR="0095200D" w:rsidRPr="00FD1708" w:rsidRDefault="003B5EE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004</w:t>
            </w:r>
          </w:p>
        </w:tc>
        <w:tc>
          <w:tcPr>
            <w:tcW w:w="1134" w:type="dxa"/>
            <w:tcBorders>
              <w:top w:val="single" w:sz="4" w:space="0" w:color="auto"/>
              <w:left w:val="single" w:sz="4" w:space="0" w:color="auto"/>
              <w:bottom w:val="single" w:sz="4" w:space="0" w:color="auto"/>
              <w:right w:val="single" w:sz="4" w:space="0" w:color="auto"/>
            </w:tcBorders>
          </w:tcPr>
          <w:p w14:paraId="1A9749A8" w14:textId="277E8724" w:rsidR="0095200D" w:rsidRPr="00FD1708" w:rsidRDefault="003B5EE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94</w:t>
            </w:r>
          </w:p>
        </w:tc>
        <w:tc>
          <w:tcPr>
            <w:tcW w:w="1701" w:type="dxa"/>
            <w:tcBorders>
              <w:top w:val="single" w:sz="4" w:space="0" w:color="auto"/>
              <w:left w:val="single" w:sz="4" w:space="0" w:color="auto"/>
              <w:bottom w:val="single" w:sz="4" w:space="0" w:color="auto"/>
              <w:right w:val="single" w:sz="4" w:space="0" w:color="auto"/>
            </w:tcBorders>
          </w:tcPr>
          <w:p w14:paraId="38F16462" w14:textId="45E5E925" w:rsidR="0095200D" w:rsidRPr="00FD1708" w:rsidRDefault="003B5EE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02</w:t>
            </w:r>
          </w:p>
        </w:tc>
      </w:tr>
      <w:tr w:rsidR="0095200D" w:rsidRPr="00FD1708" w14:paraId="31285D18" w14:textId="77777777" w:rsidTr="006D720E">
        <w:tc>
          <w:tcPr>
            <w:tcW w:w="3823" w:type="dxa"/>
            <w:tcBorders>
              <w:top w:val="single" w:sz="4" w:space="0" w:color="auto"/>
              <w:left w:val="single" w:sz="4" w:space="0" w:color="auto"/>
              <w:bottom w:val="single" w:sz="4" w:space="0" w:color="auto"/>
              <w:right w:val="single" w:sz="4" w:space="0" w:color="auto"/>
            </w:tcBorders>
          </w:tcPr>
          <w:p w14:paraId="132C0596" w14:textId="7870AFD2" w:rsidR="0095200D" w:rsidRPr="00FD1708" w:rsidRDefault="0095200D" w:rsidP="0095200D">
            <w:pPr>
              <w:rPr>
                <w:rFonts w:ascii="Times New Roman" w:hAnsi="Times New Roman" w:cs="Times New Roman"/>
              </w:rPr>
            </w:pPr>
            <w:r w:rsidRPr="00FD1708">
              <w:rPr>
                <w:rFonts w:ascii="Times New Roman" w:hAnsi="Times New Roman" w:cs="Times New Roman"/>
              </w:rPr>
              <w:t>Peak</w:t>
            </w:r>
            <w:r w:rsidR="005C7DE7" w:rsidRPr="00FD1708">
              <w:rPr>
                <w:rFonts w:ascii="Times New Roman" w:hAnsi="Times New Roman" w:cs="Times New Roman"/>
              </w:rPr>
              <w:t xml:space="preserve"> </w:t>
            </w:r>
            <w:r w:rsidRPr="00FD1708">
              <w:rPr>
                <w:rFonts w:ascii="Times New Roman" w:hAnsi="Times New Roman" w:cs="Times New Roman"/>
              </w:rPr>
              <w:t xml:space="preserve">troponin </w:t>
            </w:r>
          </w:p>
        </w:tc>
        <w:tc>
          <w:tcPr>
            <w:tcW w:w="1701" w:type="dxa"/>
            <w:tcBorders>
              <w:top w:val="single" w:sz="4" w:space="0" w:color="auto"/>
              <w:left w:val="single" w:sz="4" w:space="0" w:color="auto"/>
              <w:bottom w:val="single" w:sz="4" w:space="0" w:color="auto"/>
              <w:right w:val="single" w:sz="4" w:space="0" w:color="auto"/>
            </w:tcBorders>
          </w:tcPr>
          <w:p w14:paraId="1ADF141A" w14:textId="21C31887" w:rsidR="0095200D" w:rsidRPr="00FD1708" w:rsidRDefault="003B5EE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7B12DD4B" w14:textId="4FAC8752" w:rsidR="0095200D" w:rsidRPr="00FD1708" w:rsidRDefault="003B5EE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1DC07AC3" w14:textId="54D910D3" w:rsidR="0095200D" w:rsidRPr="00FD1708" w:rsidRDefault="003B5EE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94</w:t>
            </w:r>
          </w:p>
        </w:tc>
        <w:tc>
          <w:tcPr>
            <w:tcW w:w="1701" w:type="dxa"/>
            <w:tcBorders>
              <w:top w:val="single" w:sz="4" w:space="0" w:color="auto"/>
              <w:left w:val="single" w:sz="4" w:space="0" w:color="auto"/>
              <w:bottom w:val="single" w:sz="4" w:space="0" w:color="auto"/>
              <w:right w:val="single" w:sz="4" w:space="0" w:color="auto"/>
            </w:tcBorders>
          </w:tcPr>
          <w:p w14:paraId="7C324FB2" w14:textId="6465EF28" w:rsidR="0095200D" w:rsidRPr="00FD1708" w:rsidRDefault="003B5EE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04</w:t>
            </w:r>
          </w:p>
        </w:tc>
      </w:tr>
      <w:tr w:rsidR="0095200D" w:rsidRPr="00FD1708" w14:paraId="4A64256E"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74883E41"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Cardiac arrest</w:t>
            </w:r>
          </w:p>
        </w:tc>
        <w:tc>
          <w:tcPr>
            <w:tcW w:w="1701" w:type="dxa"/>
            <w:tcBorders>
              <w:top w:val="single" w:sz="4" w:space="0" w:color="auto"/>
              <w:left w:val="single" w:sz="4" w:space="0" w:color="auto"/>
              <w:bottom w:val="single" w:sz="4" w:space="0" w:color="auto"/>
              <w:right w:val="single" w:sz="4" w:space="0" w:color="auto"/>
            </w:tcBorders>
          </w:tcPr>
          <w:p w14:paraId="29C929F8" w14:textId="27FFD953" w:rsidR="0095200D" w:rsidRPr="00FD1708" w:rsidRDefault="003B5EE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255BC75E" w14:textId="65CD6DC3" w:rsidR="0095200D" w:rsidRPr="00FD1708" w:rsidRDefault="003B5EE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4CFC246F" w14:textId="27992D70" w:rsidR="0095200D" w:rsidRPr="00FD1708" w:rsidRDefault="003B5EE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16</w:t>
            </w:r>
          </w:p>
        </w:tc>
        <w:tc>
          <w:tcPr>
            <w:tcW w:w="1701" w:type="dxa"/>
            <w:tcBorders>
              <w:top w:val="single" w:sz="4" w:space="0" w:color="auto"/>
              <w:left w:val="single" w:sz="4" w:space="0" w:color="auto"/>
              <w:bottom w:val="single" w:sz="4" w:space="0" w:color="auto"/>
              <w:right w:val="single" w:sz="4" w:space="0" w:color="auto"/>
            </w:tcBorders>
          </w:tcPr>
          <w:p w14:paraId="000E9483" w14:textId="1A126B5E" w:rsidR="0095200D" w:rsidRPr="00FD1708" w:rsidRDefault="003B5EE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87</w:t>
            </w:r>
          </w:p>
        </w:tc>
      </w:tr>
      <w:tr w:rsidR="0095200D" w:rsidRPr="00FD1708" w14:paraId="6085418C"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7EFCBD82"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Electrocardiographic characteristics</w:t>
            </w:r>
          </w:p>
        </w:tc>
        <w:tc>
          <w:tcPr>
            <w:tcW w:w="1701" w:type="dxa"/>
            <w:tcBorders>
              <w:top w:val="single" w:sz="4" w:space="0" w:color="auto"/>
              <w:left w:val="single" w:sz="4" w:space="0" w:color="auto"/>
              <w:bottom w:val="single" w:sz="4" w:space="0" w:color="auto"/>
              <w:right w:val="single" w:sz="4" w:space="0" w:color="auto"/>
            </w:tcBorders>
          </w:tcPr>
          <w:p w14:paraId="40FF15D1"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14F4DADB"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107CB491"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1B27CA36" w14:textId="77777777" w:rsidR="0095200D" w:rsidRPr="00FD1708" w:rsidRDefault="0095200D" w:rsidP="0095200D">
            <w:pPr>
              <w:rPr>
                <w:rFonts w:ascii="Times New Roman" w:hAnsi="Times New Roman" w:cs="Times New Roman"/>
                <w:b/>
              </w:rPr>
            </w:pPr>
          </w:p>
        </w:tc>
      </w:tr>
      <w:tr w:rsidR="0095200D" w:rsidRPr="00FD1708" w14:paraId="22A97A2B"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73308015"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ST-segment deviation</w:t>
            </w:r>
          </w:p>
        </w:tc>
        <w:tc>
          <w:tcPr>
            <w:tcW w:w="1701" w:type="dxa"/>
            <w:tcBorders>
              <w:top w:val="single" w:sz="4" w:space="0" w:color="auto"/>
              <w:left w:val="single" w:sz="4" w:space="0" w:color="auto"/>
              <w:bottom w:val="single" w:sz="4" w:space="0" w:color="auto"/>
              <w:right w:val="single" w:sz="4" w:space="0" w:color="auto"/>
            </w:tcBorders>
          </w:tcPr>
          <w:p w14:paraId="26AE98DF" w14:textId="5416B4B4" w:rsidR="0095200D" w:rsidRPr="00FD1708" w:rsidRDefault="003B5EE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132B6494" w14:textId="7518554E" w:rsidR="0095200D" w:rsidRPr="00FD1708" w:rsidRDefault="003B5EEF"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003</w:t>
            </w:r>
          </w:p>
        </w:tc>
        <w:tc>
          <w:tcPr>
            <w:tcW w:w="1134" w:type="dxa"/>
            <w:tcBorders>
              <w:top w:val="single" w:sz="4" w:space="0" w:color="auto"/>
              <w:left w:val="single" w:sz="4" w:space="0" w:color="auto"/>
              <w:bottom w:val="single" w:sz="4" w:space="0" w:color="auto"/>
              <w:right w:val="single" w:sz="4" w:space="0" w:color="auto"/>
            </w:tcBorders>
          </w:tcPr>
          <w:p w14:paraId="02BE32C6" w14:textId="6AEABCC8" w:rsidR="0095200D" w:rsidRPr="00FD1708" w:rsidRDefault="003B5EEF"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701" w:type="dxa"/>
            <w:tcBorders>
              <w:top w:val="single" w:sz="4" w:space="0" w:color="auto"/>
              <w:left w:val="single" w:sz="4" w:space="0" w:color="auto"/>
              <w:bottom w:val="single" w:sz="4" w:space="0" w:color="auto"/>
              <w:right w:val="single" w:sz="4" w:space="0" w:color="auto"/>
            </w:tcBorders>
          </w:tcPr>
          <w:p w14:paraId="55AE8176" w14:textId="5CCAA838" w:rsidR="0095200D" w:rsidRPr="00FD1708" w:rsidRDefault="007B1FB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57D00D3C" w14:textId="77777777" w:rsidTr="006D720E">
        <w:tc>
          <w:tcPr>
            <w:tcW w:w="3823" w:type="dxa"/>
            <w:tcBorders>
              <w:top w:val="single" w:sz="4" w:space="0" w:color="auto"/>
              <w:left w:val="single" w:sz="4" w:space="0" w:color="auto"/>
              <w:bottom w:val="single" w:sz="4" w:space="0" w:color="auto"/>
              <w:right w:val="single" w:sz="4" w:space="0" w:color="auto"/>
            </w:tcBorders>
          </w:tcPr>
          <w:p w14:paraId="5AC0761F"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Care by cardiologist </w:t>
            </w:r>
          </w:p>
        </w:tc>
        <w:tc>
          <w:tcPr>
            <w:tcW w:w="1701" w:type="dxa"/>
            <w:tcBorders>
              <w:top w:val="single" w:sz="4" w:space="0" w:color="auto"/>
              <w:left w:val="single" w:sz="4" w:space="0" w:color="auto"/>
              <w:bottom w:val="single" w:sz="4" w:space="0" w:color="auto"/>
              <w:right w:val="single" w:sz="4" w:space="0" w:color="auto"/>
            </w:tcBorders>
          </w:tcPr>
          <w:p w14:paraId="24806D70" w14:textId="6A72E741"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417" w:type="dxa"/>
            <w:tcBorders>
              <w:top w:val="single" w:sz="4" w:space="0" w:color="auto"/>
              <w:left w:val="single" w:sz="4" w:space="0" w:color="auto"/>
              <w:bottom w:val="single" w:sz="4" w:space="0" w:color="auto"/>
              <w:right w:val="single" w:sz="4" w:space="0" w:color="auto"/>
            </w:tcBorders>
          </w:tcPr>
          <w:p w14:paraId="6DF323EC" w14:textId="0F00C7FF"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23B60474" w14:textId="5FB680FD" w:rsidR="0095200D" w:rsidRPr="00FD1708" w:rsidRDefault="007B1FB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tcPr>
          <w:p w14:paraId="18D5A964" w14:textId="6B39AD2F" w:rsidR="0095200D" w:rsidRPr="00FD1708" w:rsidRDefault="007B1FB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26290AA8" w14:textId="77777777" w:rsidTr="006D720E">
        <w:tc>
          <w:tcPr>
            <w:tcW w:w="3823" w:type="dxa"/>
            <w:tcBorders>
              <w:top w:val="single" w:sz="4" w:space="0" w:color="auto"/>
              <w:left w:val="single" w:sz="4" w:space="0" w:color="auto"/>
              <w:bottom w:val="single" w:sz="4" w:space="0" w:color="auto"/>
              <w:right w:val="single" w:sz="4" w:space="0" w:color="auto"/>
            </w:tcBorders>
          </w:tcPr>
          <w:p w14:paraId="6398A191"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 xml:space="preserve">Medication at discharge </w:t>
            </w:r>
          </w:p>
        </w:tc>
        <w:tc>
          <w:tcPr>
            <w:tcW w:w="1701" w:type="dxa"/>
            <w:tcBorders>
              <w:top w:val="single" w:sz="4" w:space="0" w:color="auto"/>
              <w:left w:val="single" w:sz="4" w:space="0" w:color="auto"/>
              <w:bottom w:val="single" w:sz="4" w:space="0" w:color="auto"/>
              <w:right w:val="single" w:sz="4" w:space="0" w:color="auto"/>
            </w:tcBorders>
          </w:tcPr>
          <w:p w14:paraId="717B31A8"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1E2CEF26"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3CDF34AF"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59F4FA09" w14:textId="77777777" w:rsidR="0095200D" w:rsidRPr="00FD1708" w:rsidRDefault="0095200D" w:rsidP="0095200D">
            <w:pPr>
              <w:rPr>
                <w:rFonts w:ascii="Times New Roman" w:hAnsi="Times New Roman" w:cs="Times New Roman"/>
                <w:b/>
              </w:rPr>
            </w:pPr>
          </w:p>
        </w:tc>
      </w:tr>
      <w:tr w:rsidR="0095200D" w:rsidRPr="00FD1708" w14:paraId="4586D369" w14:textId="77777777" w:rsidTr="006D720E">
        <w:tc>
          <w:tcPr>
            <w:tcW w:w="3823" w:type="dxa"/>
            <w:tcBorders>
              <w:top w:val="single" w:sz="4" w:space="0" w:color="auto"/>
              <w:left w:val="single" w:sz="4" w:space="0" w:color="auto"/>
              <w:bottom w:val="single" w:sz="4" w:space="0" w:color="auto"/>
              <w:right w:val="single" w:sz="4" w:space="0" w:color="auto"/>
            </w:tcBorders>
          </w:tcPr>
          <w:p w14:paraId="0F8A8B47"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Aspirin  </w:t>
            </w:r>
          </w:p>
        </w:tc>
        <w:tc>
          <w:tcPr>
            <w:tcW w:w="1701" w:type="dxa"/>
            <w:tcBorders>
              <w:top w:val="single" w:sz="4" w:space="0" w:color="auto"/>
              <w:left w:val="single" w:sz="4" w:space="0" w:color="auto"/>
              <w:bottom w:val="single" w:sz="4" w:space="0" w:color="auto"/>
              <w:right w:val="single" w:sz="4" w:space="0" w:color="auto"/>
            </w:tcBorders>
          </w:tcPr>
          <w:p w14:paraId="510DD7C4" w14:textId="77777777" w:rsidR="0095200D" w:rsidRPr="00FD1708" w:rsidRDefault="0095200D" w:rsidP="0095200D">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1B1B6428"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04DDFFDE"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53AD9701" w14:textId="77777777" w:rsidR="0095200D" w:rsidRPr="00FD1708" w:rsidRDefault="0095200D" w:rsidP="0095200D">
            <w:pPr>
              <w:rPr>
                <w:rFonts w:ascii="Times New Roman" w:hAnsi="Times New Roman" w:cs="Times New Roman"/>
              </w:rPr>
            </w:pPr>
          </w:p>
        </w:tc>
      </w:tr>
      <w:tr w:rsidR="0095200D" w:rsidRPr="00FD1708" w14:paraId="59AEA042" w14:textId="77777777" w:rsidTr="006D720E">
        <w:tc>
          <w:tcPr>
            <w:tcW w:w="3823" w:type="dxa"/>
            <w:tcBorders>
              <w:top w:val="single" w:sz="4" w:space="0" w:color="auto"/>
              <w:left w:val="single" w:sz="4" w:space="0" w:color="auto"/>
              <w:bottom w:val="single" w:sz="4" w:space="0" w:color="auto"/>
              <w:right w:val="single" w:sz="4" w:space="0" w:color="auto"/>
            </w:tcBorders>
          </w:tcPr>
          <w:p w14:paraId="60693903"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 </w:t>
            </w:r>
          </w:p>
        </w:tc>
        <w:tc>
          <w:tcPr>
            <w:tcW w:w="1701" w:type="dxa"/>
            <w:tcBorders>
              <w:top w:val="single" w:sz="4" w:space="0" w:color="auto"/>
              <w:left w:val="single" w:sz="4" w:space="0" w:color="auto"/>
              <w:bottom w:val="single" w:sz="4" w:space="0" w:color="auto"/>
              <w:right w:val="single" w:sz="4" w:space="0" w:color="auto"/>
            </w:tcBorders>
          </w:tcPr>
          <w:p w14:paraId="3FBD0813" w14:textId="3F76F268"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47</w:t>
            </w:r>
          </w:p>
        </w:tc>
        <w:tc>
          <w:tcPr>
            <w:tcW w:w="1417" w:type="dxa"/>
            <w:tcBorders>
              <w:top w:val="single" w:sz="4" w:space="0" w:color="auto"/>
              <w:left w:val="single" w:sz="4" w:space="0" w:color="auto"/>
              <w:bottom w:val="single" w:sz="4" w:space="0" w:color="auto"/>
              <w:right w:val="single" w:sz="4" w:space="0" w:color="auto"/>
            </w:tcBorders>
          </w:tcPr>
          <w:p w14:paraId="51EB8E87" w14:textId="60AA92CD"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134" w:type="dxa"/>
            <w:tcBorders>
              <w:top w:val="single" w:sz="4" w:space="0" w:color="auto"/>
              <w:left w:val="single" w:sz="4" w:space="0" w:color="auto"/>
              <w:bottom w:val="single" w:sz="4" w:space="0" w:color="auto"/>
              <w:right w:val="single" w:sz="4" w:space="0" w:color="auto"/>
            </w:tcBorders>
          </w:tcPr>
          <w:p w14:paraId="54C7B1C6" w14:textId="370CAFAB"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43</w:t>
            </w:r>
          </w:p>
        </w:tc>
        <w:tc>
          <w:tcPr>
            <w:tcW w:w="1701" w:type="dxa"/>
            <w:tcBorders>
              <w:top w:val="single" w:sz="4" w:space="0" w:color="auto"/>
              <w:left w:val="single" w:sz="4" w:space="0" w:color="auto"/>
              <w:bottom w:val="single" w:sz="4" w:space="0" w:color="auto"/>
              <w:right w:val="single" w:sz="4" w:space="0" w:color="auto"/>
            </w:tcBorders>
          </w:tcPr>
          <w:p w14:paraId="0BFBE5E1" w14:textId="56891CAF"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94</w:t>
            </w:r>
          </w:p>
        </w:tc>
      </w:tr>
      <w:tr w:rsidR="0095200D" w:rsidRPr="00FD1708" w14:paraId="3FC081F5" w14:textId="77777777" w:rsidTr="006D720E">
        <w:tc>
          <w:tcPr>
            <w:tcW w:w="3823" w:type="dxa"/>
            <w:tcBorders>
              <w:top w:val="single" w:sz="4" w:space="0" w:color="auto"/>
              <w:left w:val="single" w:sz="4" w:space="0" w:color="auto"/>
              <w:bottom w:val="single" w:sz="4" w:space="0" w:color="auto"/>
              <w:right w:val="single" w:sz="4" w:space="0" w:color="auto"/>
            </w:tcBorders>
          </w:tcPr>
          <w:p w14:paraId="1B46F4AC"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0C252528" w14:textId="54D552C8"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417" w:type="dxa"/>
            <w:tcBorders>
              <w:top w:val="single" w:sz="4" w:space="0" w:color="auto"/>
              <w:left w:val="single" w:sz="4" w:space="0" w:color="auto"/>
              <w:bottom w:val="single" w:sz="4" w:space="0" w:color="auto"/>
              <w:right w:val="single" w:sz="4" w:space="0" w:color="auto"/>
            </w:tcBorders>
          </w:tcPr>
          <w:p w14:paraId="080F2BA1" w14:textId="1DCFEF91"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004</w:t>
            </w:r>
          </w:p>
        </w:tc>
        <w:tc>
          <w:tcPr>
            <w:tcW w:w="1134" w:type="dxa"/>
            <w:tcBorders>
              <w:top w:val="single" w:sz="4" w:space="0" w:color="auto"/>
              <w:left w:val="single" w:sz="4" w:space="0" w:color="auto"/>
              <w:bottom w:val="single" w:sz="4" w:space="0" w:color="auto"/>
              <w:right w:val="single" w:sz="4" w:space="0" w:color="auto"/>
            </w:tcBorders>
          </w:tcPr>
          <w:p w14:paraId="49096687" w14:textId="528F64F5" w:rsidR="0095200D" w:rsidRPr="00FD1708" w:rsidRDefault="007B1FB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701" w:type="dxa"/>
            <w:tcBorders>
              <w:top w:val="single" w:sz="4" w:space="0" w:color="auto"/>
              <w:left w:val="single" w:sz="4" w:space="0" w:color="auto"/>
              <w:bottom w:val="single" w:sz="4" w:space="0" w:color="auto"/>
              <w:right w:val="single" w:sz="4" w:space="0" w:color="auto"/>
            </w:tcBorders>
          </w:tcPr>
          <w:p w14:paraId="08AF14E0" w14:textId="22120E7D"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98</w:t>
            </w:r>
          </w:p>
        </w:tc>
      </w:tr>
      <w:tr w:rsidR="0095200D" w:rsidRPr="00FD1708" w14:paraId="6A9E7753" w14:textId="77777777" w:rsidTr="006D720E">
        <w:tc>
          <w:tcPr>
            <w:tcW w:w="3823" w:type="dxa"/>
            <w:tcBorders>
              <w:top w:val="single" w:sz="4" w:space="0" w:color="auto"/>
              <w:left w:val="single" w:sz="4" w:space="0" w:color="auto"/>
              <w:bottom w:val="single" w:sz="4" w:space="0" w:color="auto"/>
              <w:right w:val="single" w:sz="4" w:space="0" w:color="auto"/>
            </w:tcBorders>
          </w:tcPr>
          <w:p w14:paraId="574670C4" w14:textId="77777777" w:rsidR="0095200D" w:rsidRPr="00FD1708" w:rsidRDefault="0095200D" w:rsidP="0095200D">
            <w:pPr>
              <w:rPr>
                <w:rFonts w:ascii="Times New Roman" w:hAnsi="Times New Roman" w:cs="Times New Roman"/>
              </w:rPr>
            </w:pPr>
            <w:r w:rsidRPr="00FD1708">
              <w:rPr>
                <w:rFonts w:ascii="Times New Roman" w:eastAsia="SimSun" w:hAnsi="Times New Roman" w:cs="Times New Roman"/>
                <w:lang w:eastAsia="zh-CN"/>
              </w:rPr>
              <w:t>P2Y</w:t>
            </w:r>
            <w:r w:rsidRPr="00FD1708">
              <w:rPr>
                <w:rFonts w:ascii="Times New Roman" w:eastAsia="SimSun" w:hAnsi="Times New Roman" w:cs="Times New Roman"/>
                <w:vertAlign w:val="subscript"/>
                <w:lang w:eastAsia="zh-CN"/>
              </w:rPr>
              <w:t>12</w:t>
            </w:r>
            <w:r w:rsidRPr="00FD1708">
              <w:rPr>
                <w:rFonts w:ascii="Times New Roman" w:eastAsia="SimSun" w:hAnsi="Times New Roman" w:cs="Times New Roman"/>
                <w:lang w:eastAsia="zh-CN"/>
              </w:rPr>
              <w:t xml:space="preserve"> inhibitors</w:t>
            </w:r>
          </w:p>
        </w:tc>
        <w:tc>
          <w:tcPr>
            <w:tcW w:w="1701" w:type="dxa"/>
            <w:tcBorders>
              <w:top w:val="single" w:sz="4" w:space="0" w:color="auto"/>
              <w:left w:val="single" w:sz="4" w:space="0" w:color="auto"/>
              <w:bottom w:val="single" w:sz="4" w:space="0" w:color="auto"/>
              <w:right w:val="single" w:sz="4" w:space="0" w:color="auto"/>
            </w:tcBorders>
          </w:tcPr>
          <w:p w14:paraId="4460E419" w14:textId="77777777" w:rsidR="0095200D" w:rsidRPr="00FD1708" w:rsidRDefault="0095200D" w:rsidP="0095200D">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541B6534"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3A0658BA"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2086B36F" w14:textId="77777777" w:rsidR="0095200D" w:rsidRPr="00FD1708" w:rsidRDefault="0095200D" w:rsidP="0095200D">
            <w:pPr>
              <w:rPr>
                <w:rFonts w:ascii="Times New Roman" w:hAnsi="Times New Roman" w:cs="Times New Roman"/>
              </w:rPr>
            </w:pPr>
          </w:p>
        </w:tc>
      </w:tr>
      <w:tr w:rsidR="0095200D" w:rsidRPr="00FD1708" w14:paraId="05E35EF2" w14:textId="77777777" w:rsidTr="006D720E">
        <w:tc>
          <w:tcPr>
            <w:tcW w:w="3823" w:type="dxa"/>
            <w:tcBorders>
              <w:top w:val="single" w:sz="4" w:space="0" w:color="auto"/>
              <w:left w:val="single" w:sz="4" w:space="0" w:color="auto"/>
              <w:bottom w:val="single" w:sz="4" w:space="0" w:color="auto"/>
              <w:right w:val="single" w:sz="4" w:space="0" w:color="auto"/>
            </w:tcBorders>
          </w:tcPr>
          <w:p w14:paraId="5C54885D" w14:textId="77777777" w:rsidR="0095200D" w:rsidRPr="00FD1708" w:rsidRDefault="0095200D" w:rsidP="0095200D">
            <w:pPr>
              <w:rPr>
                <w:rFonts w:ascii="Times New Roman" w:eastAsia="SimSun" w:hAnsi="Times New Roman" w:cs="Times New Roman"/>
                <w:lang w:eastAsia="zh-C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32003020" w14:textId="29C96399"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54</w:t>
            </w:r>
          </w:p>
        </w:tc>
        <w:tc>
          <w:tcPr>
            <w:tcW w:w="1417" w:type="dxa"/>
            <w:tcBorders>
              <w:top w:val="single" w:sz="4" w:space="0" w:color="auto"/>
              <w:left w:val="single" w:sz="4" w:space="0" w:color="auto"/>
              <w:bottom w:val="single" w:sz="4" w:space="0" w:color="auto"/>
              <w:right w:val="single" w:sz="4" w:space="0" w:color="auto"/>
            </w:tcBorders>
          </w:tcPr>
          <w:p w14:paraId="4C431B62" w14:textId="20B98876"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134" w:type="dxa"/>
            <w:tcBorders>
              <w:top w:val="single" w:sz="4" w:space="0" w:color="auto"/>
              <w:left w:val="single" w:sz="4" w:space="0" w:color="auto"/>
              <w:bottom w:val="single" w:sz="4" w:space="0" w:color="auto"/>
              <w:right w:val="single" w:sz="4" w:space="0" w:color="auto"/>
            </w:tcBorders>
          </w:tcPr>
          <w:p w14:paraId="457E5DB0" w14:textId="1C5B9147"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64</w:t>
            </w:r>
          </w:p>
        </w:tc>
        <w:tc>
          <w:tcPr>
            <w:tcW w:w="1701" w:type="dxa"/>
            <w:tcBorders>
              <w:top w:val="single" w:sz="4" w:space="0" w:color="auto"/>
              <w:left w:val="single" w:sz="4" w:space="0" w:color="auto"/>
              <w:bottom w:val="single" w:sz="4" w:space="0" w:color="auto"/>
              <w:right w:val="single" w:sz="4" w:space="0" w:color="auto"/>
            </w:tcBorders>
          </w:tcPr>
          <w:p w14:paraId="1BDCEFAC" w14:textId="7AA66C1C"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96</w:t>
            </w:r>
          </w:p>
        </w:tc>
      </w:tr>
      <w:tr w:rsidR="0095200D" w:rsidRPr="00FD1708" w14:paraId="581BE18A" w14:textId="77777777" w:rsidTr="006D720E">
        <w:tc>
          <w:tcPr>
            <w:tcW w:w="3823" w:type="dxa"/>
            <w:tcBorders>
              <w:top w:val="single" w:sz="4" w:space="0" w:color="auto"/>
              <w:left w:val="single" w:sz="4" w:space="0" w:color="auto"/>
              <w:bottom w:val="single" w:sz="4" w:space="0" w:color="auto"/>
              <w:right w:val="single" w:sz="4" w:space="0" w:color="auto"/>
            </w:tcBorders>
          </w:tcPr>
          <w:p w14:paraId="7EBE2BFF" w14:textId="77777777" w:rsidR="0095200D" w:rsidRPr="00FD1708" w:rsidRDefault="0095200D" w:rsidP="0095200D">
            <w:pPr>
              <w:rPr>
                <w:rFonts w:ascii="Times New Roman" w:eastAsia="SimSun" w:hAnsi="Times New Roman" w:cs="Times New Roman"/>
                <w:lang w:eastAsia="zh-C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60AADDC8" w14:textId="39E2C501"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07</w:t>
            </w:r>
          </w:p>
        </w:tc>
        <w:tc>
          <w:tcPr>
            <w:tcW w:w="1417" w:type="dxa"/>
            <w:tcBorders>
              <w:top w:val="single" w:sz="4" w:space="0" w:color="auto"/>
              <w:left w:val="single" w:sz="4" w:space="0" w:color="auto"/>
              <w:bottom w:val="single" w:sz="4" w:space="0" w:color="auto"/>
              <w:right w:val="single" w:sz="4" w:space="0" w:color="auto"/>
            </w:tcBorders>
          </w:tcPr>
          <w:p w14:paraId="160B1D26" w14:textId="36C6E401"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4369E5F7" w14:textId="4DAA2A56" w:rsidR="0095200D" w:rsidRPr="00FD1708" w:rsidRDefault="007B1FB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42</w:t>
            </w:r>
          </w:p>
        </w:tc>
        <w:tc>
          <w:tcPr>
            <w:tcW w:w="1701" w:type="dxa"/>
            <w:tcBorders>
              <w:top w:val="single" w:sz="4" w:space="0" w:color="auto"/>
              <w:left w:val="single" w:sz="4" w:space="0" w:color="auto"/>
              <w:bottom w:val="single" w:sz="4" w:space="0" w:color="auto"/>
              <w:right w:val="single" w:sz="4" w:space="0" w:color="auto"/>
            </w:tcBorders>
          </w:tcPr>
          <w:p w14:paraId="50A8002F" w14:textId="3545CF20"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98</w:t>
            </w:r>
          </w:p>
        </w:tc>
      </w:tr>
      <w:tr w:rsidR="0095200D" w:rsidRPr="00FD1708" w14:paraId="3376BC26" w14:textId="77777777" w:rsidTr="006D720E">
        <w:tc>
          <w:tcPr>
            <w:tcW w:w="3823" w:type="dxa"/>
            <w:tcBorders>
              <w:top w:val="single" w:sz="4" w:space="0" w:color="auto"/>
              <w:left w:val="single" w:sz="4" w:space="0" w:color="auto"/>
              <w:bottom w:val="single" w:sz="4" w:space="0" w:color="auto"/>
              <w:right w:val="single" w:sz="4" w:space="0" w:color="auto"/>
            </w:tcBorders>
          </w:tcPr>
          <w:p w14:paraId="40A85C80"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ACEi/ARBs </w:t>
            </w:r>
          </w:p>
        </w:tc>
        <w:tc>
          <w:tcPr>
            <w:tcW w:w="1701" w:type="dxa"/>
            <w:tcBorders>
              <w:top w:val="single" w:sz="4" w:space="0" w:color="auto"/>
              <w:left w:val="single" w:sz="4" w:space="0" w:color="auto"/>
              <w:bottom w:val="single" w:sz="4" w:space="0" w:color="auto"/>
              <w:right w:val="single" w:sz="4" w:space="0" w:color="auto"/>
            </w:tcBorders>
          </w:tcPr>
          <w:p w14:paraId="15F16D86" w14:textId="77777777" w:rsidR="0095200D" w:rsidRPr="00FD1708" w:rsidRDefault="0095200D" w:rsidP="0095200D">
            <w:pPr>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6A036B0B" w14:textId="77777777" w:rsidR="0095200D" w:rsidRPr="00FD1708" w:rsidRDefault="0095200D" w:rsidP="0095200D">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202E7C22" w14:textId="77777777" w:rsidR="0095200D" w:rsidRPr="00FD1708" w:rsidRDefault="0095200D" w:rsidP="0095200D">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325CF6D9" w14:textId="77777777" w:rsidR="0095200D" w:rsidRPr="00FD1708" w:rsidRDefault="0095200D" w:rsidP="0095200D">
            <w:pPr>
              <w:jc w:val="center"/>
              <w:rPr>
                <w:rFonts w:ascii="Times New Roman" w:hAnsi="Times New Roman" w:cs="Times New Roman"/>
              </w:rPr>
            </w:pPr>
          </w:p>
        </w:tc>
      </w:tr>
      <w:tr w:rsidR="0095200D" w:rsidRPr="00FD1708" w14:paraId="6A1A945D" w14:textId="77777777" w:rsidTr="006D720E">
        <w:tc>
          <w:tcPr>
            <w:tcW w:w="3823" w:type="dxa"/>
            <w:tcBorders>
              <w:top w:val="single" w:sz="4" w:space="0" w:color="auto"/>
              <w:left w:val="single" w:sz="4" w:space="0" w:color="auto"/>
              <w:bottom w:val="single" w:sz="4" w:space="0" w:color="auto"/>
              <w:right w:val="single" w:sz="4" w:space="0" w:color="auto"/>
            </w:tcBorders>
          </w:tcPr>
          <w:p w14:paraId="6D1CC50F"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03C0C6B1" w14:textId="59892E5D"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45</w:t>
            </w:r>
          </w:p>
        </w:tc>
        <w:tc>
          <w:tcPr>
            <w:tcW w:w="1417" w:type="dxa"/>
            <w:tcBorders>
              <w:top w:val="single" w:sz="4" w:space="0" w:color="auto"/>
              <w:left w:val="single" w:sz="4" w:space="0" w:color="auto"/>
              <w:bottom w:val="single" w:sz="4" w:space="0" w:color="auto"/>
              <w:right w:val="single" w:sz="4" w:space="0" w:color="auto"/>
            </w:tcBorders>
          </w:tcPr>
          <w:p w14:paraId="159319B1" w14:textId="55BF7382"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474D6747" w14:textId="3C81B461" w:rsidR="0095200D" w:rsidRPr="00FD1708" w:rsidRDefault="007B1FB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27</w:t>
            </w:r>
          </w:p>
        </w:tc>
        <w:tc>
          <w:tcPr>
            <w:tcW w:w="1701" w:type="dxa"/>
            <w:tcBorders>
              <w:top w:val="single" w:sz="4" w:space="0" w:color="auto"/>
              <w:left w:val="single" w:sz="4" w:space="0" w:color="auto"/>
              <w:bottom w:val="single" w:sz="4" w:space="0" w:color="auto"/>
              <w:right w:val="single" w:sz="4" w:space="0" w:color="auto"/>
            </w:tcBorders>
          </w:tcPr>
          <w:p w14:paraId="7F7FEFAC" w14:textId="15551198" w:rsidR="0095200D" w:rsidRPr="00FD1708" w:rsidRDefault="007B1FB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1AF9BF78" w14:textId="77777777" w:rsidTr="006D720E">
        <w:tc>
          <w:tcPr>
            <w:tcW w:w="3823" w:type="dxa"/>
            <w:tcBorders>
              <w:top w:val="single" w:sz="4" w:space="0" w:color="auto"/>
              <w:left w:val="single" w:sz="4" w:space="0" w:color="auto"/>
              <w:bottom w:val="single" w:sz="4" w:space="0" w:color="auto"/>
              <w:right w:val="single" w:sz="4" w:space="0" w:color="auto"/>
            </w:tcBorders>
          </w:tcPr>
          <w:p w14:paraId="18BAAFCB"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4CF6C9D3" w14:textId="79C2CF35"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12</w:t>
            </w:r>
          </w:p>
        </w:tc>
        <w:tc>
          <w:tcPr>
            <w:tcW w:w="1417" w:type="dxa"/>
            <w:tcBorders>
              <w:top w:val="single" w:sz="4" w:space="0" w:color="auto"/>
              <w:left w:val="single" w:sz="4" w:space="0" w:color="auto"/>
              <w:bottom w:val="single" w:sz="4" w:space="0" w:color="auto"/>
              <w:right w:val="single" w:sz="4" w:space="0" w:color="auto"/>
            </w:tcBorders>
          </w:tcPr>
          <w:p w14:paraId="32A97DA4" w14:textId="6CF0DB1C"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2B45DC30" w14:textId="396121F0" w:rsidR="0095200D" w:rsidRPr="00FD1708" w:rsidRDefault="007B1FB7" w:rsidP="0095200D">
            <w:pPr>
              <w:jc w:val="center"/>
              <w:rPr>
                <w:rFonts w:ascii="Times New Roman" w:hAnsi="Times New Roman" w:cs="Times New Roman"/>
              </w:rPr>
            </w:pPr>
            <w:r w:rsidRPr="00FD1708">
              <w:rPr>
                <w:rFonts w:ascii="Times New Roman" w:hAnsi="Times New Roman" w:cs="Times New Roman"/>
              </w:rPr>
              <w:t>2</w:t>
            </w:r>
            <w:r w:rsidR="009235E7" w:rsidRPr="00FD1708">
              <w:rPr>
                <w:rFonts w:ascii="Times New Roman" w:hAnsi="Times New Roman" w:cs="Times New Roman"/>
              </w:rPr>
              <w:t>.</w:t>
            </w:r>
            <w:r w:rsidR="0095200D" w:rsidRPr="00FD1708">
              <w:rPr>
                <w:rFonts w:ascii="Times New Roman" w:hAnsi="Times New Roman" w:cs="Times New Roman"/>
              </w:rPr>
              <w:t>24</w:t>
            </w:r>
          </w:p>
        </w:tc>
        <w:tc>
          <w:tcPr>
            <w:tcW w:w="1701" w:type="dxa"/>
            <w:tcBorders>
              <w:top w:val="single" w:sz="4" w:space="0" w:color="auto"/>
              <w:left w:val="single" w:sz="4" w:space="0" w:color="auto"/>
              <w:bottom w:val="single" w:sz="4" w:space="0" w:color="auto"/>
              <w:right w:val="single" w:sz="4" w:space="0" w:color="auto"/>
            </w:tcBorders>
          </w:tcPr>
          <w:p w14:paraId="321CEE96" w14:textId="191CDA7F"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88</w:t>
            </w:r>
          </w:p>
        </w:tc>
      </w:tr>
      <w:tr w:rsidR="0095200D" w:rsidRPr="00FD1708" w14:paraId="66050426" w14:textId="77777777" w:rsidTr="006D720E">
        <w:tc>
          <w:tcPr>
            <w:tcW w:w="3823" w:type="dxa"/>
            <w:tcBorders>
              <w:top w:val="single" w:sz="4" w:space="0" w:color="auto"/>
              <w:left w:val="single" w:sz="4" w:space="0" w:color="auto"/>
              <w:bottom w:val="single" w:sz="4" w:space="0" w:color="auto"/>
              <w:right w:val="single" w:sz="4" w:space="0" w:color="auto"/>
            </w:tcBorders>
          </w:tcPr>
          <w:p w14:paraId="7A33234D"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Statins </w:t>
            </w:r>
          </w:p>
        </w:tc>
        <w:tc>
          <w:tcPr>
            <w:tcW w:w="1701" w:type="dxa"/>
            <w:tcBorders>
              <w:top w:val="single" w:sz="4" w:space="0" w:color="auto"/>
              <w:left w:val="single" w:sz="4" w:space="0" w:color="auto"/>
              <w:bottom w:val="single" w:sz="4" w:space="0" w:color="auto"/>
              <w:right w:val="single" w:sz="4" w:space="0" w:color="auto"/>
            </w:tcBorders>
          </w:tcPr>
          <w:p w14:paraId="16DE3078" w14:textId="77777777" w:rsidR="0095200D" w:rsidRPr="00FD1708" w:rsidRDefault="0095200D" w:rsidP="0095200D">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64F629DB"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52B0B496"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600CCC43" w14:textId="77777777" w:rsidR="0095200D" w:rsidRPr="00FD1708" w:rsidRDefault="0095200D" w:rsidP="0095200D">
            <w:pPr>
              <w:rPr>
                <w:rFonts w:ascii="Times New Roman" w:hAnsi="Times New Roman" w:cs="Times New Roman"/>
              </w:rPr>
            </w:pPr>
          </w:p>
        </w:tc>
      </w:tr>
      <w:tr w:rsidR="0095200D" w:rsidRPr="00FD1708" w14:paraId="5BED9ED0" w14:textId="77777777" w:rsidTr="006D720E">
        <w:tc>
          <w:tcPr>
            <w:tcW w:w="3823" w:type="dxa"/>
            <w:tcBorders>
              <w:top w:val="single" w:sz="4" w:space="0" w:color="auto"/>
              <w:left w:val="single" w:sz="4" w:space="0" w:color="auto"/>
              <w:bottom w:val="single" w:sz="4" w:space="0" w:color="auto"/>
              <w:right w:val="single" w:sz="4" w:space="0" w:color="auto"/>
            </w:tcBorders>
          </w:tcPr>
          <w:p w14:paraId="697D0F87"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7DC99331" w14:textId="5A89FDB7"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63</w:t>
            </w:r>
          </w:p>
        </w:tc>
        <w:tc>
          <w:tcPr>
            <w:tcW w:w="1417" w:type="dxa"/>
            <w:tcBorders>
              <w:top w:val="single" w:sz="4" w:space="0" w:color="auto"/>
              <w:left w:val="single" w:sz="4" w:space="0" w:color="auto"/>
              <w:bottom w:val="single" w:sz="4" w:space="0" w:color="auto"/>
              <w:right w:val="single" w:sz="4" w:space="0" w:color="auto"/>
            </w:tcBorders>
          </w:tcPr>
          <w:p w14:paraId="3920C73F" w14:textId="30DF902F"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134" w:type="dxa"/>
            <w:tcBorders>
              <w:top w:val="single" w:sz="4" w:space="0" w:color="auto"/>
              <w:left w:val="single" w:sz="4" w:space="0" w:color="auto"/>
              <w:bottom w:val="single" w:sz="4" w:space="0" w:color="auto"/>
              <w:right w:val="single" w:sz="4" w:space="0" w:color="auto"/>
            </w:tcBorders>
          </w:tcPr>
          <w:p w14:paraId="39888CE3" w14:textId="3F34280C"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50</w:t>
            </w:r>
          </w:p>
        </w:tc>
        <w:tc>
          <w:tcPr>
            <w:tcW w:w="1701" w:type="dxa"/>
            <w:tcBorders>
              <w:top w:val="single" w:sz="4" w:space="0" w:color="auto"/>
              <w:left w:val="single" w:sz="4" w:space="0" w:color="auto"/>
              <w:bottom w:val="single" w:sz="4" w:space="0" w:color="auto"/>
              <w:right w:val="single" w:sz="4" w:space="0" w:color="auto"/>
            </w:tcBorders>
          </w:tcPr>
          <w:p w14:paraId="4691A181" w14:textId="13D13FDC"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95</w:t>
            </w:r>
          </w:p>
        </w:tc>
      </w:tr>
      <w:tr w:rsidR="0095200D" w:rsidRPr="00FD1708" w14:paraId="37906A8E" w14:textId="77777777" w:rsidTr="006D720E">
        <w:tc>
          <w:tcPr>
            <w:tcW w:w="3823" w:type="dxa"/>
            <w:tcBorders>
              <w:top w:val="single" w:sz="4" w:space="0" w:color="auto"/>
              <w:left w:val="single" w:sz="4" w:space="0" w:color="auto"/>
              <w:bottom w:val="single" w:sz="4" w:space="0" w:color="auto"/>
              <w:right w:val="single" w:sz="4" w:space="0" w:color="auto"/>
            </w:tcBorders>
          </w:tcPr>
          <w:p w14:paraId="45F2804E"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03311C03" w14:textId="4FB45BC6"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0E0C533E" w14:textId="6D837470"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134" w:type="dxa"/>
            <w:tcBorders>
              <w:top w:val="single" w:sz="4" w:space="0" w:color="auto"/>
              <w:left w:val="single" w:sz="4" w:space="0" w:color="auto"/>
              <w:bottom w:val="single" w:sz="4" w:space="0" w:color="auto"/>
              <w:right w:val="single" w:sz="4" w:space="0" w:color="auto"/>
            </w:tcBorders>
          </w:tcPr>
          <w:p w14:paraId="09E23531" w14:textId="742C085A" w:rsidR="0095200D" w:rsidRPr="00FD1708" w:rsidRDefault="007B1FB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42</w:t>
            </w:r>
          </w:p>
        </w:tc>
        <w:tc>
          <w:tcPr>
            <w:tcW w:w="1701" w:type="dxa"/>
            <w:tcBorders>
              <w:top w:val="single" w:sz="4" w:space="0" w:color="auto"/>
              <w:left w:val="single" w:sz="4" w:space="0" w:color="auto"/>
              <w:bottom w:val="single" w:sz="4" w:space="0" w:color="auto"/>
              <w:right w:val="single" w:sz="4" w:space="0" w:color="auto"/>
            </w:tcBorders>
          </w:tcPr>
          <w:p w14:paraId="461F3DBE" w14:textId="0E862D36"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77</w:t>
            </w:r>
          </w:p>
        </w:tc>
      </w:tr>
      <w:tr w:rsidR="0095200D" w:rsidRPr="00FD1708" w14:paraId="63AA4D25" w14:textId="77777777" w:rsidTr="006D720E">
        <w:tc>
          <w:tcPr>
            <w:tcW w:w="3823" w:type="dxa"/>
            <w:tcBorders>
              <w:top w:val="single" w:sz="4" w:space="0" w:color="auto"/>
              <w:left w:val="single" w:sz="4" w:space="0" w:color="auto"/>
              <w:bottom w:val="single" w:sz="4" w:space="0" w:color="auto"/>
              <w:right w:val="single" w:sz="4" w:space="0" w:color="auto"/>
            </w:tcBorders>
          </w:tcPr>
          <w:p w14:paraId="3A549CD5"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 xml:space="preserve">In-hospital procedures </w:t>
            </w:r>
          </w:p>
        </w:tc>
        <w:tc>
          <w:tcPr>
            <w:tcW w:w="1701" w:type="dxa"/>
            <w:tcBorders>
              <w:top w:val="single" w:sz="4" w:space="0" w:color="auto"/>
              <w:left w:val="single" w:sz="4" w:space="0" w:color="auto"/>
              <w:bottom w:val="single" w:sz="4" w:space="0" w:color="auto"/>
              <w:right w:val="single" w:sz="4" w:space="0" w:color="auto"/>
            </w:tcBorders>
          </w:tcPr>
          <w:p w14:paraId="5B1169A6"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460EF014"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461D02E3"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62048D36" w14:textId="77777777" w:rsidR="0095200D" w:rsidRPr="00FD1708" w:rsidRDefault="0095200D" w:rsidP="0095200D">
            <w:pPr>
              <w:rPr>
                <w:rFonts w:ascii="Times New Roman" w:hAnsi="Times New Roman" w:cs="Times New Roman"/>
                <w:b/>
              </w:rPr>
            </w:pPr>
          </w:p>
        </w:tc>
      </w:tr>
      <w:tr w:rsidR="0095200D" w:rsidRPr="00FD1708" w14:paraId="0F40C543" w14:textId="77777777" w:rsidTr="006D720E">
        <w:tc>
          <w:tcPr>
            <w:tcW w:w="3823" w:type="dxa"/>
            <w:tcBorders>
              <w:top w:val="single" w:sz="4" w:space="0" w:color="auto"/>
              <w:left w:val="single" w:sz="4" w:space="0" w:color="auto"/>
              <w:bottom w:val="single" w:sz="4" w:space="0" w:color="auto"/>
              <w:right w:val="single" w:sz="4" w:space="0" w:color="auto"/>
            </w:tcBorders>
          </w:tcPr>
          <w:p w14:paraId="175E804D"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Coronary angiography </w:t>
            </w:r>
          </w:p>
        </w:tc>
        <w:tc>
          <w:tcPr>
            <w:tcW w:w="1701" w:type="dxa"/>
            <w:tcBorders>
              <w:top w:val="single" w:sz="4" w:space="0" w:color="auto"/>
              <w:left w:val="single" w:sz="4" w:space="0" w:color="auto"/>
              <w:bottom w:val="single" w:sz="4" w:space="0" w:color="auto"/>
              <w:right w:val="single" w:sz="4" w:space="0" w:color="auto"/>
            </w:tcBorders>
          </w:tcPr>
          <w:p w14:paraId="1F6CC71E" w14:textId="77777777" w:rsidR="0095200D" w:rsidRPr="00FD1708" w:rsidRDefault="0095200D" w:rsidP="0095200D">
            <w:pPr>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2B1F85C5"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735B8F0F"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1A8C3101" w14:textId="77777777" w:rsidR="0095200D" w:rsidRPr="00FD1708" w:rsidRDefault="0095200D" w:rsidP="0095200D">
            <w:pPr>
              <w:rPr>
                <w:rFonts w:ascii="Times New Roman" w:hAnsi="Times New Roman" w:cs="Times New Roman"/>
              </w:rPr>
            </w:pPr>
          </w:p>
        </w:tc>
      </w:tr>
      <w:tr w:rsidR="0095200D" w:rsidRPr="00FD1708" w14:paraId="6550A1D2" w14:textId="77777777" w:rsidTr="006D720E">
        <w:tc>
          <w:tcPr>
            <w:tcW w:w="3823" w:type="dxa"/>
            <w:tcBorders>
              <w:top w:val="single" w:sz="4" w:space="0" w:color="auto"/>
              <w:left w:val="single" w:sz="4" w:space="0" w:color="auto"/>
              <w:bottom w:val="single" w:sz="4" w:space="0" w:color="auto"/>
              <w:right w:val="single" w:sz="4" w:space="0" w:color="auto"/>
            </w:tcBorders>
          </w:tcPr>
          <w:p w14:paraId="42DC6345"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1BD9364B" w14:textId="1069A8DF"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14</w:t>
            </w:r>
          </w:p>
        </w:tc>
        <w:tc>
          <w:tcPr>
            <w:tcW w:w="1417" w:type="dxa"/>
            <w:tcBorders>
              <w:top w:val="single" w:sz="4" w:space="0" w:color="auto"/>
              <w:left w:val="single" w:sz="4" w:space="0" w:color="auto"/>
              <w:bottom w:val="single" w:sz="4" w:space="0" w:color="auto"/>
              <w:right w:val="single" w:sz="4" w:space="0" w:color="auto"/>
            </w:tcBorders>
          </w:tcPr>
          <w:p w14:paraId="7704A81F" w14:textId="0D884FA6"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002</w:t>
            </w:r>
          </w:p>
        </w:tc>
        <w:tc>
          <w:tcPr>
            <w:tcW w:w="1134" w:type="dxa"/>
            <w:tcBorders>
              <w:top w:val="single" w:sz="4" w:space="0" w:color="auto"/>
              <w:left w:val="single" w:sz="4" w:space="0" w:color="auto"/>
              <w:bottom w:val="single" w:sz="4" w:space="0" w:color="auto"/>
              <w:right w:val="single" w:sz="4" w:space="0" w:color="auto"/>
            </w:tcBorders>
          </w:tcPr>
          <w:p w14:paraId="08B2950B" w14:textId="3F60D3CD"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c>
          <w:tcPr>
            <w:tcW w:w="1701" w:type="dxa"/>
            <w:tcBorders>
              <w:top w:val="single" w:sz="4" w:space="0" w:color="auto"/>
              <w:left w:val="single" w:sz="4" w:space="0" w:color="auto"/>
              <w:bottom w:val="single" w:sz="4" w:space="0" w:color="auto"/>
              <w:right w:val="single" w:sz="4" w:space="0" w:color="auto"/>
            </w:tcBorders>
          </w:tcPr>
          <w:p w14:paraId="460C6A23" w14:textId="1EB5D49B" w:rsidR="0095200D" w:rsidRPr="00FD1708" w:rsidRDefault="007B1FB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24E84F19" w14:textId="77777777" w:rsidTr="006D720E">
        <w:tc>
          <w:tcPr>
            <w:tcW w:w="3823" w:type="dxa"/>
            <w:tcBorders>
              <w:top w:val="single" w:sz="4" w:space="0" w:color="auto"/>
              <w:left w:val="single" w:sz="4" w:space="0" w:color="auto"/>
              <w:bottom w:val="single" w:sz="4" w:space="0" w:color="auto"/>
              <w:right w:val="single" w:sz="4" w:space="0" w:color="auto"/>
            </w:tcBorders>
          </w:tcPr>
          <w:p w14:paraId="615CDEB6"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42D8DBC3" w14:textId="55178D63"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417" w:type="dxa"/>
            <w:tcBorders>
              <w:top w:val="single" w:sz="4" w:space="0" w:color="auto"/>
              <w:left w:val="single" w:sz="4" w:space="0" w:color="auto"/>
              <w:bottom w:val="single" w:sz="4" w:space="0" w:color="auto"/>
              <w:right w:val="single" w:sz="4" w:space="0" w:color="auto"/>
            </w:tcBorders>
          </w:tcPr>
          <w:p w14:paraId="1473940B" w14:textId="77604645"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001</w:t>
            </w:r>
          </w:p>
        </w:tc>
        <w:tc>
          <w:tcPr>
            <w:tcW w:w="1134" w:type="dxa"/>
            <w:tcBorders>
              <w:top w:val="single" w:sz="4" w:space="0" w:color="auto"/>
              <w:left w:val="single" w:sz="4" w:space="0" w:color="auto"/>
              <w:bottom w:val="single" w:sz="4" w:space="0" w:color="auto"/>
              <w:right w:val="single" w:sz="4" w:space="0" w:color="auto"/>
            </w:tcBorders>
          </w:tcPr>
          <w:p w14:paraId="3103396C" w14:textId="70D7E45C"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86</w:t>
            </w:r>
          </w:p>
        </w:tc>
        <w:tc>
          <w:tcPr>
            <w:tcW w:w="1701" w:type="dxa"/>
            <w:tcBorders>
              <w:top w:val="single" w:sz="4" w:space="0" w:color="auto"/>
              <w:left w:val="single" w:sz="4" w:space="0" w:color="auto"/>
              <w:bottom w:val="single" w:sz="4" w:space="0" w:color="auto"/>
              <w:right w:val="single" w:sz="4" w:space="0" w:color="auto"/>
            </w:tcBorders>
          </w:tcPr>
          <w:p w14:paraId="63BEAC63" w14:textId="06D97175" w:rsidR="0095200D" w:rsidRPr="00FD1708" w:rsidRDefault="007B1FB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474A381D" w14:textId="77777777" w:rsidTr="006D720E">
        <w:tc>
          <w:tcPr>
            <w:tcW w:w="3823" w:type="dxa"/>
            <w:tcBorders>
              <w:top w:val="single" w:sz="4" w:space="0" w:color="auto"/>
              <w:left w:val="single" w:sz="4" w:space="0" w:color="auto"/>
              <w:bottom w:val="single" w:sz="4" w:space="0" w:color="auto"/>
              <w:right w:val="single" w:sz="4" w:space="0" w:color="auto"/>
            </w:tcBorders>
          </w:tcPr>
          <w:p w14:paraId="7F2F3297"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Coronary intervention (PCI/CABG) </w:t>
            </w:r>
          </w:p>
        </w:tc>
        <w:tc>
          <w:tcPr>
            <w:tcW w:w="1701" w:type="dxa"/>
            <w:tcBorders>
              <w:top w:val="single" w:sz="4" w:space="0" w:color="auto"/>
              <w:left w:val="single" w:sz="4" w:space="0" w:color="auto"/>
              <w:bottom w:val="single" w:sz="4" w:space="0" w:color="auto"/>
              <w:right w:val="single" w:sz="4" w:space="0" w:color="auto"/>
            </w:tcBorders>
          </w:tcPr>
          <w:p w14:paraId="50B4DA1E" w14:textId="77777777" w:rsidR="0095200D" w:rsidRPr="00FD1708" w:rsidRDefault="0095200D" w:rsidP="0095200D">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45209620"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0E2C32AE"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50A0E3A6" w14:textId="77777777" w:rsidR="0095200D" w:rsidRPr="00FD1708" w:rsidRDefault="0095200D" w:rsidP="0095200D">
            <w:pPr>
              <w:rPr>
                <w:rFonts w:ascii="Times New Roman" w:hAnsi="Times New Roman" w:cs="Times New Roman"/>
              </w:rPr>
            </w:pPr>
          </w:p>
        </w:tc>
      </w:tr>
      <w:tr w:rsidR="0095200D" w:rsidRPr="00FD1708" w14:paraId="24C2B33A" w14:textId="77777777" w:rsidTr="006D720E">
        <w:tc>
          <w:tcPr>
            <w:tcW w:w="3823" w:type="dxa"/>
            <w:tcBorders>
              <w:top w:val="single" w:sz="4" w:space="0" w:color="auto"/>
              <w:left w:val="single" w:sz="4" w:space="0" w:color="auto"/>
              <w:bottom w:val="single" w:sz="4" w:space="0" w:color="auto"/>
              <w:right w:val="single" w:sz="4" w:space="0" w:color="auto"/>
            </w:tcBorders>
          </w:tcPr>
          <w:p w14:paraId="05577E17"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088CEBC3" w14:textId="2CAE98FC"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07</w:t>
            </w:r>
          </w:p>
        </w:tc>
        <w:tc>
          <w:tcPr>
            <w:tcW w:w="1417" w:type="dxa"/>
            <w:tcBorders>
              <w:top w:val="single" w:sz="4" w:space="0" w:color="auto"/>
              <w:left w:val="single" w:sz="4" w:space="0" w:color="auto"/>
              <w:bottom w:val="single" w:sz="4" w:space="0" w:color="auto"/>
              <w:right w:val="single" w:sz="4" w:space="0" w:color="auto"/>
            </w:tcBorders>
          </w:tcPr>
          <w:p w14:paraId="213D3C2F" w14:textId="5E5A1F57"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002</w:t>
            </w:r>
          </w:p>
        </w:tc>
        <w:tc>
          <w:tcPr>
            <w:tcW w:w="1134" w:type="dxa"/>
            <w:tcBorders>
              <w:top w:val="single" w:sz="4" w:space="0" w:color="auto"/>
              <w:left w:val="single" w:sz="4" w:space="0" w:color="auto"/>
              <w:bottom w:val="single" w:sz="4" w:space="0" w:color="auto"/>
              <w:right w:val="single" w:sz="4" w:space="0" w:color="auto"/>
            </w:tcBorders>
          </w:tcPr>
          <w:p w14:paraId="453A8E39" w14:textId="0C5238C4" w:rsidR="0095200D" w:rsidRPr="00FD1708" w:rsidRDefault="007B1FB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701" w:type="dxa"/>
            <w:tcBorders>
              <w:top w:val="single" w:sz="4" w:space="0" w:color="auto"/>
              <w:left w:val="single" w:sz="4" w:space="0" w:color="auto"/>
              <w:bottom w:val="single" w:sz="4" w:space="0" w:color="auto"/>
              <w:right w:val="single" w:sz="4" w:space="0" w:color="auto"/>
            </w:tcBorders>
          </w:tcPr>
          <w:p w14:paraId="726EEE8E" w14:textId="62AAA83B" w:rsidR="0095200D" w:rsidRPr="00FD1708" w:rsidRDefault="007B1FB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555C6115" w14:textId="77777777" w:rsidTr="006D720E">
        <w:tc>
          <w:tcPr>
            <w:tcW w:w="3823" w:type="dxa"/>
            <w:tcBorders>
              <w:top w:val="single" w:sz="4" w:space="0" w:color="auto"/>
              <w:left w:val="single" w:sz="4" w:space="0" w:color="auto"/>
              <w:bottom w:val="single" w:sz="4" w:space="0" w:color="auto"/>
              <w:right w:val="single" w:sz="4" w:space="0" w:color="auto"/>
            </w:tcBorders>
          </w:tcPr>
          <w:p w14:paraId="5C627270"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47CD1FA2" w14:textId="7B4F810D"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417" w:type="dxa"/>
            <w:tcBorders>
              <w:top w:val="single" w:sz="4" w:space="0" w:color="auto"/>
              <w:left w:val="single" w:sz="4" w:space="0" w:color="auto"/>
              <w:bottom w:val="single" w:sz="4" w:space="0" w:color="auto"/>
              <w:right w:val="single" w:sz="4" w:space="0" w:color="auto"/>
            </w:tcBorders>
          </w:tcPr>
          <w:p w14:paraId="234367BD" w14:textId="697E70EA"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6BEF87FD" w14:textId="599FB674"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c>
          <w:tcPr>
            <w:tcW w:w="1701" w:type="dxa"/>
            <w:tcBorders>
              <w:top w:val="single" w:sz="4" w:space="0" w:color="auto"/>
              <w:left w:val="single" w:sz="4" w:space="0" w:color="auto"/>
              <w:bottom w:val="single" w:sz="4" w:space="0" w:color="auto"/>
              <w:right w:val="single" w:sz="4" w:space="0" w:color="auto"/>
            </w:tcBorders>
          </w:tcPr>
          <w:p w14:paraId="5F40D5F1" w14:textId="06180850" w:rsidR="0095200D" w:rsidRPr="00FD1708" w:rsidRDefault="007B1FB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03</w:t>
            </w:r>
          </w:p>
        </w:tc>
      </w:tr>
    </w:tbl>
    <w:p w14:paraId="1ABC1D5C" w14:textId="7B872041" w:rsidR="00537F32" w:rsidRPr="00FD1708" w:rsidRDefault="00DB40BC" w:rsidP="00537F32">
      <w:pPr>
        <w:spacing w:line="240" w:lineRule="auto"/>
        <w:rPr>
          <w:rFonts w:ascii="Times New Roman" w:hAnsi="Times New Roman" w:cs="Times New Roman"/>
        </w:rPr>
      </w:pPr>
      <w:r w:rsidRPr="00FD1708">
        <w:rPr>
          <w:rFonts w:ascii="Times New Roman" w:hAnsi="Times New Roman" w:cs="Times New Roman"/>
          <w:b/>
        </w:rPr>
        <w:t>Abbreviations:</w:t>
      </w:r>
      <w:r w:rsidRPr="00FD1708">
        <w:rPr>
          <w:rFonts w:ascii="Times New Roman" w:hAnsi="Times New Roman" w:cs="Times New Roman"/>
        </w:rPr>
        <w:t xml:space="preserve"> ACE, angiotensin converting enzyme; ARB, angiotensin receptor blocker; CABG, coronary artery bypass graft; CHD, coronary heart disease; COPD, chronic </w:t>
      </w:r>
      <w:r w:rsidRPr="00FD1708">
        <w:rPr>
          <w:rFonts w:ascii="Times New Roman" w:hAnsi="Times New Roman" w:cs="Times New Roman"/>
        </w:rPr>
        <w:lastRenderedPageBreak/>
        <w:t>obstructive pulmonary disease; IMD, Index of multiple deprivation; PCI, percutaneous coronary intervention</w:t>
      </w:r>
      <w:r w:rsidR="000A6740" w:rsidRPr="00FD1708">
        <w:rPr>
          <w:rFonts w:ascii="Times New Roman" w:hAnsi="Times New Roman" w:cs="Times New Roman"/>
        </w:rPr>
        <w:t>; ref, reference category</w:t>
      </w:r>
      <w:r w:rsidR="00537F32" w:rsidRPr="00FD1708">
        <w:rPr>
          <w:rFonts w:ascii="Times New Roman" w:hAnsi="Times New Roman" w:cs="Times New Roman"/>
        </w:rPr>
        <w:t>.</w:t>
      </w:r>
    </w:p>
    <w:p w14:paraId="3DBF1DBA" w14:textId="77777777" w:rsidR="00537F32" w:rsidRPr="00FD1708" w:rsidRDefault="00537F32" w:rsidP="00537F32">
      <w:pPr>
        <w:spacing w:line="240" w:lineRule="auto"/>
        <w:rPr>
          <w:rFonts w:ascii="Times New Roman" w:hAnsi="Times New Roman" w:cs="Times New Roman"/>
        </w:rPr>
      </w:pPr>
    </w:p>
    <w:p w14:paraId="35E1720F" w14:textId="49FD6FF0" w:rsidR="00DB40BC" w:rsidRPr="00FD1708" w:rsidRDefault="00DB40BC" w:rsidP="00DB40BC">
      <w:pPr>
        <w:spacing w:line="240" w:lineRule="auto"/>
        <w:rPr>
          <w:rFonts w:ascii="Times New Roman" w:hAnsi="Times New Roman" w:cs="Times New Roman"/>
        </w:rPr>
      </w:pPr>
    </w:p>
    <w:p w14:paraId="62F13CFF" w14:textId="77777777" w:rsidR="002D5756" w:rsidRPr="00FD1708" w:rsidRDefault="002D5756" w:rsidP="0095200D">
      <w:pPr>
        <w:rPr>
          <w:rFonts w:ascii="Times New Roman" w:hAnsi="Times New Roman" w:cs="Times New Roman"/>
          <w:b/>
        </w:rPr>
      </w:pPr>
    </w:p>
    <w:p w14:paraId="5BBDFB0C" w14:textId="77777777" w:rsidR="002D5756" w:rsidRDefault="002D5756" w:rsidP="0095200D">
      <w:pPr>
        <w:rPr>
          <w:rFonts w:ascii="Times New Roman" w:hAnsi="Times New Roman" w:cs="Times New Roman"/>
          <w:b/>
        </w:rPr>
      </w:pPr>
    </w:p>
    <w:p w14:paraId="697AA215" w14:textId="77777777" w:rsidR="007F002D" w:rsidRDefault="007F002D" w:rsidP="0095200D">
      <w:pPr>
        <w:rPr>
          <w:rFonts w:ascii="Times New Roman" w:hAnsi="Times New Roman" w:cs="Times New Roman"/>
          <w:b/>
        </w:rPr>
      </w:pPr>
    </w:p>
    <w:p w14:paraId="20A8EE9A" w14:textId="77777777" w:rsidR="007F002D" w:rsidRDefault="007F002D" w:rsidP="0095200D">
      <w:pPr>
        <w:rPr>
          <w:rFonts w:ascii="Times New Roman" w:hAnsi="Times New Roman" w:cs="Times New Roman"/>
          <w:b/>
        </w:rPr>
      </w:pPr>
    </w:p>
    <w:p w14:paraId="0BD63DCD" w14:textId="77777777" w:rsidR="007F002D" w:rsidRDefault="007F002D" w:rsidP="0095200D">
      <w:pPr>
        <w:rPr>
          <w:rFonts w:ascii="Times New Roman" w:hAnsi="Times New Roman" w:cs="Times New Roman"/>
          <w:b/>
        </w:rPr>
      </w:pPr>
    </w:p>
    <w:p w14:paraId="350D8943" w14:textId="77777777" w:rsidR="007F002D" w:rsidRDefault="007F002D" w:rsidP="0095200D">
      <w:pPr>
        <w:rPr>
          <w:rFonts w:ascii="Times New Roman" w:hAnsi="Times New Roman" w:cs="Times New Roman"/>
          <w:b/>
        </w:rPr>
      </w:pPr>
    </w:p>
    <w:p w14:paraId="6357941F" w14:textId="77777777" w:rsidR="007F002D" w:rsidRDefault="007F002D" w:rsidP="0095200D">
      <w:pPr>
        <w:rPr>
          <w:rFonts w:ascii="Times New Roman" w:hAnsi="Times New Roman" w:cs="Times New Roman"/>
          <w:b/>
        </w:rPr>
      </w:pPr>
    </w:p>
    <w:p w14:paraId="31DA5FB9" w14:textId="77777777" w:rsidR="007F002D" w:rsidRDefault="007F002D" w:rsidP="0095200D">
      <w:pPr>
        <w:rPr>
          <w:rFonts w:ascii="Times New Roman" w:hAnsi="Times New Roman" w:cs="Times New Roman"/>
          <w:b/>
        </w:rPr>
      </w:pPr>
    </w:p>
    <w:p w14:paraId="21971CB8" w14:textId="77777777" w:rsidR="007F002D" w:rsidRDefault="007F002D" w:rsidP="0095200D">
      <w:pPr>
        <w:rPr>
          <w:rFonts w:ascii="Times New Roman" w:hAnsi="Times New Roman" w:cs="Times New Roman"/>
          <w:b/>
        </w:rPr>
      </w:pPr>
    </w:p>
    <w:p w14:paraId="3D357086" w14:textId="77777777" w:rsidR="007F002D" w:rsidRDefault="007F002D" w:rsidP="0095200D">
      <w:pPr>
        <w:rPr>
          <w:rFonts w:ascii="Times New Roman" w:hAnsi="Times New Roman" w:cs="Times New Roman"/>
          <w:b/>
        </w:rPr>
      </w:pPr>
    </w:p>
    <w:p w14:paraId="462A8891" w14:textId="77777777" w:rsidR="007F002D" w:rsidRDefault="007F002D" w:rsidP="0095200D">
      <w:pPr>
        <w:rPr>
          <w:rFonts w:ascii="Times New Roman" w:hAnsi="Times New Roman" w:cs="Times New Roman"/>
          <w:b/>
        </w:rPr>
      </w:pPr>
    </w:p>
    <w:p w14:paraId="68C5EBE1" w14:textId="77777777" w:rsidR="007F002D" w:rsidRDefault="007F002D" w:rsidP="0095200D">
      <w:pPr>
        <w:rPr>
          <w:rFonts w:ascii="Times New Roman" w:hAnsi="Times New Roman" w:cs="Times New Roman"/>
          <w:b/>
        </w:rPr>
      </w:pPr>
    </w:p>
    <w:p w14:paraId="0BF70257" w14:textId="77777777" w:rsidR="007F002D" w:rsidRDefault="007F002D" w:rsidP="0095200D">
      <w:pPr>
        <w:rPr>
          <w:rFonts w:ascii="Times New Roman" w:hAnsi="Times New Roman" w:cs="Times New Roman"/>
          <w:b/>
        </w:rPr>
      </w:pPr>
    </w:p>
    <w:p w14:paraId="1E2170CA" w14:textId="77777777" w:rsidR="007F002D" w:rsidRDefault="007F002D" w:rsidP="0095200D">
      <w:pPr>
        <w:rPr>
          <w:rFonts w:ascii="Times New Roman" w:hAnsi="Times New Roman" w:cs="Times New Roman"/>
          <w:b/>
        </w:rPr>
      </w:pPr>
    </w:p>
    <w:p w14:paraId="03F0BD2B" w14:textId="77777777" w:rsidR="007F002D" w:rsidRDefault="007F002D" w:rsidP="0095200D">
      <w:pPr>
        <w:rPr>
          <w:rFonts w:ascii="Times New Roman" w:hAnsi="Times New Roman" w:cs="Times New Roman"/>
          <w:b/>
        </w:rPr>
      </w:pPr>
    </w:p>
    <w:p w14:paraId="4595CE8C" w14:textId="77777777" w:rsidR="007F002D" w:rsidRDefault="007F002D" w:rsidP="0095200D">
      <w:pPr>
        <w:rPr>
          <w:rFonts w:ascii="Times New Roman" w:hAnsi="Times New Roman" w:cs="Times New Roman"/>
          <w:b/>
        </w:rPr>
      </w:pPr>
    </w:p>
    <w:p w14:paraId="1F21A5FB" w14:textId="77777777" w:rsidR="007F002D" w:rsidRDefault="007F002D" w:rsidP="0095200D">
      <w:pPr>
        <w:rPr>
          <w:rFonts w:ascii="Times New Roman" w:hAnsi="Times New Roman" w:cs="Times New Roman"/>
          <w:b/>
        </w:rPr>
      </w:pPr>
    </w:p>
    <w:p w14:paraId="68E94ED8" w14:textId="77777777" w:rsidR="007F002D" w:rsidRDefault="007F002D" w:rsidP="0095200D">
      <w:pPr>
        <w:rPr>
          <w:rFonts w:ascii="Times New Roman" w:hAnsi="Times New Roman" w:cs="Times New Roman"/>
          <w:b/>
        </w:rPr>
      </w:pPr>
    </w:p>
    <w:p w14:paraId="5982AB4E" w14:textId="77777777" w:rsidR="007F002D" w:rsidRDefault="007F002D" w:rsidP="0095200D">
      <w:pPr>
        <w:rPr>
          <w:rFonts w:ascii="Times New Roman" w:hAnsi="Times New Roman" w:cs="Times New Roman"/>
          <w:b/>
        </w:rPr>
      </w:pPr>
    </w:p>
    <w:p w14:paraId="04F2AC53" w14:textId="77777777" w:rsidR="007F002D" w:rsidRDefault="007F002D" w:rsidP="0095200D">
      <w:pPr>
        <w:rPr>
          <w:rFonts w:ascii="Times New Roman" w:hAnsi="Times New Roman" w:cs="Times New Roman"/>
          <w:b/>
        </w:rPr>
      </w:pPr>
    </w:p>
    <w:p w14:paraId="6CC9AF96" w14:textId="77777777" w:rsidR="007F002D" w:rsidRDefault="007F002D" w:rsidP="0095200D">
      <w:pPr>
        <w:rPr>
          <w:rFonts w:ascii="Times New Roman" w:hAnsi="Times New Roman" w:cs="Times New Roman"/>
          <w:b/>
        </w:rPr>
      </w:pPr>
    </w:p>
    <w:p w14:paraId="1061F99E" w14:textId="77777777" w:rsidR="007F002D" w:rsidRDefault="007F002D" w:rsidP="0095200D">
      <w:pPr>
        <w:rPr>
          <w:rFonts w:ascii="Times New Roman" w:hAnsi="Times New Roman" w:cs="Times New Roman"/>
          <w:b/>
        </w:rPr>
      </w:pPr>
    </w:p>
    <w:p w14:paraId="19B1DA13" w14:textId="77777777" w:rsidR="007F002D" w:rsidRDefault="007F002D" w:rsidP="0095200D">
      <w:pPr>
        <w:rPr>
          <w:rFonts w:ascii="Times New Roman" w:hAnsi="Times New Roman" w:cs="Times New Roman"/>
          <w:b/>
        </w:rPr>
      </w:pPr>
    </w:p>
    <w:p w14:paraId="5707BCCE" w14:textId="77777777" w:rsidR="007F002D" w:rsidRDefault="007F002D" w:rsidP="0095200D">
      <w:pPr>
        <w:rPr>
          <w:rFonts w:ascii="Times New Roman" w:hAnsi="Times New Roman" w:cs="Times New Roman"/>
          <w:b/>
        </w:rPr>
      </w:pPr>
    </w:p>
    <w:p w14:paraId="5EE303A0" w14:textId="77777777" w:rsidR="007F002D" w:rsidRDefault="007F002D" w:rsidP="0095200D">
      <w:pPr>
        <w:rPr>
          <w:rFonts w:ascii="Times New Roman" w:hAnsi="Times New Roman" w:cs="Times New Roman"/>
          <w:b/>
        </w:rPr>
      </w:pPr>
    </w:p>
    <w:p w14:paraId="460EF454" w14:textId="77777777" w:rsidR="007F002D" w:rsidRDefault="007F002D" w:rsidP="0095200D">
      <w:pPr>
        <w:rPr>
          <w:rFonts w:ascii="Times New Roman" w:hAnsi="Times New Roman" w:cs="Times New Roman"/>
          <w:b/>
        </w:rPr>
      </w:pPr>
    </w:p>
    <w:p w14:paraId="46C0273D" w14:textId="77777777" w:rsidR="007F002D" w:rsidRPr="00FD1708" w:rsidRDefault="007F002D" w:rsidP="0095200D">
      <w:pPr>
        <w:rPr>
          <w:rFonts w:ascii="Times New Roman" w:hAnsi="Times New Roman" w:cs="Times New Roman"/>
          <w:b/>
        </w:rPr>
      </w:pPr>
    </w:p>
    <w:p w14:paraId="24E1695D" w14:textId="77777777" w:rsidR="00DB40BC" w:rsidRPr="00FD1708" w:rsidRDefault="00DB40BC" w:rsidP="0095200D">
      <w:pPr>
        <w:rPr>
          <w:rFonts w:ascii="Times New Roman" w:hAnsi="Times New Roman" w:cs="Times New Roman"/>
          <w:b/>
        </w:rPr>
      </w:pPr>
    </w:p>
    <w:p w14:paraId="39DECE6A" w14:textId="6E5585C0" w:rsidR="0095200D" w:rsidRPr="00FD1708" w:rsidRDefault="00577FA6" w:rsidP="00253AFE">
      <w:pPr>
        <w:jc w:val="center"/>
        <w:rPr>
          <w:rFonts w:ascii="Times New Roman" w:hAnsi="Times New Roman" w:cs="Times New Roman"/>
        </w:rPr>
      </w:pPr>
      <w:r>
        <w:rPr>
          <w:rFonts w:ascii="Times New Roman" w:hAnsi="Times New Roman" w:cs="Times New Roman"/>
          <w:b/>
        </w:rPr>
        <w:lastRenderedPageBreak/>
        <w:t>Table 8</w:t>
      </w:r>
      <w:r w:rsidR="0095200D" w:rsidRPr="00FD1708">
        <w:rPr>
          <w:rFonts w:ascii="Times New Roman" w:hAnsi="Times New Roman" w:cs="Times New Roman"/>
          <w:b/>
        </w:rPr>
        <w:t xml:space="preserve">. </w:t>
      </w:r>
      <w:r w:rsidR="0095200D" w:rsidRPr="00FD1708">
        <w:rPr>
          <w:rFonts w:ascii="Times New Roman" w:hAnsi="Times New Roman" w:cs="Times New Roman"/>
        </w:rPr>
        <w:t>Balance check parameters using standardized differences and variance ratios (imputation dataset 5)</w:t>
      </w:r>
    </w:p>
    <w:tbl>
      <w:tblPr>
        <w:tblStyle w:val="TableGrid"/>
        <w:tblW w:w="9776" w:type="dxa"/>
        <w:tblLook w:val="04A0" w:firstRow="1" w:lastRow="0" w:firstColumn="1" w:lastColumn="0" w:noHBand="0" w:noVBand="1"/>
      </w:tblPr>
      <w:tblGrid>
        <w:gridCol w:w="3823"/>
        <w:gridCol w:w="1701"/>
        <w:gridCol w:w="1417"/>
        <w:gridCol w:w="1134"/>
        <w:gridCol w:w="1701"/>
      </w:tblGrid>
      <w:tr w:rsidR="0095200D" w:rsidRPr="00FD1708" w14:paraId="5B84BFB5" w14:textId="77777777" w:rsidTr="006D720E">
        <w:trPr>
          <w:tblHeader/>
        </w:trPr>
        <w:tc>
          <w:tcPr>
            <w:tcW w:w="3823" w:type="dxa"/>
            <w:tcBorders>
              <w:top w:val="single" w:sz="4" w:space="0" w:color="auto"/>
              <w:left w:val="single" w:sz="4" w:space="0" w:color="auto"/>
              <w:bottom w:val="single" w:sz="4" w:space="0" w:color="auto"/>
              <w:right w:val="single" w:sz="4" w:space="0" w:color="auto"/>
            </w:tcBorders>
          </w:tcPr>
          <w:p w14:paraId="33A186A9" w14:textId="77777777" w:rsidR="0095200D" w:rsidRPr="00FD1708" w:rsidRDefault="0095200D" w:rsidP="0095200D">
            <w:pPr>
              <w:rPr>
                <w:rFonts w:ascii="Times New Roman" w:hAnsi="Times New Roman" w:cs="Times New Roman"/>
                <w:b/>
              </w:rPr>
            </w:pPr>
          </w:p>
        </w:tc>
        <w:tc>
          <w:tcPr>
            <w:tcW w:w="3118" w:type="dxa"/>
            <w:gridSpan w:val="2"/>
            <w:tcBorders>
              <w:top w:val="single" w:sz="4" w:space="0" w:color="auto"/>
              <w:left w:val="single" w:sz="4" w:space="0" w:color="auto"/>
              <w:bottom w:val="single" w:sz="4" w:space="0" w:color="auto"/>
              <w:right w:val="single" w:sz="4" w:space="0" w:color="auto"/>
            </w:tcBorders>
            <w:hideMark/>
          </w:tcPr>
          <w:p w14:paraId="56B7C62D"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Standardized differences</w:t>
            </w:r>
          </w:p>
        </w:tc>
        <w:tc>
          <w:tcPr>
            <w:tcW w:w="2835" w:type="dxa"/>
            <w:gridSpan w:val="2"/>
            <w:tcBorders>
              <w:top w:val="single" w:sz="4" w:space="0" w:color="auto"/>
              <w:left w:val="single" w:sz="4" w:space="0" w:color="auto"/>
              <w:bottom w:val="single" w:sz="4" w:space="0" w:color="auto"/>
              <w:right w:val="single" w:sz="4" w:space="0" w:color="auto"/>
            </w:tcBorders>
            <w:hideMark/>
          </w:tcPr>
          <w:p w14:paraId="633AA2CF"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Variance ratios</w:t>
            </w:r>
          </w:p>
        </w:tc>
      </w:tr>
      <w:tr w:rsidR="0095200D" w:rsidRPr="00FD1708" w14:paraId="568A07F8" w14:textId="77777777" w:rsidTr="006D720E">
        <w:trPr>
          <w:tblHeader/>
        </w:trPr>
        <w:tc>
          <w:tcPr>
            <w:tcW w:w="3823" w:type="dxa"/>
            <w:tcBorders>
              <w:top w:val="single" w:sz="4" w:space="0" w:color="auto"/>
              <w:left w:val="single" w:sz="4" w:space="0" w:color="auto"/>
              <w:bottom w:val="single" w:sz="4" w:space="0" w:color="auto"/>
              <w:right w:val="single" w:sz="4" w:space="0" w:color="auto"/>
            </w:tcBorders>
          </w:tcPr>
          <w:p w14:paraId="0EBB5ACC"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 xml:space="preserve">Data </w:t>
            </w:r>
          </w:p>
        </w:tc>
        <w:tc>
          <w:tcPr>
            <w:tcW w:w="1701" w:type="dxa"/>
            <w:tcBorders>
              <w:top w:val="single" w:sz="4" w:space="0" w:color="auto"/>
              <w:left w:val="single" w:sz="4" w:space="0" w:color="auto"/>
              <w:bottom w:val="single" w:sz="4" w:space="0" w:color="auto"/>
              <w:right w:val="single" w:sz="4" w:space="0" w:color="auto"/>
            </w:tcBorders>
          </w:tcPr>
          <w:p w14:paraId="449707FF"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Raw</w:t>
            </w:r>
          </w:p>
        </w:tc>
        <w:tc>
          <w:tcPr>
            <w:tcW w:w="1417" w:type="dxa"/>
            <w:tcBorders>
              <w:top w:val="single" w:sz="4" w:space="0" w:color="auto"/>
              <w:left w:val="single" w:sz="4" w:space="0" w:color="auto"/>
              <w:bottom w:val="single" w:sz="4" w:space="0" w:color="auto"/>
              <w:right w:val="single" w:sz="4" w:space="0" w:color="auto"/>
            </w:tcBorders>
          </w:tcPr>
          <w:p w14:paraId="711A8AD7"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Weighted</w:t>
            </w:r>
          </w:p>
        </w:tc>
        <w:tc>
          <w:tcPr>
            <w:tcW w:w="1134" w:type="dxa"/>
            <w:tcBorders>
              <w:top w:val="single" w:sz="4" w:space="0" w:color="auto"/>
              <w:left w:val="single" w:sz="4" w:space="0" w:color="auto"/>
              <w:bottom w:val="single" w:sz="4" w:space="0" w:color="auto"/>
              <w:right w:val="single" w:sz="4" w:space="0" w:color="auto"/>
            </w:tcBorders>
          </w:tcPr>
          <w:p w14:paraId="224D45B4"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Raw</w:t>
            </w:r>
          </w:p>
        </w:tc>
        <w:tc>
          <w:tcPr>
            <w:tcW w:w="1701" w:type="dxa"/>
            <w:tcBorders>
              <w:top w:val="single" w:sz="4" w:space="0" w:color="auto"/>
              <w:left w:val="single" w:sz="4" w:space="0" w:color="auto"/>
              <w:bottom w:val="single" w:sz="4" w:space="0" w:color="auto"/>
              <w:right w:val="single" w:sz="4" w:space="0" w:color="auto"/>
            </w:tcBorders>
          </w:tcPr>
          <w:p w14:paraId="0977DDF0"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Weighted</w:t>
            </w:r>
          </w:p>
        </w:tc>
      </w:tr>
      <w:tr w:rsidR="0095200D" w:rsidRPr="00FD1708" w14:paraId="7DD5C798"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08608F63"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Age</w:t>
            </w:r>
          </w:p>
        </w:tc>
        <w:tc>
          <w:tcPr>
            <w:tcW w:w="1701" w:type="dxa"/>
            <w:tcBorders>
              <w:top w:val="single" w:sz="4" w:space="0" w:color="auto"/>
              <w:left w:val="single" w:sz="4" w:space="0" w:color="auto"/>
              <w:bottom w:val="single" w:sz="4" w:space="0" w:color="auto"/>
              <w:right w:val="single" w:sz="4" w:space="0" w:color="auto"/>
            </w:tcBorders>
          </w:tcPr>
          <w:p w14:paraId="7B6977B8" w14:textId="77777777" w:rsidR="0095200D" w:rsidRPr="00FD1708" w:rsidRDefault="0095200D" w:rsidP="0095200D">
            <w:pPr>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1822B4DF" w14:textId="77777777" w:rsidR="0095200D" w:rsidRPr="00FD1708" w:rsidRDefault="0095200D" w:rsidP="0095200D">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06819F90" w14:textId="77777777" w:rsidR="0095200D" w:rsidRPr="00FD1708" w:rsidRDefault="0095200D" w:rsidP="0095200D">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35D314E8" w14:textId="77777777" w:rsidR="0095200D" w:rsidRPr="00FD1708" w:rsidRDefault="0095200D" w:rsidP="0095200D">
            <w:pPr>
              <w:jc w:val="center"/>
              <w:rPr>
                <w:rFonts w:ascii="Times New Roman" w:hAnsi="Times New Roman" w:cs="Times New Roman"/>
              </w:rPr>
            </w:pPr>
          </w:p>
        </w:tc>
      </w:tr>
      <w:tr w:rsidR="0095200D" w:rsidRPr="00FD1708" w14:paraId="38D89699" w14:textId="77777777" w:rsidTr="006D720E">
        <w:tc>
          <w:tcPr>
            <w:tcW w:w="3823" w:type="dxa"/>
            <w:tcBorders>
              <w:top w:val="single" w:sz="4" w:space="0" w:color="auto"/>
              <w:left w:val="single" w:sz="4" w:space="0" w:color="auto"/>
              <w:bottom w:val="single" w:sz="4" w:space="0" w:color="auto"/>
              <w:right w:val="single" w:sz="4" w:space="0" w:color="auto"/>
            </w:tcBorders>
          </w:tcPr>
          <w:p w14:paraId="0D56FEB8"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Below 55</w:t>
            </w:r>
          </w:p>
        </w:tc>
        <w:tc>
          <w:tcPr>
            <w:tcW w:w="1701" w:type="dxa"/>
            <w:tcBorders>
              <w:top w:val="single" w:sz="4" w:space="0" w:color="auto"/>
              <w:left w:val="single" w:sz="4" w:space="0" w:color="auto"/>
              <w:bottom w:val="single" w:sz="4" w:space="0" w:color="auto"/>
              <w:right w:val="single" w:sz="4" w:space="0" w:color="auto"/>
            </w:tcBorders>
          </w:tcPr>
          <w:p w14:paraId="5D768CEB" w14:textId="3789D8AE"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417" w:type="dxa"/>
            <w:tcBorders>
              <w:top w:val="single" w:sz="4" w:space="0" w:color="auto"/>
              <w:left w:val="single" w:sz="4" w:space="0" w:color="auto"/>
              <w:bottom w:val="single" w:sz="4" w:space="0" w:color="auto"/>
              <w:right w:val="single" w:sz="4" w:space="0" w:color="auto"/>
            </w:tcBorders>
          </w:tcPr>
          <w:p w14:paraId="2808F66E" w14:textId="3E4A60EE"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134" w:type="dxa"/>
            <w:tcBorders>
              <w:top w:val="single" w:sz="4" w:space="0" w:color="auto"/>
              <w:left w:val="single" w:sz="4" w:space="0" w:color="auto"/>
              <w:bottom w:val="single" w:sz="4" w:space="0" w:color="auto"/>
              <w:right w:val="single" w:sz="4" w:space="0" w:color="auto"/>
            </w:tcBorders>
          </w:tcPr>
          <w:p w14:paraId="7AE29261" w14:textId="46755C82"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701" w:type="dxa"/>
            <w:tcBorders>
              <w:top w:val="single" w:sz="4" w:space="0" w:color="auto"/>
              <w:left w:val="single" w:sz="4" w:space="0" w:color="auto"/>
              <w:bottom w:val="single" w:sz="4" w:space="0" w:color="auto"/>
              <w:right w:val="single" w:sz="4" w:space="0" w:color="auto"/>
            </w:tcBorders>
          </w:tcPr>
          <w:p w14:paraId="61168AD2" w14:textId="1F6ABD19"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r>
      <w:tr w:rsidR="0095200D" w:rsidRPr="00FD1708" w14:paraId="61BF7684" w14:textId="77777777" w:rsidTr="006D720E">
        <w:tc>
          <w:tcPr>
            <w:tcW w:w="3823" w:type="dxa"/>
            <w:tcBorders>
              <w:top w:val="single" w:sz="4" w:space="0" w:color="auto"/>
              <w:left w:val="single" w:sz="4" w:space="0" w:color="auto"/>
              <w:bottom w:val="single" w:sz="4" w:space="0" w:color="auto"/>
              <w:right w:val="single" w:sz="4" w:space="0" w:color="auto"/>
            </w:tcBorders>
          </w:tcPr>
          <w:p w14:paraId="68162C2B"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55-65</w:t>
            </w:r>
          </w:p>
        </w:tc>
        <w:tc>
          <w:tcPr>
            <w:tcW w:w="1701" w:type="dxa"/>
            <w:tcBorders>
              <w:top w:val="single" w:sz="4" w:space="0" w:color="auto"/>
              <w:left w:val="single" w:sz="4" w:space="0" w:color="auto"/>
              <w:bottom w:val="single" w:sz="4" w:space="0" w:color="auto"/>
              <w:right w:val="single" w:sz="4" w:space="0" w:color="auto"/>
            </w:tcBorders>
          </w:tcPr>
          <w:p w14:paraId="35A95D7D" w14:textId="1C9DD0B2"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3D746585" w14:textId="7B8E4172"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35676261" w14:textId="717CC48F" w:rsidR="0095200D" w:rsidRPr="00FD1708" w:rsidRDefault="007B1FB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701" w:type="dxa"/>
            <w:tcBorders>
              <w:top w:val="single" w:sz="4" w:space="0" w:color="auto"/>
              <w:left w:val="single" w:sz="4" w:space="0" w:color="auto"/>
              <w:bottom w:val="single" w:sz="4" w:space="0" w:color="auto"/>
              <w:right w:val="single" w:sz="4" w:space="0" w:color="auto"/>
            </w:tcBorders>
          </w:tcPr>
          <w:p w14:paraId="5A35EC84" w14:textId="063F27BE" w:rsidR="0095200D" w:rsidRPr="00FD1708" w:rsidRDefault="007B1FB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02</w:t>
            </w:r>
          </w:p>
        </w:tc>
      </w:tr>
      <w:tr w:rsidR="0095200D" w:rsidRPr="00FD1708" w14:paraId="377BA7D3" w14:textId="77777777" w:rsidTr="006D720E">
        <w:tc>
          <w:tcPr>
            <w:tcW w:w="3823" w:type="dxa"/>
            <w:tcBorders>
              <w:top w:val="single" w:sz="4" w:space="0" w:color="auto"/>
              <w:left w:val="single" w:sz="4" w:space="0" w:color="auto"/>
              <w:bottom w:val="single" w:sz="4" w:space="0" w:color="auto"/>
              <w:right w:val="single" w:sz="4" w:space="0" w:color="auto"/>
            </w:tcBorders>
          </w:tcPr>
          <w:p w14:paraId="09329BBE"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66-75</w:t>
            </w:r>
          </w:p>
        </w:tc>
        <w:tc>
          <w:tcPr>
            <w:tcW w:w="1701" w:type="dxa"/>
            <w:tcBorders>
              <w:top w:val="single" w:sz="4" w:space="0" w:color="auto"/>
              <w:left w:val="single" w:sz="4" w:space="0" w:color="auto"/>
              <w:bottom w:val="single" w:sz="4" w:space="0" w:color="auto"/>
              <w:right w:val="single" w:sz="4" w:space="0" w:color="auto"/>
            </w:tcBorders>
          </w:tcPr>
          <w:p w14:paraId="758D902D" w14:textId="38AC9C44"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07</w:t>
            </w:r>
          </w:p>
        </w:tc>
        <w:tc>
          <w:tcPr>
            <w:tcW w:w="1417" w:type="dxa"/>
            <w:tcBorders>
              <w:top w:val="single" w:sz="4" w:space="0" w:color="auto"/>
              <w:left w:val="single" w:sz="4" w:space="0" w:color="auto"/>
              <w:bottom w:val="single" w:sz="4" w:space="0" w:color="auto"/>
              <w:right w:val="single" w:sz="4" w:space="0" w:color="auto"/>
            </w:tcBorders>
          </w:tcPr>
          <w:p w14:paraId="52E10B7A" w14:textId="2CBDD190"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001</w:t>
            </w:r>
          </w:p>
        </w:tc>
        <w:tc>
          <w:tcPr>
            <w:tcW w:w="1134" w:type="dxa"/>
            <w:tcBorders>
              <w:top w:val="single" w:sz="4" w:space="0" w:color="auto"/>
              <w:left w:val="single" w:sz="4" w:space="0" w:color="auto"/>
              <w:bottom w:val="single" w:sz="4" w:space="0" w:color="auto"/>
              <w:right w:val="single" w:sz="4" w:space="0" w:color="auto"/>
            </w:tcBorders>
          </w:tcPr>
          <w:p w14:paraId="1E822E59" w14:textId="447B6D25" w:rsidR="0095200D" w:rsidRPr="00FD1708" w:rsidRDefault="007B1FB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10</w:t>
            </w:r>
          </w:p>
        </w:tc>
        <w:tc>
          <w:tcPr>
            <w:tcW w:w="1701" w:type="dxa"/>
            <w:tcBorders>
              <w:top w:val="single" w:sz="4" w:space="0" w:color="auto"/>
              <w:left w:val="single" w:sz="4" w:space="0" w:color="auto"/>
              <w:bottom w:val="single" w:sz="4" w:space="0" w:color="auto"/>
              <w:right w:val="single" w:sz="4" w:space="0" w:color="auto"/>
            </w:tcBorders>
          </w:tcPr>
          <w:p w14:paraId="0338DCCF" w14:textId="624E4B87" w:rsidR="0095200D" w:rsidRPr="00FD1708" w:rsidRDefault="007B1FB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1ADD79E9" w14:textId="77777777" w:rsidTr="006D720E">
        <w:tc>
          <w:tcPr>
            <w:tcW w:w="3823" w:type="dxa"/>
            <w:tcBorders>
              <w:top w:val="single" w:sz="4" w:space="0" w:color="auto"/>
              <w:left w:val="single" w:sz="4" w:space="0" w:color="auto"/>
              <w:bottom w:val="single" w:sz="4" w:space="0" w:color="auto"/>
              <w:right w:val="single" w:sz="4" w:space="0" w:color="auto"/>
            </w:tcBorders>
          </w:tcPr>
          <w:p w14:paraId="1DE20D18"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76-85</w:t>
            </w:r>
          </w:p>
        </w:tc>
        <w:tc>
          <w:tcPr>
            <w:tcW w:w="1701" w:type="dxa"/>
            <w:tcBorders>
              <w:top w:val="single" w:sz="4" w:space="0" w:color="auto"/>
              <w:left w:val="single" w:sz="4" w:space="0" w:color="auto"/>
              <w:bottom w:val="single" w:sz="4" w:space="0" w:color="auto"/>
              <w:right w:val="single" w:sz="4" w:space="0" w:color="auto"/>
            </w:tcBorders>
          </w:tcPr>
          <w:p w14:paraId="041D081F" w14:textId="5144F3CC"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68CD3BCA" w14:textId="725F838C"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247BACDF" w14:textId="0BFFE85C" w:rsidR="0095200D" w:rsidRPr="00FD1708" w:rsidRDefault="007B1FB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701" w:type="dxa"/>
            <w:tcBorders>
              <w:top w:val="single" w:sz="4" w:space="0" w:color="auto"/>
              <w:left w:val="single" w:sz="4" w:space="0" w:color="auto"/>
              <w:bottom w:val="single" w:sz="4" w:space="0" w:color="auto"/>
              <w:right w:val="single" w:sz="4" w:space="0" w:color="auto"/>
            </w:tcBorders>
          </w:tcPr>
          <w:p w14:paraId="37A39D7C" w14:textId="56B302F9"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98</w:t>
            </w:r>
          </w:p>
        </w:tc>
      </w:tr>
      <w:tr w:rsidR="0095200D" w:rsidRPr="00FD1708" w14:paraId="5341DB79" w14:textId="77777777" w:rsidTr="006D720E">
        <w:tc>
          <w:tcPr>
            <w:tcW w:w="3823" w:type="dxa"/>
            <w:tcBorders>
              <w:top w:val="single" w:sz="4" w:space="0" w:color="auto"/>
              <w:left w:val="single" w:sz="4" w:space="0" w:color="auto"/>
              <w:bottom w:val="single" w:sz="4" w:space="0" w:color="auto"/>
              <w:right w:val="single" w:sz="4" w:space="0" w:color="auto"/>
            </w:tcBorders>
          </w:tcPr>
          <w:p w14:paraId="3D9AADA5"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Above 85</w:t>
            </w:r>
          </w:p>
        </w:tc>
        <w:tc>
          <w:tcPr>
            <w:tcW w:w="1701" w:type="dxa"/>
            <w:tcBorders>
              <w:top w:val="single" w:sz="4" w:space="0" w:color="auto"/>
              <w:left w:val="single" w:sz="4" w:space="0" w:color="auto"/>
              <w:bottom w:val="single" w:sz="4" w:space="0" w:color="auto"/>
              <w:right w:val="single" w:sz="4" w:space="0" w:color="auto"/>
            </w:tcBorders>
          </w:tcPr>
          <w:p w14:paraId="72047026" w14:textId="28A23D20"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09</w:t>
            </w:r>
          </w:p>
        </w:tc>
        <w:tc>
          <w:tcPr>
            <w:tcW w:w="1417" w:type="dxa"/>
            <w:tcBorders>
              <w:top w:val="single" w:sz="4" w:space="0" w:color="auto"/>
              <w:left w:val="single" w:sz="4" w:space="0" w:color="auto"/>
              <w:bottom w:val="single" w:sz="4" w:space="0" w:color="auto"/>
              <w:right w:val="single" w:sz="4" w:space="0" w:color="auto"/>
            </w:tcBorders>
          </w:tcPr>
          <w:p w14:paraId="2F4F6083" w14:textId="3FCF8425"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001</w:t>
            </w:r>
          </w:p>
        </w:tc>
        <w:tc>
          <w:tcPr>
            <w:tcW w:w="1134" w:type="dxa"/>
            <w:tcBorders>
              <w:top w:val="single" w:sz="4" w:space="0" w:color="auto"/>
              <w:left w:val="single" w:sz="4" w:space="0" w:color="auto"/>
              <w:bottom w:val="single" w:sz="4" w:space="0" w:color="auto"/>
              <w:right w:val="single" w:sz="4" w:space="0" w:color="auto"/>
            </w:tcBorders>
          </w:tcPr>
          <w:p w14:paraId="13363B10" w14:textId="7632704F"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87</w:t>
            </w:r>
          </w:p>
        </w:tc>
        <w:tc>
          <w:tcPr>
            <w:tcW w:w="1701" w:type="dxa"/>
            <w:tcBorders>
              <w:top w:val="single" w:sz="4" w:space="0" w:color="auto"/>
              <w:left w:val="single" w:sz="4" w:space="0" w:color="auto"/>
              <w:bottom w:val="single" w:sz="4" w:space="0" w:color="auto"/>
              <w:right w:val="single" w:sz="4" w:space="0" w:color="auto"/>
            </w:tcBorders>
          </w:tcPr>
          <w:p w14:paraId="22849481" w14:textId="3AB97AE5" w:rsidR="0095200D" w:rsidRPr="00FD1708" w:rsidRDefault="007B1FB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3B68FF98"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208D9D28"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Male</w:t>
            </w:r>
          </w:p>
        </w:tc>
        <w:tc>
          <w:tcPr>
            <w:tcW w:w="1701" w:type="dxa"/>
            <w:tcBorders>
              <w:top w:val="single" w:sz="4" w:space="0" w:color="auto"/>
              <w:left w:val="single" w:sz="4" w:space="0" w:color="auto"/>
              <w:bottom w:val="single" w:sz="4" w:space="0" w:color="auto"/>
              <w:right w:val="single" w:sz="4" w:space="0" w:color="auto"/>
            </w:tcBorders>
          </w:tcPr>
          <w:p w14:paraId="73D2C618" w14:textId="0917F22E"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417" w:type="dxa"/>
            <w:tcBorders>
              <w:top w:val="single" w:sz="4" w:space="0" w:color="auto"/>
              <w:left w:val="single" w:sz="4" w:space="0" w:color="auto"/>
              <w:bottom w:val="single" w:sz="4" w:space="0" w:color="auto"/>
              <w:right w:val="single" w:sz="4" w:space="0" w:color="auto"/>
            </w:tcBorders>
          </w:tcPr>
          <w:p w14:paraId="78067A41" w14:textId="3B78233F"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0001</w:t>
            </w:r>
          </w:p>
        </w:tc>
        <w:tc>
          <w:tcPr>
            <w:tcW w:w="1134" w:type="dxa"/>
            <w:tcBorders>
              <w:top w:val="single" w:sz="4" w:space="0" w:color="auto"/>
              <w:left w:val="single" w:sz="4" w:space="0" w:color="auto"/>
              <w:bottom w:val="single" w:sz="4" w:space="0" w:color="auto"/>
              <w:right w:val="single" w:sz="4" w:space="0" w:color="auto"/>
            </w:tcBorders>
          </w:tcPr>
          <w:p w14:paraId="2B8D136A" w14:textId="3E93AED5" w:rsidR="0095200D" w:rsidRPr="00FD1708" w:rsidRDefault="007B1FB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tcPr>
          <w:p w14:paraId="5E2E9077" w14:textId="1B56A123" w:rsidR="0095200D" w:rsidRPr="00FD1708" w:rsidRDefault="007B1FB7"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023DD217"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4622464E" w14:textId="64EF2786" w:rsidR="0095200D" w:rsidRPr="00FD1708" w:rsidRDefault="005C7DE7" w:rsidP="0095200D">
            <w:pPr>
              <w:rPr>
                <w:rFonts w:ascii="Times New Roman" w:hAnsi="Times New Roman" w:cs="Times New Roman"/>
              </w:rPr>
            </w:pPr>
            <w:r w:rsidRPr="00FD1708">
              <w:rPr>
                <w:rFonts w:ascii="Times New Roman" w:hAnsi="Times New Roman" w:cs="Times New Roman"/>
              </w:rPr>
              <w:t>Deprivation (IMD</w:t>
            </w:r>
            <w:r w:rsidR="0095200D" w:rsidRPr="00FD1708">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tcPr>
          <w:p w14:paraId="2BF0013E"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316C785F"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2952ADFA"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63E92503" w14:textId="77777777" w:rsidR="0095200D" w:rsidRPr="00FD1708" w:rsidRDefault="0095200D" w:rsidP="0095200D">
            <w:pPr>
              <w:rPr>
                <w:rFonts w:ascii="Times New Roman" w:hAnsi="Times New Roman" w:cs="Times New Roman"/>
                <w:b/>
              </w:rPr>
            </w:pPr>
          </w:p>
        </w:tc>
      </w:tr>
      <w:tr w:rsidR="0095200D" w:rsidRPr="00FD1708" w14:paraId="2C240C4A"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18B16259"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Least deprived (1)</w:t>
            </w:r>
          </w:p>
        </w:tc>
        <w:tc>
          <w:tcPr>
            <w:tcW w:w="1701" w:type="dxa"/>
            <w:tcBorders>
              <w:top w:val="single" w:sz="4" w:space="0" w:color="auto"/>
              <w:left w:val="single" w:sz="4" w:space="0" w:color="auto"/>
              <w:bottom w:val="single" w:sz="4" w:space="0" w:color="auto"/>
              <w:right w:val="single" w:sz="4" w:space="0" w:color="auto"/>
            </w:tcBorders>
          </w:tcPr>
          <w:p w14:paraId="6816A754" w14:textId="5CE521B3"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417" w:type="dxa"/>
            <w:tcBorders>
              <w:top w:val="single" w:sz="4" w:space="0" w:color="auto"/>
              <w:left w:val="single" w:sz="4" w:space="0" w:color="auto"/>
              <w:bottom w:val="single" w:sz="4" w:space="0" w:color="auto"/>
              <w:right w:val="single" w:sz="4" w:space="0" w:color="auto"/>
            </w:tcBorders>
          </w:tcPr>
          <w:p w14:paraId="481E3ECC" w14:textId="5D4AC404"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134" w:type="dxa"/>
            <w:tcBorders>
              <w:top w:val="single" w:sz="4" w:space="0" w:color="auto"/>
              <w:left w:val="single" w:sz="4" w:space="0" w:color="auto"/>
              <w:bottom w:val="single" w:sz="4" w:space="0" w:color="auto"/>
              <w:right w:val="single" w:sz="4" w:space="0" w:color="auto"/>
            </w:tcBorders>
          </w:tcPr>
          <w:p w14:paraId="4B5BE68F" w14:textId="184EAE30"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701" w:type="dxa"/>
            <w:tcBorders>
              <w:top w:val="single" w:sz="4" w:space="0" w:color="auto"/>
              <w:left w:val="single" w:sz="4" w:space="0" w:color="auto"/>
              <w:bottom w:val="single" w:sz="4" w:space="0" w:color="auto"/>
              <w:right w:val="single" w:sz="4" w:space="0" w:color="auto"/>
            </w:tcBorders>
          </w:tcPr>
          <w:p w14:paraId="1FA8DC9C" w14:textId="1D7D2E06"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r>
      <w:tr w:rsidR="0095200D" w:rsidRPr="00FD1708" w14:paraId="7DA1D541"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7DF82E86"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w:t>
            </w:r>
          </w:p>
        </w:tc>
        <w:tc>
          <w:tcPr>
            <w:tcW w:w="1701" w:type="dxa"/>
            <w:tcBorders>
              <w:top w:val="single" w:sz="4" w:space="0" w:color="auto"/>
              <w:left w:val="single" w:sz="4" w:space="0" w:color="auto"/>
              <w:bottom w:val="single" w:sz="4" w:space="0" w:color="auto"/>
              <w:right w:val="single" w:sz="4" w:space="0" w:color="auto"/>
            </w:tcBorders>
          </w:tcPr>
          <w:p w14:paraId="351DBB00" w14:textId="29CD49C7" w:rsidR="0095200D" w:rsidRPr="00FD1708" w:rsidRDefault="007B1FB7"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509BAD44" w14:textId="267B7F0B" w:rsidR="0095200D" w:rsidRPr="00FD1708" w:rsidRDefault="00AD2112"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002</w:t>
            </w:r>
          </w:p>
        </w:tc>
        <w:tc>
          <w:tcPr>
            <w:tcW w:w="1134" w:type="dxa"/>
            <w:tcBorders>
              <w:top w:val="single" w:sz="4" w:space="0" w:color="auto"/>
              <w:left w:val="single" w:sz="4" w:space="0" w:color="auto"/>
              <w:bottom w:val="single" w:sz="4" w:space="0" w:color="auto"/>
              <w:right w:val="single" w:sz="4" w:space="0" w:color="auto"/>
            </w:tcBorders>
          </w:tcPr>
          <w:p w14:paraId="7F52E15E" w14:textId="38FF54B2" w:rsidR="0095200D" w:rsidRPr="00FD1708" w:rsidRDefault="00AD2112"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701" w:type="dxa"/>
            <w:tcBorders>
              <w:top w:val="single" w:sz="4" w:space="0" w:color="auto"/>
              <w:left w:val="single" w:sz="4" w:space="0" w:color="auto"/>
              <w:bottom w:val="single" w:sz="4" w:space="0" w:color="auto"/>
              <w:right w:val="single" w:sz="4" w:space="0" w:color="auto"/>
            </w:tcBorders>
          </w:tcPr>
          <w:p w14:paraId="299CC0EC" w14:textId="3FFFF506" w:rsidR="0095200D" w:rsidRPr="00FD1708" w:rsidRDefault="00AD2112"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1A0ADEDD"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447F0F4E"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3</w:t>
            </w:r>
          </w:p>
        </w:tc>
        <w:tc>
          <w:tcPr>
            <w:tcW w:w="1701" w:type="dxa"/>
            <w:tcBorders>
              <w:top w:val="single" w:sz="4" w:space="0" w:color="auto"/>
              <w:left w:val="single" w:sz="4" w:space="0" w:color="auto"/>
              <w:bottom w:val="single" w:sz="4" w:space="0" w:color="auto"/>
              <w:right w:val="single" w:sz="4" w:space="0" w:color="auto"/>
            </w:tcBorders>
          </w:tcPr>
          <w:p w14:paraId="597B045E" w14:textId="7C0E725D" w:rsidR="0095200D" w:rsidRPr="00FD1708" w:rsidRDefault="00AD2112"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417" w:type="dxa"/>
            <w:tcBorders>
              <w:top w:val="single" w:sz="4" w:space="0" w:color="auto"/>
              <w:left w:val="single" w:sz="4" w:space="0" w:color="auto"/>
              <w:bottom w:val="single" w:sz="4" w:space="0" w:color="auto"/>
              <w:right w:val="single" w:sz="4" w:space="0" w:color="auto"/>
            </w:tcBorders>
          </w:tcPr>
          <w:p w14:paraId="5F636C9A" w14:textId="142D82B1" w:rsidR="0095200D" w:rsidRPr="00FD1708" w:rsidRDefault="00AD2112"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044A43B7" w14:textId="3CD9E555" w:rsidR="0095200D" w:rsidRPr="00FD1708" w:rsidRDefault="00AD2112"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701" w:type="dxa"/>
            <w:tcBorders>
              <w:top w:val="single" w:sz="4" w:space="0" w:color="auto"/>
              <w:left w:val="single" w:sz="4" w:space="0" w:color="auto"/>
              <w:bottom w:val="single" w:sz="4" w:space="0" w:color="auto"/>
              <w:right w:val="single" w:sz="4" w:space="0" w:color="auto"/>
            </w:tcBorders>
          </w:tcPr>
          <w:p w14:paraId="301468F2" w14:textId="3E4E217E" w:rsidR="0095200D" w:rsidRPr="00FD1708" w:rsidRDefault="00AD2112"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7F6039E1"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2E147AAF"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4</w:t>
            </w:r>
          </w:p>
        </w:tc>
        <w:tc>
          <w:tcPr>
            <w:tcW w:w="1701" w:type="dxa"/>
            <w:tcBorders>
              <w:top w:val="single" w:sz="4" w:space="0" w:color="auto"/>
              <w:left w:val="single" w:sz="4" w:space="0" w:color="auto"/>
              <w:bottom w:val="single" w:sz="4" w:space="0" w:color="auto"/>
              <w:right w:val="single" w:sz="4" w:space="0" w:color="auto"/>
            </w:tcBorders>
          </w:tcPr>
          <w:p w14:paraId="62B36077" w14:textId="63AC5602" w:rsidR="0095200D" w:rsidRPr="00FD1708" w:rsidRDefault="00AD2112"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1688ADB8" w14:textId="0C9CA65B" w:rsidR="0095200D" w:rsidRPr="00FD1708" w:rsidRDefault="00AD2112"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147D2252" w14:textId="464A7330" w:rsidR="0095200D" w:rsidRPr="00FD1708" w:rsidRDefault="00AD2112"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96</w:t>
            </w:r>
          </w:p>
        </w:tc>
        <w:tc>
          <w:tcPr>
            <w:tcW w:w="1701" w:type="dxa"/>
            <w:tcBorders>
              <w:top w:val="single" w:sz="4" w:space="0" w:color="auto"/>
              <w:left w:val="single" w:sz="4" w:space="0" w:color="auto"/>
              <w:bottom w:val="single" w:sz="4" w:space="0" w:color="auto"/>
              <w:right w:val="single" w:sz="4" w:space="0" w:color="auto"/>
            </w:tcBorders>
          </w:tcPr>
          <w:p w14:paraId="1F9A594A" w14:textId="606AF34E" w:rsidR="0095200D" w:rsidRPr="00FD1708" w:rsidRDefault="00AD2112"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5FBB62B0"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29997050"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Most deprived (5)</w:t>
            </w:r>
          </w:p>
        </w:tc>
        <w:tc>
          <w:tcPr>
            <w:tcW w:w="1701" w:type="dxa"/>
            <w:tcBorders>
              <w:top w:val="single" w:sz="4" w:space="0" w:color="auto"/>
              <w:left w:val="single" w:sz="4" w:space="0" w:color="auto"/>
              <w:bottom w:val="single" w:sz="4" w:space="0" w:color="auto"/>
              <w:right w:val="single" w:sz="4" w:space="0" w:color="auto"/>
            </w:tcBorders>
          </w:tcPr>
          <w:p w14:paraId="7E768566" w14:textId="12F8420D" w:rsidR="0095200D" w:rsidRPr="00FD1708" w:rsidRDefault="00AD2112"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417" w:type="dxa"/>
            <w:tcBorders>
              <w:top w:val="single" w:sz="4" w:space="0" w:color="auto"/>
              <w:left w:val="single" w:sz="4" w:space="0" w:color="auto"/>
              <w:bottom w:val="single" w:sz="4" w:space="0" w:color="auto"/>
              <w:right w:val="single" w:sz="4" w:space="0" w:color="auto"/>
            </w:tcBorders>
          </w:tcPr>
          <w:p w14:paraId="23E8A02E" w14:textId="07B66CF3" w:rsidR="0095200D" w:rsidRPr="00FD1708" w:rsidRDefault="00AD2112"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2E55BD95" w14:textId="139CD170" w:rsidR="0095200D" w:rsidRPr="00FD1708" w:rsidRDefault="00AD2112"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98</w:t>
            </w:r>
          </w:p>
        </w:tc>
        <w:tc>
          <w:tcPr>
            <w:tcW w:w="1701" w:type="dxa"/>
            <w:tcBorders>
              <w:top w:val="single" w:sz="4" w:space="0" w:color="auto"/>
              <w:left w:val="single" w:sz="4" w:space="0" w:color="auto"/>
              <w:bottom w:val="single" w:sz="4" w:space="0" w:color="auto"/>
              <w:right w:val="single" w:sz="4" w:space="0" w:color="auto"/>
            </w:tcBorders>
          </w:tcPr>
          <w:p w14:paraId="2A56D1CD" w14:textId="7333642F" w:rsidR="0095200D" w:rsidRPr="00FD1708" w:rsidRDefault="00AD2112"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74BC6FB4"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32C5E323"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Year of admission   </w:t>
            </w:r>
          </w:p>
        </w:tc>
        <w:tc>
          <w:tcPr>
            <w:tcW w:w="1701" w:type="dxa"/>
            <w:tcBorders>
              <w:top w:val="single" w:sz="4" w:space="0" w:color="auto"/>
              <w:left w:val="single" w:sz="4" w:space="0" w:color="auto"/>
              <w:bottom w:val="single" w:sz="4" w:space="0" w:color="auto"/>
              <w:right w:val="single" w:sz="4" w:space="0" w:color="auto"/>
            </w:tcBorders>
          </w:tcPr>
          <w:p w14:paraId="6CA79073"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735D8AB4"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669F1034"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7F3D7B9F" w14:textId="77777777" w:rsidR="0095200D" w:rsidRPr="00FD1708" w:rsidRDefault="0095200D" w:rsidP="0095200D">
            <w:pPr>
              <w:rPr>
                <w:rFonts w:ascii="Times New Roman" w:hAnsi="Times New Roman" w:cs="Times New Roman"/>
                <w:b/>
              </w:rPr>
            </w:pPr>
          </w:p>
        </w:tc>
      </w:tr>
      <w:tr w:rsidR="0095200D" w:rsidRPr="00FD1708" w14:paraId="142591D2"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7C1650C9"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2007</w:t>
            </w:r>
          </w:p>
        </w:tc>
        <w:tc>
          <w:tcPr>
            <w:tcW w:w="1701" w:type="dxa"/>
            <w:tcBorders>
              <w:top w:val="single" w:sz="4" w:space="0" w:color="auto"/>
              <w:left w:val="single" w:sz="4" w:space="0" w:color="auto"/>
              <w:bottom w:val="single" w:sz="4" w:space="0" w:color="auto"/>
              <w:right w:val="single" w:sz="4" w:space="0" w:color="auto"/>
            </w:tcBorders>
          </w:tcPr>
          <w:p w14:paraId="7F262DB8" w14:textId="665B53B3"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417" w:type="dxa"/>
            <w:tcBorders>
              <w:top w:val="single" w:sz="4" w:space="0" w:color="auto"/>
              <w:left w:val="single" w:sz="4" w:space="0" w:color="auto"/>
              <w:bottom w:val="single" w:sz="4" w:space="0" w:color="auto"/>
              <w:right w:val="single" w:sz="4" w:space="0" w:color="auto"/>
            </w:tcBorders>
          </w:tcPr>
          <w:p w14:paraId="76B4F20A" w14:textId="58A6EAB8"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134" w:type="dxa"/>
            <w:tcBorders>
              <w:top w:val="single" w:sz="4" w:space="0" w:color="auto"/>
              <w:left w:val="single" w:sz="4" w:space="0" w:color="auto"/>
              <w:bottom w:val="single" w:sz="4" w:space="0" w:color="auto"/>
              <w:right w:val="single" w:sz="4" w:space="0" w:color="auto"/>
            </w:tcBorders>
          </w:tcPr>
          <w:p w14:paraId="16B64FC3" w14:textId="168775E1"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701" w:type="dxa"/>
            <w:tcBorders>
              <w:top w:val="single" w:sz="4" w:space="0" w:color="auto"/>
              <w:left w:val="single" w:sz="4" w:space="0" w:color="auto"/>
              <w:bottom w:val="single" w:sz="4" w:space="0" w:color="auto"/>
              <w:right w:val="single" w:sz="4" w:space="0" w:color="auto"/>
            </w:tcBorders>
          </w:tcPr>
          <w:p w14:paraId="6B1EB57E" w14:textId="65C1F4D4"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r>
      <w:tr w:rsidR="0095200D" w:rsidRPr="00FD1708" w14:paraId="47D9201C"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0057E043"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2008</w:t>
            </w:r>
          </w:p>
        </w:tc>
        <w:tc>
          <w:tcPr>
            <w:tcW w:w="1701" w:type="dxa"/>
            <w:tcBorders>
              <w:top w:val="single" w:sz="4" w:space="0" w:color="auto"/>
              <w:left w:val="single" w:sz="4" w:space="0" w:color="auto"/>
              <w:bottom w:val="single" w:sz="4" w:space="0" w:color="auto"/>
              <w:right w:val="single" w:sz="4" w:space="0" w:color="auto"/>
            </w:tcBorders>
          </w:tcPr>
          <w:p w14:paraId="46431BF1" w14:textId="670D3F0F" w:rsidR="0095200D" w:rsidRPr="00FD1708" w:rsidRDefault="00AD2112"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1793CFD6" w14:textId="60D441CD" w:rsidR="0095200D" w:rsidRPr="00FD1708" w:rsidRDefault="00AD2112"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004</w:t>
            </w:r>
          </w:p>
        </w:tc>
        <w:tc>
          <w:tcPr>
            <w:tcW w:w="1134" w:type="dxa"/>
            <w:tcBorders>
              <w:top w:val="single" w:sz="4" w:space="0" w:color="auto"/>
              <w:left w:val="single" w:sz="4" w:space="0" w:color="auto"/>
              <w:bottom w:val="single" w:sz="4" w:space="0" w:color="auto"/>
              <w:right w:val="single" w:sz="4" w:space="0" w:color="auto"/>
            </w:tcBorders>
          </w:tcPr>
          <w:p w14:paraId="1C98FA18" w14:textId="2D9B7D73" w:rsidR="0095200D" w:rsidRPr="00FD1708" w:rsidRDefault="00AD2112"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09</w:t>
            </w:r>
          </w:p>
        </w:tc>
        <w:tc>
          <w:tcPr>
            <w:tcW w:w="1701" w:type="dxa"/>
            <w:tcBorders>
              <w:top w:val="single" w:sz="4" w:space="0" w:color="auto"/>
              <w:left w:val="single" w:sz="4" w:space="0" w:color="auto"/>
              <w:bottom w:val="single" w:sz="4" w:space="0" w:color="auto"/>
              <w:right w:val="single" w:sz="4" w:space="0" w:color="auto"/>
            </w:tcBorders>
          </w:tcPr>
          <w:p w14:paraId="33BF2AC9" w14:textId="4A0CBF61" w:rsidR="0095200D" w:rsidRPr="00FD1708" w:rsidRDefault="00AD2112"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70389096"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6FB1A9C3"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2009   </w:t>
            </w:r>
          </w:p>
        </w:tc>
        <w:tc>
          <w:tcPr>
            <w:tcW w:w="1701" w:type="dxa"/>
            <w:tcBorders>
              <w:top w:val="single" w:sz="4" w:space="0" w:color="auto"/>
              <w:left w:val="single" w:sz="4" w:space="0" w:color="auto"/>
              <w:bottom w:val="single" w:sz="4" w:space="0" w:color="auto"/>
              <w:right w:val="single" w:sz="4" w:space="0" w:color="auto"/>
            </w:tcBorders>
          </w:tcPr>
          <w:p w14:paraId="0DCA84A5" w14:textId="143AED9C" w:rsidR="0095200D" w:rsidRPr="00FD1708" w:rsidRDefault="00AD2112"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2D4F6983" w14:textId="0BCCB52A" w:rsidR="0095200D" w:rsidRPr="00FD1708" w:rsidRDefault="00AD2112"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5A8F8993" w14:textId="35070AFC" w:rsidR="0095200D" w:rsidRPr="00FD1708" w:rsidRDefault="00AD2112"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c>
          <w:tcPr>
            <w:tcW w:w="1701" w:type="dxa"/>
            <w:tcBorders>
              <w:top w:val="single" w:sz="4" w:space="0" w:color="auto"/>
              <w:left w:val="single" w:sz="4" w:space="0" w:color="auto"/>
              <w:bottom w:val="single" w:sz="4" w:space="0" w:color="auto"/>
              <w:right w:val="single" w:sz="4" w:space="0" w:color="auto"/>
            </w:tcBorders>
          </w:tcPr>
          <w:p w14:paraId="4F9DB514" w14:textId="49231CBE" w:rsidR="0095200D" w:rsidRPr="00FD1708" w:rsidRDefault="00AD2112"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29EC88A4"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450FBFE8"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2010</w:t>
            </w:r>
          </w:p>
        </w:tc>
        <w:tc>
          <w:tcPr>
            <w:tcW w:w="1701" w:type="dxa"/>
            <w:tcBorders>
              <w:top w:val="single" w:sz="4" w:space="0" w:color="auto"/>
              <w:left w:val="single" w:sz="4" w:space="0" w:color="auto"/>
              <w:bottom w:val="single" w:sz="4" w:space="0" w:color="auto"/>
              <w:right w:val="single" w:sz="4" w:space="0" w:color="auto"/>
            </w:tcBorders>
          </w:tcPr>
          <w:p w14:paraId="0841F30A" w14:textId="57C1F425" w:rsidR="0095200D" w:rsidRPr="00FD1708" w:rsidRDefault="00AD2112"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417" w:type="dxa"/>
            <w:tcBorders>
              <w:top w:val="single" w:sz="4" w:space="0" w:color="auto"/>
              <w:left w:val="single" w:sz="4" w:space="0" w:color="auto"/>
              <w:bottom w:val="single" w:sz="4" w:space="0" w:color="auto"/>
              <w:right w:val="single" w:sz="4" w:space="0" w:color="auto"/>
            </w:tcBorders>
          </w:tcPr>
          <w:p w14:paraId="65156C3F" w14:textId="52F9C0C1" w:rsidR="0095200D" w:rsidRPr="00FD1708" w:rsidRDefault="00AD2112"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004</w:t>
            </w:r>
          </w:p>
        </w:tc>
        <w:tc>
          <w:tcPr>
            <w:tcW w:w="1134" w:type="dxa"/>
            <w:tcBorders>
              <w:top w:val="single" w:sz="4" w:space="0" w:color="auto"/>
              <w:left w:val="single" w:sz="4" w:space="0" w:color="auto"/>
              <w:bottom w:val="single" w:sz="4" w:space="0" w:color="auto"/>
              <w:right w:val="single" w:sz="4" w:space="0" w:color="auto"/>
            </w:tcBorders>
          </w:tcPr>
          <w:p w14:paraId="01E68DC6" w14:textId="77735C4A" w:rsidR="0095200D" w:rsidRPr="00FD1708" w:rsidRDefault="00AD2112"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92</w:t>
            </w:r>
          </w:p>
        </w:tc>
        <w:tc>
          <w:tcPr>
            <w:tcW w:w="1701" w:type="dxa"/>
            <w:tcBorders>
              <w:top w:val="single" w:sz="4" w:space="0" w:color="auto"/>
              <w:left w:val="single" w:sz="4" w:space="0" w:color="auto"/>
              <w:bottom w:val="single" w:sz="4" w:space="0" w:color="auto"/>
              <w:right w:val="single" w:sz="4" w:space="0" w:color="auto"/>
            </w:tcBorders>
          </w:tcPr>
          <w:p w14:paraId="04D99317" w14:textId="1DF63D89" w:rsidR="0095200D" w:rsidRPr="00FD1708" w:rsidRDefault="00AD2112"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3FDA9747" w14:textId="77777777" w:rsidTr="006D720E">
        <w:tc>
          <w:tcPr>
            <w:tcW w:w="3823" w:type="dxa"/>
            <w:tcBorders>
              <w:top w:val="single" w:sz="4" w:space="0" w:color="auto"/>
              <w:left w:val="single" w:sz="4" w:space="0" w:color="auto"/>
              <w:bottom w:val="single" w:sz="4" w:space="0" w:color="auto"/>
              <w:right w:val="single" w:sz="4" w:space="0" w:color="auto"/>
            </w:tcBorders>
          </w:tcPr>
          <w:p w14:paraId="7242B749"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2011</w:t>
            </w:r>
          </w:p>
        </w:tc>
        <w:tc>
          <w:tcPr>
            <w:tcW w:w="1701" w:type="dxa"/>
            <w:tcBorders>
              <w:top w:val="single" w:sz="4" w:space="0" w:color="auto"/>
              <w:left w:val="single" w:sz="4" w:space="0" w:color="auto"/>
              <w:bottom w:val="single" w:sz="4" w:space="0" w:color="auto"/>
              <w:right w:val="single" w:sz="4" w:space="0" w:color="auto"/>
            </w:tcBorders>
          </w:tcPr>
          <w:p w14:paraId="047E5390" w14:textId="3C041722" w:rsidR="0095200D" w:rsidRPr="00FD1708" w:rsidRDefault="00AD2112"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7D5863B2" w14:textId="670C8A1A" w:rsidR="0095200D" w:rsidRPr="00FD1708" w:rsidRDefault="00AD2112"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42F5A032" w14:textId="0F218999" w:rsidR="0095200D" w:rsidRPr="00FD1708" w:rsidRDefault="00AD2112"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89</w:t>
            </w:r>
          </w:p>
        </w:tc>
        <w:tc>
          <w:tcPr>
            <w:tcW w:w="1701" w:type="dxa"/>
            <w:tcBorders>
              <w:top w:val="single" w:sz="4" w:space="0" w:color="auto"/>
              <w:left w:val="single" w:sz="4" w:space="0" w:color="auto"/>
              <w:bottom w:val="single" w:sz="4" w:space="0" w:color="auto"/>
              <w:right w:val="single" w:sz="4" w:space="0" w:color="auto"/>
            </w:tcBorders>
          </w:tcPr>
          <w:p w14:paraId="640F73CE" w14:textId="1BA7FBE4" w:rsidR="0095200D" w:rsidRPr="00FD1708" w:rsidRDefault="00AD2112"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r>
      <w:tr w:rsidR="0095200D" w:rsidRPr="00FD1708" w14:paraId="134F80CC" w14:textId="77777777" w:rsidTr="006D720E">
        <w:tc>
          <w:tcPr>
            <w:tcW w:w="3823" w:type="dxa"/>
            <w:tcBorders>
              <w:top w:val="single" w:sz="4" w:space="0" w:color="auto"/>
              <w:left w:val="single" w:sz="4" w:space="0" w:color="auto"/>
              <w:bottom w:val="single" w:sz="4" w:space="0" w:color="auto"/>
              <w:right w:val="single" w:sz="4" w:space="0" w:color="auto"/>
            </w:tcBorders>
          </w:tcPr>
          <w:p w14:paraId="3FEA58C8"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2012</w:t>
            </w:r>
          </w:p>
        </w:tc>
        <w:tc>
          <w:tcPr>
            <w:tcW w:w="1701" w:type="dxa"/>
            <w:tcBorders>
              <w:top w:val="single" w:sz="4" w:space="0" w:color="auto"/>
              <w:left w:val="single" w:sz="4" w:space="0" w:color="auto"/>
              <w:bottom w:val="single" w:sz="4" w:space="0" w:color="auto"/>
              <w:right w:val="single" w:sz="4" w:space="0" w:color="auto"/>
            </w:tcBorders>
          </w:tcPr>
          <w:p w14:paraId="1C5CD044" w14:textId="7203C6F6" w:rsidR="0095200D" w:rsidRPr="00FD1708" w:rsidRDefault="00AD2112"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2FAE91DA" w14:textId="6763FD8D" w:rsidR="0095200D" w:rsidRPr="00FD1708" w:rsidRDefault="00AD2112"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571E272B" w14:textId="464710B7" w:rsidR="0095200D" w:rsidRPr="00FD1708" w:rsidRDefault="00AD2112"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83</w:t>
            </w:r>
          </w:p>
        </w:tc>
        <w:tc>
          <w:tcPr>
            <w:tcW w:w="1701" w:type="dxa"/>
            <w:tcBorders>
              <w:top w:val="single" w:sz="4" w:space="0" w:color="auto"/>
              <w:left w:val="single" w:sz="4" w:space="0" w:color="auto"/>
              <w:bottom w:val="single" w:sz="4" w:space="0" w:color="auto"/>
              <w:right w:val="single" w:sz="4" w:space="0" w:color="auto"/>
            </w:tcBorders>
          </w:tcPr>
          <w:p w14:paraId="3AD187B2" w14:textId="064D20E4" w:rsidR="0095200D" w:rsidRPr="00FD1708" w:rsidRDefault="00AD2112"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96</w:t>
            </w:r>
          </w:p>
        </w:tc>
      </w:tr>
      <w:tr w:rsidR="0095200D" w:rsidRPr="00FD1708" w14:paraId="68610B8B" w14:textId="77777777" w:rsidTr="006D720E">
        <w:tc>
          <w:tcPr>
            <w:tcW w:w="3823" w:type="dxa"/>
            <w:tcBorders>
              <w:top w:val="single" w:sz="4" w:space="0" w:color="auto"/>
              <w:left w:val="single" w:sz="4" w:space="0" w:color="auto"/>
              <w:bottom w:val="single" w:sz="4" w:space="0" w:color="auto"/>
              <w:right w:val="single" w:sz="4" w:space="0" w:color="auto"/>
            </w:tcBorders>
          </w:tcPr>
          <w:p w14:paraId="6C0CD05F"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2013</w:t>
            </w:r>
          </w:p>
        </w:tc>
        <w:tc>
          <w:tcPr>
            <w:tcW w:w="1701" w:type="dxa"/>
            <w:tcBorders>
              <w:top w:val="single" w:sz="4" w:space="0" w:color="auto"/>
              <w:left w:val="single" w:sz="4" w:space="0" w:color="auto"/>
              <w:bottom w:val="single" w:sz="4" w:space="0" w:color="auto"/>
              <w:right w:val="single" w:sz="4" w:space="0" w:color="auto"/>
            </w:tcBorders>
          </w:tcPr>
          <w:p w14:paraId="42A2CA8B" w14:textId="3585EDE3" w:rsidR="0095200D" w:rsidRPr="00FD1708" w:rsidRDefault="00AD2112"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7A40FE0D" w14:textId="251CEC16" w:rsidR="0095200D" w:rsidRPr="00FD1708" w:rsidRDefault="00AD2112"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2A5F2479" w14:textId="6243B60E" w:rsidR="0095200D" w:rsidRPr="00FD1708" w:rsidRDefault="00AD2112"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77</w:t>
            </w:r>
          </w:p>
        </w:tc>
        <w:tc>
          <w:tcPr>
            <w:tcW w:w="1701" w:type="dxa"/>
            <w:tcBorders>
              <w:top w:val="single" w:sz="4" w:space="0" w:color="auto"/>
              <w:left w:val="single" w:sz="4" w:space="0" w:color="auto"/>
              <w:bottom w:val="single" w:sz="4" w:space="0" w:color="auto"/>
              <w:right w:val="single" w:sz="4" w:space="0" w:color="auto"/>
            </w:tcBorders>
          </w:tcPr>
          <w:p w14:paraId="1F06F13A" w14:textId="1ADAAEAE" w:rsidR="0095200D" w:rsidRPr="00FD1708" w:rsidRDefault="00AD2112"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91</w:t>
            </w:r>
          </w:p>
        </w:tc>
      </w:tr>
      <w:tr w:rsidR="0095200D" w:rsidRPr="00FD1708" w14:paraId="0468D498"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6E04CCA7"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 xml:space="preserve">Cardiovascular history                                                                            </w:t>
            </w:r>
          </w:p>
        </w:tc>
        <w:tc>
          <w:tcPr>
            <w:tcW w:w="1701" w:type="dxa"/>
            <w:tcBorders>
              <w:top w:val="single" w:sz="4" w:space="0" w:color="auto"/>
              <w:left w:val="single" w:sz="4" w:space="0" w:color="auto"/>
              <w:bottom w:val="single" w:sz="4" w:space="0" w:color="auto"/>
              <w:right w:val="single" w:sz="4" w:space="0" w:color="auto"/>
            </w:tcBorders>
          </w:tcPr>
          <w:p w14:paraId="492C17DB"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3B9C09B2"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6C2CC309"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0C431427" w14:textId="77777777" w:rsidR="0095200D" w:rsidRPr="00FD1708" w:rsidRDefault="0095200D" w:rsidP="0095200D">
            <w:pPr>
              <w:rPr>
                <w:rFonts w:ascii="Times New Roman" w:hAnsi="Times New Roman" w:cs="Times New Roman"/>
                <w:b/>
              </w:rPr>
            </w:pPr>
          </w:p>
        </w:tc>
      </w:tr>
      <w:tr w:rsidR="0095200D" w:rsidRPr="00FD1708" w14:paraId="5AD7E98D"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44B07614"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Cerebrovascular disease</w:t>
            </w:r>
          </w:p>
        </w:tc>
        <w:tc>
          <w:tcPr>
            <w:tcW w:w="1701" w:type="dxa"/>
            <w:tcBorders>
              <w:top w:val="single" w:sz="4" w:space="0" w:color="auto"/>
              <w:left w:val="single" w:sz="4" w:space="0" w:color="auto"/>
              <w:bottom w:val="single" w:sz="4" w:space="0" w:color="auto"/>
              <w:right w:val="single" w:sz="4" w:space="0" w:color="auto"/>
            </w:tcBorders>
          </w:tcPr>
          <w:p w14:paraId="40AEB335" w14:textId="15172E9C" w:rsidR="0095200D" w:rsidRPr="00FD1708" w:rsidRDefault="00AD2112"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417" w:type="dxa"/>
            <w:tcBorders>
              <w:top w:val="single" w:sz="4" w:space="0" w:color="auto"/>
              <w:left w:val="single" w:sz="4" w:space="0" w:color="auto"/>
              <w:bottom w:val="single" w:sz="4" w:space="0" w:color="auto"/>
              <w:right w:val="single" w:sz="4" w:space="0" w:color="auto"/>
            </w:tcBorders>
          </w:tcPr>
          <w:p w14:paraId="091DDF36" w14:textId="5357028F" w:rsidR="0095200D" w:rsidRPr="00FD1708" w:rsidRDefault="00AD2112"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5A08BDC2" w14:textId="36DC7517" w:rsidR="0095200D" w:rsidRPr="00FD1708" w:rsidRDefault="00AD2112"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701" w:type="dxa"/>
            <w:tcBorders>
              <w:top w:val="single" w:sz="4" w:space="0" w:color="auto"/>
              <w:left w:val="single" w:sz="4" w:space="0" w:color="auto"/>
              <w:bottom w:val="single" w:sz="4" w:space="0" w:color="auto"/>
              <w:right w:val="single" w:sz="4" w:space="0" w:color="auto"/>
            </w:tcBorders>
          </w:tcPr>
          <w:p w14:paraId="1C649C96" w14:textId="7AE092EC" w:rsidR="0095200D" w:rsidRPr="00FD1708" w:rsidRDefault="00AD2112"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95</w:t>
            </w:r>
          </w:p>
        </w:tc>
      </w:tr>
      <w:tr w:rsidR="0095200D" w:rsidRPr="00FD1708" w14:paraId="4AB4F198"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2827B5DE"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Peripheral vascular disease</w:t>
            </w:r>
          </w:p>
        </w:tc>
        <w:tc>
          <w:tcPr>
            <w:tcW w:w="1701" w:type="dxa"/>
            <w:tcBorders>
              <w:top w:val="single" w:sz="4" w:space="0" w:color="auto"/>
              <w:left w:val="single" w:sz="4" w:space="0" w:color="auto"/>
              <w:bottom w:val="single" w:sz="4" w:space="0" w:color="auto"/>
              <w:right w:val="single" w:sz="4" w:space="0" w:color="auto"/>
            </w:tcBorders>
          </w:tcPr>
          <w:p w14:paraId="1678D1DA" w14:textId="5A09DDD6" w:rsidR="0095200D" w:rsidRPr="00FD1708" w:rsidRDefault="00AD2112"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3417679F" w14:textId="0218AB7C" w:rsidR="0095200D" w:rsidRPr="00FD1708" w:rsidRDefault="00AD2112"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00EF06EC" w14:textId="0D0197E1" w:rsidR="0095200D" w:rsidRPr="00FD1708" w:rsidRDefault="00AD2112"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28</w:t>
            </w:r>
          </w:p>
        </w:tc>
        <w:tc>
          <w:tcPr>
            <w:tcW w:w="1701" w:type="dxa"/>
            <w:tcBorders>
              <w:top w:val="single" w:sz="4" w:space="0" w:color="auto"/>
              <w:left w:val="single" w:sz="4" w:space="0" w:color="auto"/>
              <w:bottom w:val="single" w:sz="4" w:space="0" w:color="auto"/>
              <w:right w:val="single" w:sz="4" w:space="0" w:color="auto"/>
            </w:tcBorders>
          </w:tcPr>
          <w:p w14:paraId="6CE93C23" w14:textId="6D00C579" w:rsidR="0095200D" w:rsidRPr="00FD1708" w:rsidRDefault="00AD2112"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06</w:t>
            </w:r>
          </w:p>
        </w:tc>
      </w:tr>
      <w:tr w:rsidR="0095200D" w:rsidRPr="00FD1708" w14:paraId="54FBD77C"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1AA5225F"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Cardiovascular risk factors</w:t>
            </w:r>
          </w:p>
        </w:tc>
        <w:tc>
          <w:tcPr>
            <w:tcW w:w="1701" w:type="dxa"/>
            <w:tcBorders>
              <w:top w:val="single" w:sz="4" w:space="0" w:color="auto"/>
              <w:left w:val="single" w:sz="4" w:space="0" w:color="auto"/>
              <w:bottom w:val="single" w:sz="4" w:space="0" w:color="auto"/>
              <w:right w:val="single" w:sz="4" w:space="0" w:color="auto"/>
            </w:tcBorders>
          </w:tcPr>
          <w:p w14:paraId="4C245B4C"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29CF42B6"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0F3EFA44"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7E13B461" w14:textId="77777777" w:rsidR="0095200D" w:rsidRPr="00FD1708" w:rsidRDefault="0095200D" w:rsidP="0095200D">
            <w:pPr>
              <w:rPr>
                <w:rFonts w:ascii="Times New Roman" w:hAnsi="Times New Roman" w:cs="Times New Roman"/>
                <w:b/>
              </w:rPr>
            </w:pPr>
          </w:p>
        </w:tc>
      </w:tr>
      <w:tr w:rsidR="0095200D" w:rsidRPr="00FD1708" w14:paraId="431AA0D6"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5C869FC3"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Diabetes</w:t>
            </w:r>
          </w:p>
        </w:tc>
        <w:tc>
          <w:tcPr>
            <w:tcW w:w="1701" w:type="dxa"/>
            <w:tcBorders>
              <w:top w:val="single" w:sz="4" w:space="0" w:color="auto"/>
              <w:left w:val="single" w:sz="4" w:space="0" w:color="auto"/>
              <w:bottom w:val="single" w:sz="4" w:space="0" w:color="auto"/>
              <w:right w:val="single" w:sz="4" w:space="0" w:color="auto"/>
            </w:tcBorders>
          </w:tcPr>
          <w:p w14:paraId="33ABF560" w14:textId="34CDB0FD" w:rsidR="0095200D" w:rsidRPr="00FD1708" w:rsidRDefault="00AD2112"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66F12F2D" w14:textId="2249E8F9" w:rsidR="0095200D" w:rsidRPr="00FD1708" w:rsidRDefault="00AD2112"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134" w:type="dxa"/>
            <w:tcBorders>
              <w:top w:val="single" w:sz="4" w:space="0" w:color="auto"/>
              <w:left w:val="single" w:sz="4" w:space="0" w:color="auto"/>
              <w:bottom w:val="single" w:sz="4" w:space="0" w:color="auto"/>
              <w:right w:val="single" w:sz="4" w:space="0" w:color="auto"/>
            </w:tcBorders>
          </w:tcPr>
          <w:p w14:paraId="4DABC03E" w14:textId="7F02ABA3" w:rsidR="0095200D" w:rsidRPr="00FD1708" w:rsidRDefault="00AD2112"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701" w:type="dxa"/>
            <w:tcBorders>
              <w:top w:val="single" w:sz="4" w:space="0" w:color="auto"/>
              <w:left w:val="single" w:sz="4" w:space="0" w:color="auto"/>
              <w:bottom w:val="single" w:sz="4" w:space="0" w:color="auto"/>
              <w:right w:val="single" w:sz="4" w:space="0" w:color="auto"/>
            </w:tcBorders>
          </w:tcPr>
          <w:p w14:paraId="50FADDC5" w14:textId="4B4661AF" w:rsidR="0095200D" w:rsidRPr="00FD1708" w:rsidRDefault="00AD2112"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05</w:t>
            </w:r>
          </w:p>
        </w:tc>
      </w:tr>
      <w:tr w:rsidR="0095200D" w:rsidRPr="00FD1708" w14:paraId="311A2ACE"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6F991C83"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Hypercholesterolaemia</w:t>
            </w:r>
          </w:p>
        </w:tc>
        <w:tc>
          <w:tcPr>
            <w:tcW w:w="1701" w:type="dxa"/>
            <w:tcBorders>
              <w:top w:val="single" w:sz="4" w:space="0" w:color="auto"/>
              <w:left w:val="single" w:sz="4" w:space="0" w:color="auto"/>
              <w:bottom w:val="single" w:sz="4" w:space="0" w:color="auto"/>
              <w:right w:val="single" w:sz="4" w:space="0" w:color="auto"/>
            </w:tcBorders>
          </w:tcPr>
          <w:p w14:paraId="5FE7C792" w14:textId="36C5C43D"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59E02127" w14:textId="7196FFC0"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0664AB57" w14:textId="1730CD2E" w:rsidR="0095200D" w:rsidRPr="00FD1708" w:rsidRDefault="0038784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701" w:type="dxa"/>
            <w:tcBorders>
              <w:top w:val="single" w:sz="4" w:space="0" w:color="auto"/>
              <w:left w:val="single" w:sz="4" w:space="0" w:color="auto"/>
              <w:bottom w:val="single" w:sz="4" w:space="0" w:color="auto"/>
              <w:right w:val="single" w:sz="4" w:space="0" w:color="auto"/>
            </w:tcBorders>
          </w:tcPr>
          <w:p w14:paraId="5F0DD7BC" w14:textId="0CEA27E4"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52F08896"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53E8DCB4"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Hypertension</w:t>
            </w:r>
          </w:p>
        </w:tc>
        <w:tc>
          <w:tcPr>
            <w:tcW w:w="1701" w:type="dxa"/>
            <w:tcBorders>
              <w:top w:val="single" w:sz="4" w:space="0" w:color="auto"/>
              <w:left w:val="single" w:sz="4" w:space="0" w:color="auto"/>
              <w:bottom w:val="single" w:sz="4" w:space="0" w:color="auto"/>
              <w:right w:val="single" w:sz="4" w:space="0" w:color="auto"/>
            </w:tcBorders>
          </w:tcPr>
          <w:p w14:paraId="2767C440" w14:textId="0F0C809A"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52E0A371" w14:textId="52726658"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002</w:t>
            </w:r>
          </w:p>
        </w:tc>
        <w:tc>
          <w:tcPr>
            <w:tcW w:w="1134" w:type="dxa"/>
            <w:tcBorders>
              <w:top w:val="single" w:sz="4" w:space="0" w:color="auto"/>
              <w:left w:val="single" w:sz="4" w:space="0" w:color="auto"/>
              <w:bottom w:val="single" w:sz="4" w:space="0" w:color="auto"/>
              <w:right w:val="single" w:sz="4" w:space="0" w:color="auto"/>
            </w:tcBorders>
          </w:tcPr>
          <w:p w14:paraId="0EEAF7E0" w14:textId="1E39594D" w:rsidR="0095200D" w:rsidRPr="00FD1708" w:rsidRDefault="0038784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701" w:type="dxa"/>
            <w:tcBorders>
              <w:top w:val="single" w:sz="4" w:space="0" w:color="auto"/>
              <w:left w:val="single" w:sz="4" w:space="0" w:color="auto"/>
              <w:bottom w:val="single" w:sz="4" w:space="0" w:color="auto"/>
              <w:right w:val="single" w:sz="4" w:space="0" w:color="auto"/>
            </w:tcBorders>
          </w:tcPr>
          <w:p w14:paraId="67340D56" w14:textId="0808F12C" w:rsidR="0095200D" w:rsidRPr="00FD1708" w:rsidRDefault="0038784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7B2E0672"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70B4D55B" w14:textId="44D8D403" w:rsidR="0095200D" w:rsidRPr="00FD1708" w:rsidRDefault="005C7DE7" w:rsidP="0095200D">
            <w:pPr>
              <w:rPr>
                <w:rFonts w:ascii="Times New Roman" w:hAnsi="Times New Roman" w:cs="Times New Roman"/>
              </w:rPr>
            </w:pPr>
            <w:r w:rsidRPr="00FD1708">
              <w:rPr>
                <w:rFonts w:ascii="Times New Roman" w:hAnsi="Times New Roman" w:cs="Times New Roman"/>
              </w:rPr>
              <w:t>Current or e</w:t>
            </w:r>
            <w:r w:rsidR="0095200D" w:rsidRPr="00FD1708">
              <w:rPr>
                <w:rFonts w:ascii="Times New Roman" w:hAnsi="Times New Roman" w:cs="Times New Roman"/>
              </w:rPr>
              <w:t xml:space="preserve">x-smoker                                                                                                                                                                      </w:t>
            </w:r>
          </w:p>
        </w:tc>
        <w:tc>
          <w:tcPr>
            <w:tcW w:w="1701" w:type="dxa"/>
            <w:tcBorders>
              <w:top w:val="single" w:sz="4" w:space="0" w:color="auto"/>
              <w:left w:val="single" w:sz="4" w:space="0" w:color="auto"/>
              <w:bottom w:val="single" w:sz="4" w:space="0" w:color="auto"/>
              <w:right w:val="single" w:sz="4" w:space="0" w:color="auto"/>
            </w:tcBorders>
          </w:tcPr>
          <w:p w14:paraId="6469EF5B" w14:textId="074EABDE"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08</w:t>
            </w:r>
          </w:p>
        </w:tc>
        <w:tc>
          <w:tcPr>
            <w:tcW w:w="1417" w:type="dxa"/>
            <w:tcBorders>
              <w:top w:val="single" w:sz="4" w:space="0" w:color="auto"/>
              <w:left w:val="single" w:sz="4" w:space="0" w:color="auto"/>
              <w:bottom w:val="single" w:sz="4" w:space="0" w:color="auto"/>
              <w:right w:val="single" w:sz="4" w:space="0" w:color="auto"/>
            </w:tcBorders>
          </w:tcPr>
          <w:p w14:paraId="4F105418" w14:textId="363E59C7"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0002</w:t>
            </w:r>
          </w:p>
        </w:tc>
        <w:tc>
          <w:tcPr>
            <w:tcW w:w="1134" w:type="dxa"/>
            <w:tcBorders>
              <w:top w:val="single" w:sz="4" w:space="0" w:color="auto"/>
              <w:left w:val="single" w:sz="4" w:space="0" w:color="auto"/>
              <w:bottom w:val="single" w:sz="4" w:space="0" w:color="auto"/>
              <w:right w:val="single" w:sz="4" w:space="0" w:color="auto"/>
            </w:tcBorders>
          </w:tcPr>
          <w:p w14:paraId="4076F4FC" w14:textId="52B25ED2"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98</w:t>
            </w:r>
          </w:p>
        </w:tc>
        <w:tc>
          <w:tcPr>
            <w:tcW w:w="1701" w:type="dxa"/>
            <w:tcBorders>
              <w:top w:val="single" w:sz="4" w:space="0" w:color="auto"/>
              <w:left w:val="single" w:sz="4" w:space="0" w:color="auto"/>
              <w:bottom w:val="single" w:sz="4" w:space="0" w:color="auto"/>
              <w:right w:val="single" w:sz="4" w:space="0" w:color="auto"/>
            </w:tcBorders>
          </w:tcPr>
          <w:p w14:paraId="2EA14057" w14:textId="4C5F2BF4" w:rsidR="0095200D" w:rsidRPr="00FD1708" w:rsidRDefault="0038784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689D79F9"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2FBA3023"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Asthma or COPD</w:t>
            </w:r>
          </w:p>
        </w:tc>
        <w:tc>
          <w:tcPr>
            <w:tcW w:w="1701" w:type="dxa"/>
            <w:tcBorders>
              <w:top w:val="single" w:sz="4" w:space="0" w:color="auto"/>
              <w:left w:val="single" w:sz="4" w:space="0" w:color="auto"/>
              <w:bottom w:val="single" w:sz="4" w:space="0" w:color="auto"/>
              <w:right w:val="single" w:sz="4" w:space="0" w:color="auto"/>
            </w:tcBorders>
          </w:tcPr>
          <w:p w14:paraId="14D577C6" w14:textId="2348E2B3"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08</w:t>
            </w:r>
          </w:p>
        </w:tc>
        <w:tc>
          <w:tcPr>
            <w:tcW w:w="1417" w:type="dxa"/>
            <w:tcBorders>
              <w:top w:val="single" w:sz="4" w:space="0" w:color="auto"/>
              <w:left w:val="single" w:sz="4" w:space="0" w:color="auto"/>
              <w:bottom w:val="single" w:sz="4" w:space="0" w:color="auto"/>
              <w:right w:val="single" w:sz="4" w:space="0" w:color="auto"/>
            </w:tcBorders>
          </w:tcPr>
          <w:p w14:paraId="5C609E3A" w14:textId="789E3915"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0003</w:t>
            </w:r>
          </w:p>
        </w:tc>
        <w:tc>
          <w:tcPr>
            <w:tcW w:w="1134" w:type="dxa"/>
            <w:tcBorders>
              <w:top w:val="single" w:sz="4" w:space="0" w:color="auto"/>
              <w:left w:val="single" w:sz="4" w:space="0" w:color="auto"/>
              <w:bottom w:val="single" w:sz="4" w:space="0" w:color="auto"/>
              <w:right w:val="single" w:sz="4" w:space="0" w:color="auto"/>
            </w:tcBorders>
          </w:tcPr>
          <w:p w14:paraId="01A2F2DD" w14:textId="5FC9BB48" w:rsidR="0095200D" w:rsidRPr="00FD1708" w:rsidRDefault="0038784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701" w:type="dxa"/>
            <w:tcBorders>
              <w:top w:val="single" w:sz="4" w:space="0" w:color="auto"/>
              <w:left w:val="single" w:sz="4" w:space="0" w:color="auto"/>
              <w:bottom w:val="single" w:sz="4" w:space="0" w:color="auto"/>
              <w:right w:val="single" w:sz="4" w:space="0" w:color="auto"/>
            </w:tcBorders>
          </w:tcPr>
          <w:p w14:paraId="634BA8F4" w14:textId="1FF7E098" w:rsidR="0095200D" w:rsidRPr="00FD1708" w:rsidRDefault="0038784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2DEFD2CC"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7C5D28E2"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lastRenderedPageBreak/>
              <w:t xml:space="preserve">Family history of CHD           </w:t>
            </w:r>
          </w:p>
        </w:tc>
        <w:tc>
          <w:tcPr>
            <w:tcW w:w="1701" w:type="dxa"/>
            <w:tcBorders>
              <w:top w:val="single" w:sz="4" w:space="0" w:color="auto"/>
              <w:left w:val="single" w:sz="4" w:space="0" w:color="auto"/>
              <w:bottom w:val="single" w:sz="4" w:space="0" w:color="auto"/>
              <w:right w:val="single" w:sz="4" w:space="0" w:color="auto"/>
            </w:tcBorders>
          </w:tcPr>
          <w:p w14:paraId="1CF667BB" w14:textId="76B53E5B"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33F62DB4" w14:textId="2D5D1D43"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002</w:t>
            </w:r>
          </w:p>
        </w:tc>
        <w:tc>
          <w:tcPr>
            <w:tcW w:w="1134" w:type="dxa"/>
            <w:tcBorders>
              <w:top w:val="single" w:sz="4" w:space="0" w:color="auto"/>
              <w:left w:val="single" w:sz="4" w:space="0" w:color="auto"/>
              <w:bottom w:val="single" w:sz="4" w:space="0" w:color="auto"/>
              <w:right w:val="single" w:sz="4" w:space="0" w:color="auto"/>
            </w:tcBorders>
          </w:tcPr>
          <w:p w14:paraId="064411C9" w14:textId="570677CA" w:rsidR="0095200D" w:rsidRPr="00FD1708" w:rsidRDefault="0038784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07</w:t>
            </w:r>
          </w:p>
        </w:tc>
        <w:tc>
          <w:tcPr>
            <w:tcW w:w="1701" w:type="dxa"/>
            <w:tcBorders>
              <w:top w:val="single" w:sz="4" w:space="0" w:color="auto"/>
              <w:left w:val="single" w:sz="4" w:space="0" w:color="auto"/>
              <w:bottom w:val="single" w:sz="4" w:space="0" w:color="auto"/>
              <w:right w:val="single" w:sz="4" w:space="0" w:color="auto"/>
            </w:tcBorders>
          </w:tcPr>
          <w:p w14:paraId="7C6AF2C1" w14:textId="431CF052" w:rsidR="0095200D" w:rsidRPr="00FD1708" w:rsidRDefault="0038784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51A67EF8"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6476992D"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Presenting characteristics</w:t>
            </w:r>
          </w:p>
        </w:tc>
        <w:tc>
          <w:tcPr>
            <w:tcW w:w="1701" w:type="dxa"/>
            <w:tcBorders>
              <w:top w:val="single" w:sz="4" w:space="0" w:color="auto"/>
              <w:left w:val="single" w:sz="4" w:space="0" w:color="auto"/>
              <w:bottom w:val="single" w:sz="4" w:space="0" w:color="auto"/>
              <w:right w:val="single" w:sz="4" w:space="0" w:color="auto"/>
            </w:tcBorders>
          </w:tcPr>
          <w:p w14:paraId="34DF2E9C"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710BF9A6"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7375537B"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77109163" w14:textId="77777777" w:rsidR="0095200D" w:rsidRPr="00FD1708" w:rsidRDefault="0095200D" w:rsidP="0095200D">
            <w:pPr>
              <w:rPr>
                <w:rFonts w:ascii="Times New Roman" w:hAnsi="Times New Roman" w:cs="Times New Roman"/>
                <w:b/>
              </w:rPr>
            </w:pPr>
          </w:p>
        </w:tc>
      </w:tr>
      <w:tr w:rsidR="0095200D" w:rsidRPr="00FD1708" w14:paraId="29BB0C00"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7B61E19B"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Heart rate &gt;110 bpm</w:t>
            </w:r>
          </w:p>
        </w:tc>
        <w:tc>
          <w:tcPr>
            <w:tcW w:w="1701" w:type="dxa"/>
            <w:tcBorders>
              <w:top w:val="single" w:sz="4" w:space="0" w:color="auto"/>
              <w:left w:val="single" w:sz="4" w:space="0" w:color="auto"/>
              <w:bottom w:val="single" w:sz="4" w:space="0" w:color="auto"/>
              <w:right w:val="single" w:sz="4" w:space="0" w:color="auto"/>
            </w:tcBorders>
          </w:tcPr>
          <w:p w14:paraId="7518FEA0" w14:textId="4B13D3AC"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5AED4220" w14:textId="36476C2E"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5B0EA528" w14:textId="492A093C"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88</w:t>
            </w:r>
          </w:p>
        </w:tc>
        <w:tc>
          <w:tcPr>
            <w:tcW w:w="1701" w:type="dxa"/>
            <w:tcBorders>
              <w:top w:val="single" w:sz="4" w:space="0" w:color="auto"/>
              <w:left w:val="single" w:sz="4" w:space="0" w:color="auto"/>
              <w:bottom w:val="single" w:sz="4" w:space="0" w:color="auto"/>
              <w:right w:val="single" w:sz="4" w:space="0" w:color="auto"/>
            </w:tcBorders>
          </w:tcPr>
          <w:p w14:paraId="5BE2E012" w14:textId="62A71F3F"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98</w:t>
            </w:r>
          </w:p>
        </w:tc>
      </w:tr>
      <w:tr w:rsidR="0095200D" w:rsidRPr="00FD1708" w14:paraId="1DBF8EC6"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07C82057"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Creatinine &gt;200 (μmol/l)</w:t>
            </w:r>
          </w:p>
        </w:tc>
        <w:tc>
          <w:tcPr>
            <w:tcW w:w="1701" w:type="dxa"/>
            <w:tcBorders>
              <w:top w:val="single" w:sz="4" w:space="0" w:color="auto"/>
              <w:left w:val="single" w:sz="4" w:space="0" w:color="auto"/>
              <w:bottom w:val="single" w:sz="4" w:space="0" w:color="auto"/>
              <w:right w:val="single" w:sz="4" w:space="0" w:color="auto"/>
            </w:tcBorders>
          </w:tcPr>
          <w:p w14:paraId="238D4FE5" w14:textId="3B2F5509"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417" w:type="dxa"/>
            <w:tcBorders>
              <w:top w:val="single" w:sz="4" w:space="0" w:color="auto"/>
              <w:left w:val="single" w:sz="4" w:space="0" w:color="auto"/>
              <w:bottom w:val="single" w:sz="4" w:space="0" w:color="auto"/>
              <w:right w:val="single" w:sz="4" w:space="0" w:color="auto"/>
            </w:tcBorders>
          </w:tcPr>
          <w:p w14:paraId="7F3ED70F" w14:textId="5C18B17C"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003</w:t>
            </w:r>
          </w:p>
        </w:tc>
        <w:tc>
          <w:tcPr>
            <w:tcW w:w="1134" w:type="dxa"/>
            <w:tcBorders>
              <w:top w:val="single" w:sz="4" w:space="0" w:color="auto"/>
              <w:left w:val="single" w:sz="4" w:space="0" w:color="auto"/>
              <w:bottom w:val="single" w:sz="4" w:space="0" w:color="auto"/>
              <w:right w:val="single" w:sz="4" w:space="0" w:color="auto"/>
            </w:tcBorders>
          </w:tcPr>
          <w:p w14:paraId="28CD569B" w14:textId="3C509EDB"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79</w:t>
            </w:r>
          </w:p>
        </w:tc>
        <w:tc>
          <w:tcPr>
            <w:tcW w:w="1701" w:type="dxa"/>
            <w:tcBorders>
              <w:top w:val="single" w:sz="4" w:space="0" w:color="auto"/>
              <w:left w:val="single" w:sz="4" w:space="0" w:color="auto"/>
              <w:bottom w:val="single" w:sz="4" w:space="0" w:color="auto"/>
              <w:right w:val="single" w:sz="4" w:space="0" w:color="auto"/>
            </w:tcBorders>
          </w:tcPr>
          <w:p w14:paraId="68805165" w14:textId="0520FB0E"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2E7A4D2F" w14:textId="77777777" w:rsidTr="006D720E">
        <w:tc>
          <w:tcPr>
            <w:tcW w:w="3823" w:type="dxa"/>
            <w:tcBorders>
              <w:top w:val="single" w:sz="4" w:space="0" w:color="auto"/>
              <w:left w:val="single" w:sz="4" w:space="0" w:color="auto"/>
              <w:bottom w:val="single" w:sz="4" w:space="0" w:color="auto"/>
              <w:right w:val="single" w:sz="4" w:space="0" w:color="auto"/>
            </w:tcBorders>
          </w:tcPr>
          <w:p w14:paraId="58D4F7CD" w14:textId="4D4A416B" w:rsidR="0095200D" w:rsidRPr="00FD1708" w:rsidRDefault="0095200D" w:rsidP="0095200D">
            <w:pPr>
              <w:rPr>
                <w:rFonts w:ascii="Times New Roman" w:hAnsi="Times New Roman" w:cs="Times New Roman"/>
              </w:rPr>
            </w:pPr>
            <w:r w:rsidRPr="00FD1708">
              <w:rPr>
                <w:rFonts w:ascii="Times New Roman" w:hAnsi="Times New Roman" w:cs="Times New Roman"/>
              </w:rPr>
              <w:t>Peak</w:t>
            </w:r>
            <w:r w:rsidR="005C7DE7" w:rsidRPr="00FD1708">
              <w:rPr>
                <w:rFonts w:ascii="Times New Roman" w:hAnsi="Times New Roman" w:cs="Times New Roman"/>
              </w:rPr>
              <w:t xml:space="preserve"> </w:t>
            </w:r>
            <w:r w:rsidRPr="00FD1708">
              <w:rPr>
                <w:rFonts w:ascii="Times New Roman" w:hAnsi="Times New Roman" w:cs="Times New Roman"/>
              </w:rPr>
              <w:t xml:space="preserve">troponin </w:t>
            </w:r>
          </w:p>
        </w:tc>
        <w:tc>
          <w:tcPr>
            <w:tcW w:w="1701" w:type="dxa"/>
            <w:tcBorders>
              <w:top w:val="single" w:sz="4" w:space="0" w:color="auto"/>
              <w:left w:val="single" w:sz="4" w:space="0" w:color="auto"/>
              <w:bottom w:val="single" w:sz="4" w:space="0" w:color="auto"/>
              <w:right w:val="single" w:sz="4" w:space="0" w:color="auto"/>
            </w:tcBorders>
          </w:tcPr>
          <w:p w14:paraId="7D336450" w14:textId="49A4F677"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417" w:type="dxa"/>
            <w:tcBorders>
              <w:top w:val="single" w:sz="4" w:space="0" w:color="auto"/>
              <w:left w:val="single" w:sz="4" w:space="0" w:color="auto"/>
              <w:bottom w:val="single" w:sz="4" w:space="0" w:color="auto"/>
              <w:right w:val="single" w:sz="4" w:space="0" w:color="auto"/>
            </w:tcBorders>
          </w:tcPr>
          <w:p w14:paraId="379C4008" w14:textId="273B9544"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002</w:t>
            </w:r>
          </w:p>
        </w:tc>
        <w:tc>
          <w:tcPr>
            <w:tcW w:w="1134" w:type="dxa"/>
            <w:tcBorders>
              <w:top w:val="single" w:sz="4" w:space="0" w:color="auto"/>
              <w:left w:val="single" w:sz="4" w:space="0" w:color="auto"/>
              <w:bottom w:val="single" w:sz="4" w:space="0" w:color="auto"/>
              <w:right w:val="single" w:sz="4" w:space="0" w:color="auto"/>
            </w:tcBorders>
          </w:tcPr>
          <w:p w14:paraId="00514D33" w14:textId="5397473C"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c>
          <w:tcPr>
            <w:tcW w:w="1701" w:type="dxa"/>
            <w:tcBorders>
              <w:top w:val="single" w:sz="4" w:space="0" w:color="auto"/>
              <w:left w:val="single" w:sz="4" w:space="0" w:color="auto"/>
              <w:bottom w:val="single" w:sz="4" w:space="0" w:color="auto"/>
              <w:right w:val="single" w:sz="4" w:space="0" w:color="auto"/>
            </w:tcBorders>
          </w:tcPr>
          <w:p w14:paraId="4A0B4C48" w14:textId="7E40AA11" w:rsidR="0095200D" w:rsidRPr="00FD1708" w:rsidRDefault="0038784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6836A13D"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24EFE2EF"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Cardiac arrest</w:t>
            </w:r>
          </w:p>
        </w:tc>
        <w:tc>
          <w:tcPr>
            <w:tcW w:w="1701" w:type="dxa"/>
            <w:tcBorders>
              <w:top w:val="single" w:sz="4" w:space="0" w:color="auto"/>
              <w:left w:val="single" w:sz="4" w:space="0" w:color="auto"/>
              <w:bottom w:val="single" w:sz="4" w:space="0" w:color="auto"/>
              <w:right w:val="single" w:sz="4" w:space="0" w:color="auto"/>
            </w:tcBorders>
          </w:tcPr>
          <w:p w14:paraId="21E1C304" w14:textId="73662A42"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6D034246" w14:textId="34114015"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134" w:type="dxa"/>
            <w:tcBorders>
              <w:top w:val="single" w:sz="4" w:space="0" w:color="auto"/>
              <w:left w:val="single" w:sz="4" w:space="0" w:color="auto"/>
              <w:bottom w:val="single" w:sz="4" w:space="0" w:color="auto"/>
              <w:right w:val="single" w:sz="4" w:space="0" w:color="auto"/>
            </w:tcBorders>
          </w:tcPr>
          <w:p w14:paraId="31125EC2" w14:textId="292A0318" w:rsidR="0095200D" w:rsidRPr="00FD1708" w:rsidRDefault="0038784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23</w:t>
            </w:r>
          </w:p>
        </w:tc>
        <w:tc>
          <w:tcPr>
            <w:tcW w:w="1701" w:type="dxa"/>
            <w:tcBorders>
              <w:top w:val="single" w:sz="4" w:space="0" w:color="auto"/>
              <w:left w:val="single" w:sz="4" w:space="0" w:color="auto"/>
              <w:bottom w:val="single" w:sz="4" w:space="0" w:color="auto"/>
              <w:right w:val="single" w:sz="4" w:space="0" w:color="auto"/>
            </w:tcBorders>
          </w:tcPr>
          <w:p w14:paraId="28C9FE89" w14:textId="6FA91941"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84</w:t>
            </w:r>
          </w:p>
        </w:tc>
      </w:tr>
      <w:tr w:rsidR="0095200D" w:rsidRPr="00FD1708" w14:paraId="35C9A31D"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12D48857"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Electrocardiographic characteristics</w:t>
            </w:r>
          </w:p>
        </w:tc>
        <w:tc>
          <w:tcPr>
            <w:tcW w:w="1701" w:type="dxa"/>
            <w:tcBorders>
              <w:top w:val="single" w:sz="4" w:space="0" w:color="auto"/>
              <w:left w:val="single" w:sz="4" w:space="0" w:color="auto"/>
              <w:bottom w:val="single" w:sz="4" w:space="0" w:color="auto"/>
              <w:right w:val="single" w:sz="4" w:space="0" w:color="auto"/>
            </w:tcBorders>
          </w:tcPr>
          <w:p w14:paraId="7E7F29A6"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6F6DC069"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607B66C4"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79225952" w14:textId="77777777" w:rsidR="0095200D" w:rsidRPr="00FD1708" w:rsidRDefault="0095200D" w:rsidP="0095200D">
            <w:pPr>
              <w:rPr>
                <w:rFonts w:ascii="Times New Roman" w:hAnsi="Times New Roman" w:cs="Times New Roman"/>
                <w:b/>
              </w:rPr>
            </w:pPr>
          </w:p>
        </w:tc>
      </w:tr>
      <w:tr w:rsidR="0095200D" w:rsidRPr="00FD1708" w14:paraId="41E9BD5C"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138360FC"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ST-segment deviation</w:t>
            </w:r>
          </w:p>
        </w:tc>
        <w:tc>
          <w:tcPr>
            <w:tcW w:w="1701" w:type="dxa"/>
            <w:tcBorders>
              <w:top w:val="single" w:sz="4" w:space="0" w:color="auto"/>
              <w:left w:val="single" w:sz="4" w:space="0" w:color="auto"/>
              <w:bottom w:val="single" w:sz="4" w:space="0" w:color="auto"/>
              <w:right w:val="single" w:sz="4" w:space="0" w:color="auto"/>
            </w:tcBorders>
          </w:tcPr>
          <w:p w14:paraId="322C6808" w14:textId="7B0A2104"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417" w:type="dxa"/>
            <w:tcBorders>
              <w:top w:val="single" w:sz="4" w:space="0" w:color="auto"/>
              <w:left w:val="single" w:sz="4" w:space="0" w:color="auto"/>
              <w:bottom w:val="single" w:sz="4" w:space="0" w:color="auto"/>
              <w:right w:val="single" w:sz="4" w:space="0" w:color="auto"/>
            </w:tcBorders>
          </w:tcPr>
          <w:p w14:paraId="6C9FD57E" w14:textId="246BC767"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001</w:t>
            </w:r>
          </w:p>
        </w:tc>
        <w:tc>
          <w:tcPr>
            <w:tcW w:w="1134" w:type="dxa"/>
            <w:tcBorders>
              <w:top w:val="single" w:sz="4" w:space="0" w:color="auto"/>
              <w:left w:val="single" w:sz="4" w:space="0" w:color="auto"/>
              <w:bottom w:val="single" w:sz="4" w:space="0" w:color="auto"/>
              <w:right w:val="single" w:sz="4" w:space="0" w:color="auto"/>
            </w:tcBorders>
          </w:tcPr>
          <w:p w14:paraId="4ACE33C4" w14:textId="48FA2DF4" w:rsidR="0095200D" w:rsidRPr="00FD1708" w:rsidRDefault="0038784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701" w:type="dxa"/>
            <w:tcBorders>
              <w:top w:val="single" w:sz="4" w:space="0" w:color="auto"/>
              <w:left w:val="single" w:sz="4" w:space="0" w:color="auto"/>
              <w:bottom w:val="single" w:sz="4" w:space="0" w:color="auto"/>
              <w:right w:val="single" w:sz="4" w:space="0" w:color="auto"/>
            </w:tcBorders>
          </w:tcPr>
          <w:p w14:paraId="63A4BCBE" w14:textId="639D810E" w:rsidR="0095200D" w:rsidRPr="00FD1708" w:rsidRDefault="0038784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3F859AC4" w14:textId="77777777" w:rsidTr="006D720E">
        <w:tc>
          <w:tcPr>
            <w:tcW w:w="3823" w:type="dxa"/>
            <w:tcBorders>
              <w:top w:val="single" w:sz="4" w:space="0" w:color="auto"/>
              <w:left w:val="single" w:sz="4" w:space="0" w:color="auto"/>
              <w:bottom w:val="single" w:sz="4" w:space="0" w:color="auto"/>
              <w:right w:val="single" w:sz="4" w:space="0" w:color="auto"/>
            </w:tcBorders>
          </w:tcPr>
          <w:p w14:paraId="3F124152"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Care by cardiologist </w:t>
            </w:r>
          </w:p>
        </w:tc>
        <w:tc>
          <w:tcPr>
            <w:tcW w:w="1701" w:type="dxa"/>
            <w:tcBorders>
              <w:top w:val="single" w:sz="4" w:space="0" w:color="auto"/>
              <w:left w:val="single" w:sz="4" w:space="0" w:color="auto"/>
              <w:bottom w:val="single" w:sz="4" w:space="0" w:color="auto"/>
              <w:right w:val="single" w:sz="4" w:space="0" w:color="auto"/>
            </w:tcBorders>
          </w:tcPr>
          <w:p w14:paraId="3A60CAE5" w14:textId="65B3A5CB"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417" w:type="dxa"/>
            <w:tcBorders>
              <w:top w:val="single" w:sz="4" w:space="0" w:color="auto"/>
              <w:left w:val="single" w:sz="4" w:space="0" w:color="auto"/>
              <w:bottom w:val="single" w:sz="4" w:space="0" w:color="auto"/>
              <w:right w:val="single" w:sz="4" w:space="0" w:color="auto"/>
            </w:tcBorders>
          </w:tcPr>
          <w:p w14:paraId="2E548072" w14:textId="7EF0A7E4"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134" w:type="dxa"/>
            <w:tcBorders>
              <w:top w:val="single" w:sz="4" w:space="0" w:color="auto"/>
              <w:left w:val="single" w:sz="4" w:space="0" w:color="auto"/>
              <w:bottom w:val="single" w:sz="4" w:space="0" w:color="auto"/>
              <w:right w:val="single" w:sz="4" w:space="0" w:color="auto"/>
            </w:tcBorders>
          </w:tcPr>
          <w:p w14:paraId="7AD0534D" w14:textId="68108269" w:rsidR="0095200D" w:rsidRPr="00FD1708" w:rsidRDefault="0038784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tcPr>
          <w:p w14:paraId="2518B287" w14:textId="197F9BBC" w:rsidR="0095200D" w:rsidRPr="00FD1708" w:rsidRDefault="0038784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02</w:t>
            </w:r>
          </w:p>
        </w:tc>
      </w:tr>
      <w:tr w:rsidR="0095200D" w:rsidRPr="00FD1708" w14:paraId="115281DF" w14:textId="77777777" w:rsidTr="006D720E">
        <w:tc>
          <w:tcPr>
            <w:tcW w:w="3823" w:type="dxa"/>
            <w:tcBorders>
              <w:top w:val="single" w:sz="4" w:space="0" w:color="auto"/>
              <w:left w:val="single" w:sz="4" w:space="0" w:color="auto"/>
              <w:bottom w:val="single" w:sz="4" w:space="0" w:color="auto"/>
              <w:right w:val="single" w:sz="4" w:space="0" w:color="auto"/>
            </w:tcBorders>
          </w:tcPr>
          <w:p w14:paraId="038F341D"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 xml:space="preserve">Medication at discharge </w:t>
            </w:r>
          </w:p>
        </w:tc>
        <w:tc>
          <w:tcPr>
            <w:tcW w:w="1701" w:type="dxa"/>
            <w:tcBorders>
              <w:top w:val="single" w:sz="4" w:space="0" w:color="auto"/>
              <w:left w:val="single" w:sz="4" w:space="0" w:color="auto"/>
              <w:bottom w:val="single" w:sz="4" w:space="0" w:color="auto"/>
              <w:right w:val="single" w:sz="4" w:space="0" w:color="auto"/>
            </w:tcBorders>
          </w:tcPr>
          <w:p w14:paraId="27CEE705"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47818448"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4EBC9359"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336DAB54" w14:textId="77777777" w:rsidR="0095200D" w:rsidRPr="00FD1708" w:rsidRDefault="0095200D" w:rsidP="0095200D">
            <w:pPr>
              <w:rPr>
                <w:rFonts w:ascii="Times New Roman" w:hAnsi="Times New Roman" w:cs="Times New Roman"/>
                <w:b/>
              </w:rPr>
            </w:pPr>
          </w:p>
        </w:tc>
      </w:tr>
      <w:tr w:rsidR="0095200D" w:rsidRPr="00FD1708" w14:paraId="650CDC7A" w14:textId="77777777" w:rsidTr="006D720E">
        <w:tc>
          <w:tcPr>
            <w:tcW w:w="3823" w:type="dxa"/>
            <w:tcBorders>
              <w:top w:val="single" w:sz="4" w:space="0" w:color="auto"/>
              <w:left w:val="single" w:sz="4" w:space="0" w:color="auto"/>
              <w:bottom w:val="single" w:sz="4" w:space="0" w:color="auto"/>
              <w:right w:val="single" w:sz="4" w:space="0" w:color="auto"/>
            </w:tcBorders>
          </w:tcPr>
          <w:p w14:paraId="254CFF03"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Aspirin  </w:t>
            </w:r>
          </w:p>
        </w:tc>
        <w:tc>
          <w:tcPr>
            <w:tcW w:w="1701" w:type="dxa"/>
            <w:tcBorders>
              <w:top w:val="single" w:sz="4" w:space="0" w:color="auto"/>
              <w:left w:val="single" w:sz="4" w:space="0" w:color="auto"/>
              <w:bottom w:val="single" w:sz="4" w:space="0" w:color="auto"/>
              <w:right w:val="single" w:sz="4" w:space="0" w:color="auto"/>
            </w:tcBorders>
          </w:tcPr>
          <w:p w14:paraId="15DFD602" w14:textId="77777777" w:rsidR="0095200D" w:rsidRPr="00FD1708" w:rsidRDefault="0095200D" w:rsidP="0095200D">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4721BBE1"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74318692"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2B047518" w14:textId="77777777" w:rsidR="0095200D" w:rsidRPr="00FD1708" w:rsidRDefault="0095200D" w:rsidP="0095200D">
            <w:pPr>
              <w:rPr>
                <w:rFonts w:ascii="Times New Roman" w:hAnsi="Times New Roman" w:cs="Times New Roman"/>
              </w:rPr>
            </w:pPr>
          </w:p>
        </w:tc>
      </w:tr>
      <w:tr w:rsidR="0095200D" w:rsidRPr="00FD1708" w14:paraId="784ED1C9" w14:textId="77777777" w:rsidTr="006D720E">
        <w:tc>
          <w:tcPr>
            <w:tcW w:w="3823" w:type="dxa"/>
            <w:tcBorders>
              <w:top w:val="single" w:sz="4" w:space="0" w:color="auto"/>
              <w:left w:val="single" w:sz="4" w:space="0" w:color="auto"/>
              <w:bottom w:val="single" w:sz="4" w:space="0" w:color="auto"/>
              <w:right w:val="single" w:sz="4" w:space="0" w:color="auto"/>
            </w:tcBorders>
          </w:tcPr>
          <w:p w14:paraId="39732E74"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 </w:t>
            </w:r>
          </w:p>
        </w:tc>
        <w:tc>
          <w:tcPr>
            <w:tcW w:w="1701" w:type="dxa"/>
            <w:tcBorders>
              <w:top w:val="single" w:sz="4" w:space="0" w:color="auto"/>
              <w:left w:val="single" w:sz="4" w:space="0" w:color="auto"/>
              <w:bottom w:val="single" w:sz="4" w:space="0" w:color="auto"/>
              <w:right w:val="single" w:sz="4" w:space="0" w:color="auto"/>
            </w:tcBorders>
          </w:tcPr>
          <w:p w14:paraId="12C9F4D4" w14:textId="69F0F145"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46</w:t>
            </w:r>
          </w:p>
        </w:tc>
        <w:tc>
          <w:tcPr>
            <w:tcW w:w="1417" w:type="dxa"/>
            <w:tcBorders>
              <w:top w:val="single" w:sz="4" w:space="0" w:color="auto"/>
              <w:left w:val="single" w:sz="4" w:space="0" w:color="auto"/>
              <w:bottom w:val="single" w:sz="4" w:space="0" w:color="auto"/>
              <w:right w:val="single" w:sz="4" w:space="0" w:color="auto"/>
            </w:tcBorders>
          </w:tcPr>
          <w:p w14:paraId="68C236F0" w14:textId="48E6791E"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7DC291CA" w14:textId="2EB35EA0"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44</w:t>
            </w:r>
          </w:p>
        </w:tc>
        <w:tc>
          <w:tcPr>
            <w:tcW w:w="1701" w:type="dxa"/>
            <w:tcBorders>
              <w:top w:val="single" w:sz="4" w:space="0" w:color="auto"/>
              <w:left w:val="single" w:sz="4" w:space="0" w:color="auto"/>
              <w:bottom w:val="single" w:sz="4" w:space="0" w:color="auto"/>
              <w:right w:val="single" w:sz="4" w:space="0" w:color="auto"/>
            </w:tcBorders>
          </w:tcPr>
          <w:p w14:paraId="2C5FF536" w14:textId="287B4644"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r>
      <w:tr w:rsidR="0095200D" w:rsidRPr="00FD1708" w14:paraId="5DF29764" w14:textId="77777777" w:rsidTr="006D720E">
        <w:tc>
          <w:tcPr>
            <w:tcW w:w="3823" w:type="dxa"/>
            <w:tcBorders>
              <w:top w:val="single" w:sz="4" w:space="0" w:color="auto"/>
              <w:left w:val="single" w:sz="4" w:space="0" w:color="auto"/>
              <w:bottom w:val="single" w:sz="4" w:space="0" w:color="auto"/>
              <w:right w:val="single" w:sz="4" w:space="0" w:color="auto"/>
            </w:tcBorders>
          </w:tcPr>
          <w:p w14:paraId="02D2FC91"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732FF38E" w14:textId="60DF1BE9"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119F873A" w14:textId="01AC1FAF"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30137132" w14:textId="41F28536" w:rsidR="0095200D" w:rsidRPr="00FD1708" w:rsidRDefault="0038784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13</w:t>
            </w:r>
          </w:p>
        </w:tc>
        <w:tc>
          <w:tcPr>
            <w:tcW w:w="1701" w:type="dxa"/>
            <w:tcBorders>
              <w:top w:val="single" w:sz="4" w:space="0" w:color="auto"/>
              <w:left w:val="single" w:sz="4" w:space="0" w:color="auto"/>
              <w:bottom w:val="single" w:sz="4" w:space="0" w:color="auto"/>
              <w:right w:val="single" w:sz="4" w:space="0" w:color="auto"/>
            </w:tcBorders>
          </w:tcPr>
          <w:p w14:paraId="74EA5CAF" w14:textId="198911CB" w:rsidR="0095200D" w:rsidRPr="00FD1708" w:rsidRDefault="0038784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06</w:t>
            </w:r>
          </w:p>
        </w:tc>
      </w:tr>
      <w:tr w:rsidR="0095200D" w:rsidRPr="00FD1708" w14:paraId="2C700DEE" w14:textId="77777777" w:rsidTr="006D720E">
        <w:tc>
          <w:tcPr>
            <w:tcW w:w="3823" w:type="dxa"/>
            <w:tcBorders>
              <w:top w:val="single" w:sz="4" w:space="0" w:color="auto"/>
              <w:left w:val="single" w:sz="4" w:space="0" w:color="auto"/>
              <w:bottom w:val="single" w:sz="4" w:space="0" w:color="auto"/>
              <w:right w:val="single" w:sz="4" w:space="0" w:color="auto"/>
            </w:tcBorders>
          </w:tcPr>
          <w:p w14:paraId="3EA6ADDF" w14:textId="77777777" w:rsidR="0095200D" w:rsidRPr="00FD1708" w:rsidRDefault="0095200D" w:rsidP="0095200D">
            <w:pPr>
              <w:rPr>
                <w:rFonts w:ascii="Times New Roman" w:hAnsi="Times New Roman" w:cs="Times New Roman"/>
              </w:rPr>
            </w:pPr>
            <w:r w:rsidRPr="00FD1708">
              <w:rPr>
                <w:rFonts w:ascii="Times New Roman" w:eastAsia="SimSun" w:hAnsi="Times New Roman" w:cs="Times New Roman"/>
                <w:lang w:eastAsia="zh-CN"/>
              </w:rPr>
              <w:t>P2Y</w:t>
            </w:r>
            <w:r w:rsidRPr="00FD1708">
              <w:rPr>
                <w:rFonts w:ascii="Times New Roman" w:eastAsia="SimSun" w:hAnsi="Times New Roman" w:cs="Times New Roman"/>
                <w:vertAlign w:val="subscript"/>
                <w:lang w:eastAsia="zh-CN"/>
              </w:rPr>
              <w:t xml:space="preserve">12 </w:t>
            </w:r>
            <w:r w:rsidRPr="00FD1708">
              <w:rPr>
                <w:rFonts w:ascii="Times New Roman" w:eastAsia="SimSun" w:hAnsi="Times New Roman" w:cs="Times New Roman"/>
                <w:lang w:eastAsia="zh-CN"/>
              </w:rPr>
              <w:t>inhibitors</w:t>
            </w:r>
          </w:p>
        </w:tc>
        <w:tc>
          <w:tcPr>
            <w:tcW w:w="1701" w:type="dxa"/>
            <w:tcBorders>
              <w:top w:val="single" w:sz="4" w:space="0" w:color="auto"/>
              <w:left w:val="single" w:sz="4" w:space="0" w:color="auto"/>
              <w:bottom w:val="single" w:sz="4" w:space="0" w:color="auto"/>
              <w:right w:val="single" w:sz="4" w:space="0" w:color="auto"/>
            </w:tcBorders>
          </w:tcPr>
          <w:p w14:paraId="1B6915FC" w14:textId="77777777" w:rsidR="0095200D" w:rsidRPr="00FD1708" w:rsidRDefault="0095200D" w:rsidP="0095200D">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297D3373"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432B8085"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76EE3B90" w14:textId="77777777" w:rsidR="0095200D" w:rsidRPr="00FD1708" w:rsidRDefault="0095200D" w:rsidP="0095200D">
            <w:pPr>
              <w:rPr>
                <w:rFonts w:ascii="Times New Roman" w:hAnsi="Times New Roman" w:cs="Times New Roman"/>
              </w:rPr>
            </w:pPr>
          </w:p>
        </w:tc>
      </w:tr>
      <w:tr w:rsidR="0095200D" w:rsidRPr="00FD1708" w14:paraId="706B6296" w14:textId="77777777" w:rsidTr="006D720E">
        <w:tc>
          <w:tcPr>
            <w:tcW w:w="3823" w:type="dxa"/>
            <w:tcBorders>
              <w:top w:val="single" w:sz="4" w:space="0" w:color="auto"/>
              <w:left w:val="single" w:sz="4" w:space="0" w:color="auto"/>
              <w:bottom w:val="single" w:sz="4" w:space="0" w:color="auto"/>
              <w:right w:val="single" w:sz="4" w:space="0" w:color="auto"/>
            </w:tcBorders>
          </w:tcPr>
          <w:p w14:paraId="61D33ECC" w14:textId="77777777" w:rsidR="0095200D" w:rsidRPr="00FD1708" w:rsidRDefault="0095200D" w:rsidP="0095200D">
            <w:pPr>
              <w:rPr>
                <w:rFonts w:ascii="Times New Roman" w:eastAsia="SimSun" w:hAnsi="Times New Roman" w:cs="Times New Roman"/>
                <w:lang w:eastAsia="zh-C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001D0210" w14:textId="50E63173"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58</w:t>
            </w:r>
          </w:p>
        </w:tc>
        <w:tc>
          <w:tcPr>
            <w:tcW w:w="1417" w:type="dxa"/>
            <w:tcBorders>
              <w:top w:val="single" w:sz="4" w:space="0" w:color="auto"/>
              <w:left w:val="single" w:sz="4" w:space="0" w:color="auto"/>
              <w:bottom w:val="single" w:sz="4" w:space="0" w:color="auto"/>
              <w:right w:val="single" w:sz="4" w:space="0" w:color="auto"/>
            </w:tcBorders>
          </w:tcPr>
          <w:p w14:paraId="73E4CD24" w14:textId="75DC8DBE"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2B9EDA2A" w14:textId="32630C9D"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63</w:t>
            </w:r>
          </w:p>
        </w:tc>
        <w:tc>
          <w:tcPr>
            <w:tcW w:w="1701" w:type="dxa"/>
            <w:tcBorders>
              <w:top w:val="single" w:sz="4" w:space="0" w:color="auto"/>
              <w:left w:val="single" w:sz="4" w:space="0" w:color="auto"/>
              <w:bottom w:val="single" w:sz="4" w:space="0" w:color="auto"/>
              <w:right w:val="single" w:sz="4" w:space="0" w:color="auto"/>
            </w:tcBorders>
          </w:tcPr>
          <w:p w14:paraId="08243755" w14:textId="009656F1"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98</w:t>
            </w:r>
          </w:p>
        </w:tc>
      </w:tr>
      <w:tr w:rsidR="0095200D" w:rsidRPr="00FD1708" w14:paraId="7DF6796D" w14:textId="77777777" w:rsidTr="006D720E">
        <w:tc>
          <w:tcPr>
            <w:tcW w:w="3823" w:type="dxa"/>
            <w:tcBorders>
              <w:top w:val="single" w:sz="4" w:space="0" w:color="auto"/>
              <w:left w:val="single" w:sz="4" w:space="0" w:color="auto"/>
              <w:bottom w:val="single" w:sz="4" w:space="0" w:color="auto"/>
              <w:right w:val="single" w:sz="4" w:space="0" w:color="auto"/>
            </w:tcBorders>
          </w:tcPr>
          <w:p w14:paraId="62B202DC" w14:textId="77777777" w:rsidR="0095200D" w:rsidRPr="00FD1708" w:rsidRDefault="0095200D" w:rsidP="0095200D">
            <w:pPr>
              <w:rPr>
                <w:rFonts w:ascii="Times New Roman" w:eastAsia="SimSun" w:hAnsi="Times New Roman" w:cs="Times New Roman"/>
                <w:lang w:eastAsia="zh-C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6224A130" w14:textId="55B3CF9B"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07</w:t>
            </w:r>
          </w:p>
        </w:tc>
        <w:tc>
          <w:tcPr>
            <w:tcW w:w="1417" w:type="dxa"/>
            <w:tcBorders>
              <w:top w:val="single" w:sz="4" w:space="0" w:color="auto"/>
              <w:left w:val="single" w:sz="4" w:space="0" w:color="auto"/>
              <w:bottom w:val="single" w:sz="4" w:space="0" w:color="auto"/>
              <w:right w:val="single" w:sz="4" w:space="0" w:color="auto"/>
            </w:tcBorders>
          </w:tcPr>
          <w:p w14:paraId="3248A487" w14:textId="50359B32"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27DC8CB6" w14:textId="2C9E79A7" w:rsidR="0095200D" w:rsidRPr="00FD1708" w:rsidRDefault="0038784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41</w:t>
            </w:r>
          </w:p>
        </w:tc>
        <w:tc>
          <w:tcPr>
            <w:tcW w:w="1701" w:type="dxa"/>
            <w:tcBorders>
              <w:top w:val="single" w:sz="4" w:space="0" w:color="auto"/>
              <w:left w:val="single" w:sz="4" w:space="0" w:color="auto"/>
              <w:bottom w:val="single" w:sz="4" w:space="0" w:color="auto"/>
              <w:right w:val="single" w:sz="4" w:space="0" w:color="auto"/>
            </w:tcBorders>
          </w:tcPr>
          <w:p w14:paraId="530EE866" w14:textId="63AB8781" w:rsidR="0095200D" w:rsidRPr="00FD1708" w:rsidRDefault="0038784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04</w:t>
            </w:r>
          </w:p>
        </w:tc>
      </w:tr>
      <w:tr w:rsidR="0095200D" w:rsidRPr="00FD1708" w14:paraId="6C02E0AA" w14:textId="77777777" w:rsidTr="006D720E">
        <w:tc>
          <w:tcPr>
            <w:tcW w:w="3823" w:type="dxa"/>
            <w:tcBorders>
              <w:top w:val="single" w:sz="4" w:space="0" w:color="auto"/>
              <w:left w:val="single" w:sz="4" w:space="0" w:color="auto"/>
              <w:bottom w:val="single" w:sz="4" w:space="0" w:color="auto"/>
              <w:right w:val="single" w:sz="4" w:space="0" w:color="auto"/>
            </w:tcBorders>
          </w:tcPr>
          <w:p w14:paraId="739D4BC5"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ACEi/ARBs </w:t>
            </w:r>
          </w:p>
        </w:tc>
        <w:tc>
          <w:tcPr>
            <w:tcW w:w="1701" w:type="dxa"/>
            <w:tcBorders>
              <w:top w:val="single" w:sz="4" w:space="0" w:color="auto"/>
              <w:left w:val="single" w:sz="4" w:space="0" w:color="auto"/>
              <w:bottom w:val="single" w:sz="4" w:space="0" w:color="auto"/>
              <w:right w:val="single" w:sz="4" w:space="0" w:color="auto"/>
            </w:tcBorders>
          </w:tcPr>
          <w:p w14:paraId="7470CA76" w14:textId="77777777" w:rsidR="0095200D" w:rsidRPr="00FD1708" w:rsidRDefault="0095200D" w:rsidP="0095200D">
            <w:pPr>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2614017C" w14:textId="77777777" w:rsidR="0095200D" w:rsidRPr="00FD1708" w:rsidRDefault="0095200D" w:rsidP="0095200D">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6889CC2F" w14:textId="77777777" w:rsidR="0095200D" w:rsidRPr="00FD1708" w:rsidRDefault="0095200D" w:rsidP="0095200D">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096B149F" w14:textId="77777777" w:rsidR="0095200D" w:rsidRPr="00FD1708" w:rsidRDefault="0095200D" w:rsidP="0095200D">
            <w:pPr>
              <w:jc w:val="center"/>
              <w:rPr>
                <w:rFonts w:ascii="Times New Roman" w:hAnsi="Times New Roman" w:cs="Times New Roman"/>
              </w:rPr>
            </w:pPr>
          </w:p>
        </w:tc>
      </w:tr>
      <w:tr w:rsidR="0095200D" w:rsidRPr="00FD1708" w14:paraId="311A1D61" w14:textId="77777777" w:rsidTr="006D720E">
        <w:tc>
          <w:tcPr>
            <w:tcW w:w="3823" w:type="dxa"/>
            <w:tcBorders>
              <w:top w:val="single" w:sz="4" w:space="0" w:color="auto"/>
              <w:left w:val="single" w:sz="4" w:space="0" w:color="auto"/>
              <w:bottom w:val="single" w:sz="4" w:space="0" w:color="auto"/>
              <w:right w:val="single" w:sz="4" w:space="0" w:color="auto"/>
            </w:tcBorders>
          </w:tcPr>
          <w:p w14:paraId="4571CFD8"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3A3F7580" w14:textId="5B7FEEFD"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44</w:t>
            </w:r>
          </w:p>
        </w:tc>
        <w:tc>
          <w:tcPr>
            <w:tcW w:w="1417" w:type="dxa"/>
            <w:tcBorders>
              <w:top w:val="single" w:sz="4" w:space="0" w:color="auto"/>
              <w:left w:val="single" w:sz="4" w:space="0" w:color="auto"/>
              <w:bottom w:val="single" w:sz="4" w:space="0" w:color="auto"/>
              <w:right w:val="single" w:sz="4" w:space="0" w:color="auto"/>
            </w:tcBorders>
          </w:tcPr>
          <w:p w14:paraId="2F8B75C9" w14:textId="665A56E1"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14326209" w14:textId="1FF6104C" w:rsidR="0095200D" w:rsidRPr="00FD1708" w:rsidRDefault="0038784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26</w:t>
            </w:r>
          </w:p>
        </w:tc>
        <w:tc>
          <w:tcPr>
            <w:tcW w:w="1701" w:type="dxa"/>
            <w:tcBorders>
              <w:top w:val="single" w:sz="4" w:space="0" w:color="auto"/>
              <w:left w:val="single" w:sz="4" w:space="0" w:color="auto"/>
              <w:bottom w:val="single" w:sz="4" w:space="0" w:color="auto"/>
              <w:right w:val="single" w:sz="4" w:space="0" w:color="auto"/>
            </w:tcBorders>
          </w:tcPr>
          <w:p w14:paraId="6BE7A7B8" w14:textId="3BDA9F06" w:rsidR="0095200D" w:rsidRPr="00FD1708" w:rsidRDefault="0038784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2D5E40DF" w14:textId="77777777" w:rsidTr="006D720E">
        <w:tc>
          <w:tcPr>
            <w:tcW w:w="3823" w:type="dxa"/>
            <w:tcBorders>
              <w:top w:val="single" w:sz="4" w:space="0" w:color="auto"/>
              <w:left w:val="single" w:sz="4" w:space="0" w:color="auto"/>
              <w:bottom w:val="single" w:sz="4" w:space="0" w:color="auto"/>
              <w:right w:val="single" w:sz="4" w:space="0" w:color="auto"/>
            </w:tcBorders>
          </w:tcPr>
          <w:p w14:paraId="51E5DC7E"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7A48A7D6" w14:textId="7D20D051"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10</w:t>
            </w:r>
          </w:p>
        </w:tc>
        <w:tc>
          <w:tcPr>
            <w:tcW w:w="1417" w:type="dxa"/>
            <w:tcBorders>
              <w:top w:val="single" w:sz="4" w:space="0" w:color="auto"/>
              <w:left w:val="single" w:sz="4" w:space="0" w:color="auto"/>
              <w:bottom w:val="single" w:sz="4" w:space="0" w:color="auto"/>
              <w:right w:val="single" w:sz="4" w:space="0" w:color="auto"/>
            </w:tcBorders>
          </w:tcPr>
          <w:p w14:paraId="505BA351" w14:textId="57393452"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66954DE3" w14:textId="324AB736" w:rsidR="0095200D" w:rsidRPr="00FD1708" w:rsidRDefault="0038784A" w:rsidP="0095200D">
            <w:pPr>
              <w:jc w:val="center"/>
              <w:rPr>
                <w:rFonts w:ascii="Times New Roman" w:hAnsi="Times New Roman" w:cs="Times New Roman"/>
              </w:rPr>
            </w:pPr>
            <w:r w:rsidRPr="00FD1708">
              <w:rPr>
                <w:rFonts w:ascii="Times New Roman" w:hAnsi="Times New Roman" w:cs="Times New Roman"/>
              </w:rPr>
              <w:t>2</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701" w:type="dxa"/>
            <w:tcBorders>
              <w:top w:val="single" w:sz="4" w:space="0" w:color="auto"/>
              <w:left w:val="single" w:sz="4" w:space="0" w:color="auto"/>
              <w:bottom w:val="single" w:sz="4" w:space="0" w:color="auto"/>
              <w:right w:val="single" w:sz="4" w:space="0" w:color="auto"/>
            </w:tcBorders>
          </w:tcPr>
          <w:p w14:paraId="08D9FA26" w14:textId="3C899313" w:rsidR="0095200D" w:rsidRPr="00FD1708" w:rsidRDefault="0038784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09</w:t>
            </w:r>
          </w:p>
        </w:tc>
      </w:tr>
      <w:tr w:rsidR="0095200D" w:rsidRPr="00FD1708" w14:paraId="49B9020C" w14:textId="77777777" w:rsidTr="006D720E">
        <w:tc>
          <w:tcPr>
            <w:tcW w:w="3823" w:type="dxa"/>
            <w:tcBorders>
              <w:top w:val="single" w:sz="4" w:space="0" w:color="auto"/>
              <w:left w:val="single" w:sz="4" w:space="0" w:color="auto"/>
              <w:bottom w:val="single" w:sz="4" w:space="0" w:color="auto"/>
              <w:right w:val="single" w:sz="4" w:space="0" w:color="auto"/>
            </w:tcBorders>
          </w:tcPr>
          <w:p w14:paraId="13EB8647"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Statins </w:t>
            </w:r>
          </w:p>
        </w:tc>
        <w:tc>
          <w:tcPr>
            <w:tcW w:w="1701" w:type="dxa"/>
            <w:tcBorders>
              <w:top w:val="single" w:sz="4" w:space="0" w:color="auto"/>
              <w:left w:val="single" w:sz="4" w:space="0" w:color="auto"/>
              <w:bottom w:val="single" w:sz="4" w:space="0" w:color="auto"/>
              <w:right w:val="single" w:sz="4" w:space="0" w:color="auto"/>
            </w:tcBorders>
          </w:tcPr>
          <w:p w14:paraId="4D8B0E69" w14:textId="77777777" w:rsidR="0095200D" w:rsidRPr="00FD1708" w:rsidRDefault="0095200D" w:rsidP="0095200D">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6AB4A9F5"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2FE917B6"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1C3F76B0" w14:textId="77777777" w:rsidR="0095200D" w:rsidRPr="00FD1708" w:rsidRDefault="0095200D" w:rsidP="0095200D">
            <w:pPr>
              <w:rPr>
                <w:rFonts w:ascii="Times New Roman" w:hAnsi="Times New Roman" w:cs="Times New Roman"/>
              </w:rPr>
            </w:pPr>
          </w:p>
        </w:tc>
      </w:tr>
      <w:tr w:rsidR="0095200D" w:rsidRPr="00FD1708" w14:paraId="43195DE3" w14:textId="77777777" w:rsidTr="006D720E">
        <w:tc>
          <w:tcPr>
            <w:tcW w:w="3823" w:type="dxa"/>
            <w:tcBorders>
              <w:top w:val="single" w:sz="4" w:space="0" w:color="auto"/>
              <w:left w:val="single" w:sz="4" w:space="0" w:color="auto"/>
              <w:bottom w:val="single" w:sz="4" w:space="0" w:color="auto"/>
              <w:right w:val="single" w:sz="4" w:space="0" w:color="auto"/>
            </w:tcBorders>
          </w:tcPr>
          <w:p w14:paraId="59906478"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136B2ED5" w14:textId="0776067F"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63</w:t>
            </w:r>
          </w:p>
        </w:tc>
        <w:tc>
          <w:tcPr>
            <w:tcW w:w="1417" w:type="dxa"/>
            <w:tcBorders>
              <w:top w:val="single" w:sz="4" w:space="0" w:color="auto"/>
              <w:left w:val="single" w:sz="4" w:space="0" w:color="auto"/>
              <w:bottom w:val="single" w:sz="4" w:space="0" w:color="auto"/>
              <w:right w:val="single" w:sz="4" w:space="0" w:color="auto"/>
            </w:tcBorders>
          </w:tcPr>
          <w:p w14:paraId="11F04FB0" w14:textId="24C22F7C"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4B2DD027" w14:textId="6554E9F8"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50</w:t>
            </w:r>
          </w:p>
        </w:tc>
        <w:tc>
          <w:tcPr>
            <w:tcW w:w="1701" w:type="dxa"/>
            <w:tcBorders>
              <w:top w:val="single" w:sz="4" w:space="0" w:color="auto"/>
              <w:left w:val="single" w:sz="4" w:space="0" w:color="auto"/>
              <w:bottom w:val="single" w:sz="4" w:space="0" w:color="auto"/>
              <w:right w:val="single" w:sz="4" w:space="0" w:color="auto"/>
            </w:tcBorders>
          </w:tcPr>
          <w:p w14:paraId="3797515E" w14:textId="02914711"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r>
      <w:tr w:rsidR="0095200D" w:rsidRPr="00FD1708" w14:paraId="0544AECF" w14:textId="77777777" w:rsidTr="006D720E">
        <w:tc>
          <w:tcPr>
            <w:tcW w:w="3823" w:type="dxa"/>
            <w:tcBorders>
              <w:top w:val="single" w:sz="4" w:space="0" w:color="auto"/>
              <w:left w:val="single" w:sz="4" w:space="0" w:color="auto"/>
              <w:bottom w:val="single" w:sz="4" w:space="0" w:color="auto"/>
              <w:right w:val="single" w:sz="4" w:space="0" w:color="auto"/>
            </w:tcBorders>
          </w:tcPr>
          <w:p w14:paraId="3F33A608"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3B754F35" w14:textId="6EF617D3"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1E6C76FA" w14:textId="117FF2EE"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421D1CAD" w14:textId="6E0DED0F" w:rsidR="0095200D" w:rsidRPr="00FD1708" w:rsidRDefault="0038784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20</w:t>
            </w:r>
          </w:p>
        </w:tc>
        <w:tc>
          <w:tcPr>
            <w:tcW w:w="1701" w:type="dxa"/>
            <w:tcBorders>
              <w:top w:val="single" w:sz="4" w:space="0" w:color="auto"/>
              <w:left w:val="single" w:sz="4" w:space="0" w:color="auto"/>
              <w:bottom w:val="single" w:sz="4" w:space="0" w:color="auto"/>
              <w:right w:val="single" w:sz="4" w:space="0" w:color="auto"/>
            </w:tcBorders>
          </w:tcPr>
          <w:p w14:paraId="71E1FA1A" w14:textId="3598DFEF"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95</w:t>
            </w:r>
          </w:p>
        </w:tc>
      </w:tr>
      <w:tr w:rsidR="0095200D" w:rsidRPr="00FD1708" w14:paraId="42D38823" w14:textId="77777777" w:rsidTr="006D720E">
        <w:tc>
          <w:tcPr>
            <w:tcW w:w="3823" w:type="dxa"/>
            <w:tcBorders>
              <w:top w:val="single" w:sz="4" w:space="0" w:color="auto"/>
              <w:left w:val="single" w:sz="4" w:space="0" w:color="auto"/>
              <w:bottom w:val="single" w:sz="4" w:space="0" w:color="auto"/>
              <w:right w:val="single" w:sz="4" w:space="0" w:color="auto"/>
            </w:tcBorders>
          </w:tcPr>
          <w:p w14:paraId="36F2FC50"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 xml:space="preserve">In-hospital procedures </w:t>
            </w:r>
          </w:p>
        </w:tc>
        <w:tc>
          <w:tcPr>
            <w:tcW w:w="1701" w:type="dxa"/>
            <w:tcBorders>
              <w:top w:val="single" w:sz="4" w:space="0" w:color="auto"/>
              <w:left w:val="single" w:sz="4" w:space="0" w:color="auto"/>
              <w:bottom w:val="single" w:sz="4" w:space="0" w:color="auto"/>
              <w:right w:val="single" w:sz="4" w:space="0" w:color="auto"/>
            </w:tcBorders>
          </w:tcPr>
          <w:p w14:paraId="22C65CFC"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2EE9F3CF"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603B11E2"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5529E218" w14:textId="77777777" w:rsidR="0095200D" w:rsidRPr="00FD1708" w:rsidRDefault="0095200D" w:rsidP="0095200D">
            <w:pPr>
              <w:rPr>
                <w:rFonts w:ascii="Times New Roman" w:hAnsi="Times New Roman" w:cs="Times New Roman"/>
                <w:b/>
              </w:rPr>
            </w:pPr>
          </w:p>
        </w:tc>
      </w:tr>
      <w:tr w:rsidR="0095200D" w:rsidRPr="00FD1708" w14:paraId="3132A919" w14:textId="77777777" w:rsidTr="006D720E">
        <w:tc>
          <w:tcPr>
            <w:tcW w:w="3823" w:type="dxa"/>
            <w:tcBorders>
              <w:top w:val="single" w:sz="4" w:space="0" w:color="auto"/>
              <w:left w:val="single" w:sz="4" w:space="0" w:color="auto"/>
              <w:bottom w:val="single" w:sz="4" w:space="0" w:color="auto"/>
              <w:right w:val="single" w:sz="4" w:space="0" w:color="auto"/>
            </w:tcBorders>
          </w:tcPr>
          <w:p w14:paraId="481A8340"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Coronary angiography </w:t>
            </w:r>
          </w:p>
        </w:tc>
        <w:tc>
          <w:tcPr>
            <w:tcW w:w="1701" w:type="dxa"/>
            <w:tcBorders>
              <w:top w:val="single" w:sz="4" w:space="0" w:color="auto"/>
              <w:left w:val="single" w:sz="4" w:space="0" w:color="auto"/>
              <w:bottom w:val="single" w:sz="4" w:space="0" w:color="auto"/>
              <w:right w:val="single" w:sz="4" w:space="0" w:color="auto"/>
            </w:tcBorders>
          </w:tcPr>
          <w:p w14:paraId="3C2A149A" w14:textId="77777777" w:rsidR="0095200D" w:rsidRPr="00FD1708" w:rsidRDefault="0095200D" w:rsidP="0095200D">
            <w:pPr>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3565366E"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06E5F5AD"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3F0EADE9" w14:textId="77777777" w:rsidR="0095200D" w:rsidRPr="00FD1708" w:rsidRDefault="0095200D" w:rsidP="0095200D">
            <w:pPr>
              <w:rPr>
                <w:rFonts w:ascii="Times New Roman" w:hAnsi="Times New Roman" w:cs="Times New Roman"/>
              </w:rPr>
            </w:pPr>
          </w:p>
        </w:tc>
      </w:tr>
      <w:tr w:rsidR="0095200D" w:rsidRPr="00FD1708" w14:paraId="40BB410A" w14:textId="77777777" w:rsidTr="006D720E">
        <w:tc>
          <w:tcPr>
            <w:tcW w:w="3823" w:type="dxa"/>
            <w:tcBorders>
              <w:top w:val="single" w:sz="4" w:space="0" w:color="auto"/>
              <w:left w:val="single" w:sz="4" w:space="0" w:color="auto"/>
              <w:bottom w:val="single" w:sz="4" w:space="0" w:color="auto"/>
              <w:right w:val="single" w:sz="4" w:space="0" w:color="auto"/>
            </w:tcBorders>
          </w:tcPr>
          <w:p w14:paraId="7F8DFBAB"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04FCDC4A" w14:textId="0813406D"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16</w:t>
            </w:r>
          </w:p>
        </w:tc>
        <w:tc>
          <w:tcPr>
            <w:tcW w:w="1417" w:type="dxa"/>
            <w:tcBorders>
              <w:top w:val="single" w:sz="4" w:space="0" w:color="auto"/>
              <w:left w:val="single" w:sz="4" w:space="0" w:color="auto"/>
              <w:bottom w:val="single" w:sz="4" w:space="0" w:color="auto"/>
              <w:right w:val="single" w:sz="4" w:space="0" w:color="auto"/>
            </w:tcBorders>
          </w:tcPr>
          <w:p w14:paraId="739BBE73" w14:textId="0F582636"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38E62B21" w14:textId="00CAAD7E"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96</w:t>
            </w:r>
          </w:p>
        </w:tc>
        <w:tc>
          <w:tcPr>
            <w:tcW w:w="1701" w:type="dxa"/>
            <w:tcBorders>
              <w:top w:val="single" w:sz="4" w:space="0" w:color="auto"/>
              <w:left w:val="single" w:sz="4" w:space="0" w:color="auto"/>
              <w:bottom w:val="single" w:sz="4" w:space="0" w:color="auto"/>
              <w:right w:val="single" w:sz="4" w:space="0" w:color="auto"/>
            </w:tcBorders>
          </w:tcPr>
          <w:p w14:paraId="71115372" w14:textId="77CAD2F7" w:rsidR="0095200D" w:rsidRPr="00FD1708" w:rsidRDefault="0038784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74072299" w14:textId="77777777" w:rsidTr="006D720E">
        <w:tc>
          <w:tcPr>
            <w:tcW w:w="3823" w:type="dxa"/>
            <w:tcBorders>
              <w:top w:val="single" w:sz="4" w:space="0" w:color="auto"/>
              <w:left w:val="single" w:sz="4" w:space="0" w:color="auto"/>
              <w:bottom w:val="single" w:sz="4" w:space="0" w:color="auto"/>
              <w:right w:val="single" w:sz="4" w:space="0" w:color="auto"/>
            </w:tcBorders>
          </w:tcPr>
          <w:p w14:paraId="6ABAE396"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1EB9F239" w14:textId="61C05F73"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417" w:type="dxa"/>
            <w:tcBorders>
              <w:top w:val="single" w:sz="4" w:space="0" w:color="auto"/>
              <w:left w:val="single" w:sz="4" w:space="0" w:color="auto"/>
              <w:bottom w:val="single" w:sz="4" w:space="0" w:color="auto"/>
              <w:right w:val="single" w:sz="4" w:space="0" w:color="auto"/>
            </w:tcBorders>
          </w:tcPr>
          <w:p w14:paraId="5E8E2A6E" w14:textId="159F7D14"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0EFEA0DF" w14:textId="43129F71"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83</w:t>
            </w:r>
          </w:p>
        </w:tc>
        <w:tc>
          <w:tcPr>
            <w:tcW w:w="1701" w:type="dxa"/>
            <w:tcBorders>
              <w:top w:val="single" w:sz="4" w:space="0" w:color="auto"/>
              <w:left w:val="single" w:sz="4" w:space="0" w:color="auto"/>
              <w:bottom w:val="single" w:sz="4" w:space="0" w:color="auto"/>
              <w:right w:val="single" w:sz="4" w:space="0" w:color="auto"/>
            </w:tcBorders>
          </w:tcPr>
          <w:p w14:paraId="596E357F" w14:textId="6BBDCF78"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98</w:t>
            </w:r>
          </w:p>
        </w:tc>
      </w:tr>
      <w:tr w:rsidR="0095200D" w:rsidRPr="00FD1708" w14:paraId="500BA941" w14:textId="77777777" w:rsidTr="006D720E">
        <w:tc>
          <w:tcPr>
            <w:tcW w:w="3823" w:type="dxa"/>
            <w:tcBorders>
              <w:top w:val="single" w:sz="4" w:space="0" w:color="auto"/>
              <w:left w:val="single" w:sz="4" w:space="0" w:color="auto"/>
              <w:bottom w:val="single" w:sz="4" w:space="0" w:color="auto"/>
              <w:right w:val="single" w:sz="4" w:space="0" w:color="auto"/>
            </w:tcBorders>
          </w:tcPr>
          <w:p w14:paraId="50C74323"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Coronary intervention (PCI/CABG) </w:t>
            </w:r>
          </w:p>
        </w:tc>
        <w:tc>
          <w:tcPr>
            <w:tcW w:w="1701" w:type="dxa"/>
            <w:tcBorders>
              <w:top w:val="single" w:sz="4" w:space="0" w:color="auto"/>
              <w:left w:val="single" w:sz="4" w:space="0" w:color="auto"/>
              <w:bottom w:val="single" w:sz="4" w:space="0" w:color="auto"/>
              <w:right w:val="single" w:sz="4" w:space="0" w:color="auto"/>
            </w:tcBorders>
          </w:tcPr>
          <w:p w14:paraId="076783CA" w14:textId="77777777" w:rsidR="0095200D" w:rsidRPr="00FD1708" w:rsidRDefault="0095200D" w:rsidP="0095200D">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29378957"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529CA7D8"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5EDFF01E" w14:textId="77777777" w:rsidR="0095200D" w:rsidRPr="00FD1708" w:rsidRDefault="0095200D" w:rsidP="0095200D">
            <w:pPr>
              <w:rPr>
                <w:rFonts w:ascii="Times New Roman" w:hAnsi="Times New Roman" w:cs="Times New Roman"/>
              </w:rPr>
            </w:pPr>
          </w:p>
        </w:tc>
      </w:tr>
      <w:tr w:rsidR="0095200D" w:rsidRPr="00FD1708" w14:paraId="2B6BB5BD" w14:textId="77777777" w:rsidTr="006D720E">
        <w:tc>
          <w:tcPr>
            <w:tcW w:w="3823" w:type="dxa"/>
            <w:tcBorders>
              <w:top w:val="single" w:sz="4" w:space="0" w:color="auto"/>
              <w:left w:val="single" w:sz="4" w:space="0" w:color="auto"/>
              <w:bottom w:val="single" w:sz="4" w:space="0" w:color="auto"/>
              <w:right w:val="single" w:sz="4" w:space="0" w:color="auto"/>
            </w:tcBorders>
          </w:tcPr>
          <w:p w14:paraId="6A691434"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5C38F6D1" w14:textId="39863A10"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07</w:t>
            </w:r>
          </w:p>
        </w:tc>
        <w:tc>
          <w:tcPr>
            <w:tcW w:w="1417" w:type="dxa"/>
            <w:tcBorders>
              <w:top w:val="single" w:sz="4" w:space="0" w:color="auto"/>
              <w:left w:val="single" w:sz="4" w:space="0" w:color="auto"/>
              <w:bottom w:val="single" w:sz="4" w:space="0" w:color="auto"/>
              <w:right w:val="single" w:sz="4" w:space="0" w:color="auto"/>
            </w:tcBorders>
          </w:tcPr>
          <w:p w14:paraId="1061874C" w14:textId="3925E909"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08901A25" w14:textId="3B8393A4" w:rsidR="0095200D" w:rsidRPr="00FD1708" w:rsidRDefault="0038784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701" w:type="dxa"/>
            <w:tcBorders>
              <w:top w:val="single" w:sz="4" w:space="0" w:color="auto"/>
              <w:left w:val="single" w:sz="4" w:space="0" w:color="auto"/>
              <w:bottom w:val="single" w:sz="4" w:space="0" w:color="auto"/>
              <w:right w:val="single" w:sz="4" w:space="0" w:color="auto"/>
            </w:tcBorders>
          </w:tcPr>
          <w:p w14:paraId="1B47C560" w14:textId="0F546E95" w:rsidR="0095200D" w:rsidRPr="00FD1708" w:rsidRDefault="0038784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5AA19DB0" w14:textId="77777777" w:rsidTr="006D720E">
        <w:tc>
          <w:tcPr>
            <w:tcW w:w="3823" w:type="dxa"/>
            <w:tcBorders>
              <w:top w:val="single" w:sz="4" w:space="0" w:color="auto"/>
              <w:left w:val="single" w:sz="4" w:space="0" w:color="auto"/>
              <w:bottom w:val="single" w:sz="4" w:space="0" w:color="auto"/>
              <w:right w:val="single" w:sz="4" w:space="0" w:color="auto"/>
            </w:tcBorders>
          </w:tcPr>
          <w:p w14:paraId="5E27E089"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3ADDCF8C" w14:textId="1C2E208D"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417" w:type="dxa"/>
            <w:tcBorders>
              <w:top w:val="single" w:sz="4" w:space="0" w:color="auto"/>
              <w:left w:val="single" w:sz="4" w:space="0" w:color="auto"/>
              <w:bottom w:val="single" w:sz="4" w:space="0" w:color="auto"/>
              <w:right w:val="single" w:sz="4" w:space="0" w:color="auto"/>
            </w:tcBorders>
          </w:tcPr>
          <w:p w14:paraId="6A6FF749" w14:textId="09D7C7AB"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646EAC05" w14:textId="2A75DCB8"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c>
          <w:tcPr>
            <w:tcW w:w="1701" w:type="dxa"/>
            <w:tcBorders>
              <w:top w:val="single" w:sz="4" w:space="0" w:color="auto"/>
              <w:left w:val="single" w:sz="4" w:space="0" w:color="auto"/>
              <w:bottom w:val="single" w:sz="4" w:space="0" w:color="auto"/>
              <w:right w:val="single" w:sz="4" w:space="0" w:color="auto"/>
            </w:tcBorders>
          </w:tcPr>
          <w:p w14:paraId="04CA295E" w14:textId="763E89F8"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98</w:t>
            </w:r>
          </w:p>
        </w:tc>
      </w:tr>
    </w:tbl>
    <w:p w14:paraId="38CA8483" w14:textId="741D96AF" w:rsidR="00537F32" w:rsidRPr="00FD1708" w:rsidRDefault="00DB40BC" w:rsidP="00537F32">
      <w:pPr>
        <w:spacing w:line="240" w:lineRule="auto"/>
        <w:rPr>
          <w:rFonts w:ascii="Times New Roman" w:hAnsi="Times New Roman" w:cs="Times New Roman"/>
        </w:rPr>
      </w:pPr>
      <w:r w:rsidRPr="00FD1708">
        <w:rPr>
          <w:rFonts w:ascii="Times New Roman" w:hAnsi="Times New Roman" w:cs="Times New Roman"/>
          <w:b/>
        </w:rPr>
        <w:t>Abbreviations:</w:t>
      </w:r>
      <w:r w:rsidRPr="00FD1708">
        <w:rPr>
          <w:rFonts w:ascii="Times New Roman" w:hAnsi="Times New Roman" w:cs="Times New Roman"/>
        </w:rPr>
        <w:t xml:space="preserve"> ACE, angiotensin converting enzyme; ARB, angiotensin receptor blocker; CABG, coronary artery bypass graft; CHD, coronary heart disease; COPD, chronic </w:t>
      </w:r>
      <w:r w:rsidRPr="00FD1708">
        <w:rPr>
          <w:rFonts w:ascii="Times New Roman" w:hAnsi="Times New Roman" w:cs="Times New Roman"/>
        </w:rPr>
        <w:lastRenderedPageBreak/>
        <w:t>obstructive pulmonary disease; IMD, Index of multiple deprivation; PCI, percutaneous coronary intervention</w:t>
      </w:r>
      <w:r w:rsidR="000A6740" w:rsidRPr="00FD1708">
        <w:rPr>
          <w:rFonts w:ascii="Times New Roman" w:hAnsi="Times New Roman" w:cs="Times New Roman"/>
        </w:rPr>
        <w:t>; ref, reference category</w:t>
      </w:r>
      <w:r w:rsidR="00537F32" w:rsidRPr="00FD1708">
        <w:rPr>
          <w:rFonts w:ascii="Times New Roman" w:hAnsi="Times New Roman" w:cs="Times New Roman"/>
        </w:rPr>
        <w:t>.</w:t>
      </w:r>
    </w:p>
    <w:p w14:paraId="4C4A5B93" w14:textId="77777777" w:rsidR="00537F32" w:rsidRPr="00FD1708" w:rsidRDefault="00537F32" w:rsidP="00537F32">
      <w:pPr>
        <w:spacing w:line="240" w:lineRule="auto"/>
        <w:rPr>
          <w:rFonts w:ascii="Times New Roman" w:hAnsi="Times New Roman" w:cs="Times New Roman"/>
        </w:rPr>
      </w:pPr>
    </w:p>
    <w:p w14:paraId="67C6CE17" w14:textId="77777777" w:rsidR="0095200D" w:rsidRDefault="0095200D" w:rsidP="0095200D">
      <w:pPr>
        <w:rPr>
          <w:rFonts w:ascii="Times New Roman" w:hAnsi="Times New Roman" w:cs="Times New Roman"/>
          <w:b/>
        </w:rPr>
      </w:pPr>
    </w:p>
    <w:p w14:paraId="406B666D" w14:textId="77777777" w:rsidR="007F002D" w:rsidRDefault="007F002D" w:rsidP="0095200D">
      <w:pPr>
        <w:rPr>
          <w:rFonts w:ascii="Times New Roman" w:hAnsi="Times New Roman" w:cs="Times New Roman"/>
          <w:b/>
        </w:rPr>
      </w:pPr>
    </w:p>
    <w:p w14:paraId="73453471" w14:textId="77777777" w:rsidR="007F002D" w:rsidRDefault="007F002D" w:rsidP="0095200D">
      <w:pPr>
        <w:rPr>
          <w:rFonts w:ascii="Times New Roman" w:hAnsi="Times New Roman" w:cs="Times New Roman"/>
          <w:b/>
        </w:rPr>
      </w:pPr>
    </w:p>
    <w:p w14:paraId="40F9D2E1" w14:textId="77777777" w:rsidR="007F002D" w:rsidRDefault="007F002D" w:rsidP="0095200D">
      <w:pPr>
        <w:rPr>
          <w:rFonts w:ascii="Times New Roman" w:hAnsi="Times New Roman" w:cs="Times New Roman"/>
          <w:b/>
        </w:rPr>
      </w:pPr>
    </w:p>
    <w:p w14:paraId="4B1BD715" w14:textId="77777777" w:rsidR="007F002D" w:rsidRDefault="007F002D" w:rsidP="0095200D">
      <w:pPr>
        <w:rPr>
          <w:rFonts w:ascii="Times New Roman" w:hAnsi="Times New Roman" w:cs="Times New Roman"/>
          <w:b/>
        </w:rPr>
      </w:pPr>
    </w:p>
    <w:p w14:paraId="06171633" w14:textId="77777777" w:rsidR="007F002D" w:rsidRDefault="007F002D" w:rsidP="0095200D">
      <w:pPr>
        <w:rPr>
          <w:rFonts w:ascii="Times New Roman" w:hAnsi="Times New Roman" w:cs="Times New Roman"/>
          <w:b/>
        </w:rPr>
      </w:pPr>
    </w:p>
    <w:p w14:paraId="3EBB66A3" w14:textId="77777777" w:rsidR="007F002D" w:rsidRDefault="007F002D" w:rsidP="0095200D">
      <w:pPr>
        <w:rPr>
          <w:rFonts w:ascii="Times New Roman" w:hAnsi="Times New Roman" w:cs="Times New Roman"/>
          <w:b/>
        </w:rPr>
      </w:pPr>
    </w:p>
    <w:p w14:paraId="365D5953" w14:textId="77777777" w:rsidR="007F002D" w:rsidRDefault="007F002D" w:rsidP="0095200D">
      <w:pPr>
        <w:rPr>
          <w:rFonts w:ascii="Times New Roman" w:hAnsi="Times New Roman" w:cs="Times New Roman"/>
          <w:b/>
        </w:rPr>
      </w:pPr>
    </w:p>
    <w:p w14:paraId="3638A463" w14:textId="77777777" w:rsidR="007F002D" w:rsidRDefault="007F002D" w:rsidP="0095200D">
      <w:pPr>
        <w:rPr>
          <w:rFonts w:ascii="Times New Roman" w:hAnsi="Times New Roman" w:cs="Times New Roman"/>
          <w:b/>
        </w:rPr>
      </w:pPr>
    </w:p>
    <w:p w14:paraId="36073EA2" w14:textId="77777777" w:rsidR="007F002D" w:rsidRDefault="007F002D" w:rsidP="0095200D">
      <w:pPr>
        <w:rPr>
          <w:rFonts w:ascii="Times New Roman" w:hAnsi="Times New Roman" w:cs="Times New Roman"/>
          <w:b/>
        </w:rPr>
      </w:pPr>
    </w:p>
    <w:p w14:paraId="4EFAB06E" w14:textId="77777777" w:rsidR="007F002D" w:rsidRDefault="007F002D" w:rsidP="0095200D">
      <w:pPr>
        <w:rPr>
          <w:rFonts w:ascii="Times New Roman" w:hAnsi="Times New Roman" w:cs="Times New Roman"/>
          <w:b/>
        </w:rPr>
      </w:pPr>
    </w:p>
    <w:p w14:paraId="024F552A" w14:textId="77777777" w:rsidR="007F002D" w:rsidRDefault="007F002D" w:rsidP="0095200D">
      <w:pPr>
        <w:rPr>
          <w:rFonts w:ascii="Times New Roman" w:hAnsi="Times New Roman" w:cs="Times New Roman"/>
          <w:b/>
        </w:rPr>
      </w:pPr>
    </w:p>
    <w:p w14:paraId="3882E0A2" w14:textId="77777777" w:rsidR="007F002D" w:rsidRDefault="007F002D" w:rsidP="0095200D">
      <w:pPr>
        <w:rPr>
          <w:rFonts w:ascii="Times New Roman" w:hAnsi="Times New Roman" w:cs="Times New Roman"/>
          <w:b/>
        </w:rPr>
      </w:pPr>
    </w:p>
    <w:p w14:paraId="54AE1824" w14:textId="77777777" w:rsidR="007F002D" w:rsidRDefault="007F002D" w:rsidP="0095200D">
      <w:pPr>
        <w:rPr>
          <w:rFonts w:ascii="Times New Roman" w:hAnsi="Times New Roman" w:cs="Times New Roman"/>
          <w:b/>
        </w:rPr>
      </w:pPr>
    </w:p>
    <w:p w14:paraId="35E0F3C5" w14:textId="77777777" w:rsidR="007F002D" w:rsidRDefault="007F002D" w:rsidP="0095200D">
      <w:pPr>
        <w:rPr>
          <w:rFonts w:ascii="Times New Roman" w:hAnsi="Times New Roman" w:cs="Times New Roman"/>
          <w:b/>
        </w:rPr>
      </w:pPr>
    </w:p>
    <w:p w14:paraId="11F4AC7A" w14:textId="77777777" w:rsidR="007F002D" w:rsidRDefault="007F002D" w:rsidP="0095200D">
      <w:pPr>
        <w:rPr>
          <w:rFonts w:ascii="Times New Roman" w:hAnsi="Times New Roman" w:cs="Times New Roman"/>
          <w:b/>
        </w:rPr>
      </w:pPr>
    </w:p>
    <w:p w14:paraId="72898AFA" w14:textId="77777777" w:rsidR="007F002D" w:rsidRDefault="007F002D" w:rsidP="0095200D">
      <w:pPr>
        <w:rPr>
          <w:rFonts w:ascii="Times New Roman" w:hAnsi="Times New Roman" w:cs="Times New Roman"/>
          <w:b/>
        </w:rPr>
      </w:pPr>
    </w:p>
    <w:p w14:paraId="21A57DAD" w14:textId="77777777" w:rsidR="007F002D" w:rsidRDefault="007F002D" w:rsidP="0095200D">
      <w:pPr>
        <w:rPr>
          <w:rFonts w:ascii="Times New Roman" w:hAnsi="Times New Roman" w:cs="Times New Roman"/>
          <w:b/>
        </w:rPr>
      </w:pPr>
    </w:p>
    <w:p w14:paraId="64D31C34" w14:textId="77777777" w:rsidR="007F002D" w:rsidRDefault="007F002D" w:rsidP="0095200D">
      <w:pPr>
        <w:rPr>
          <w:rFonts w:ascii="Times New Roman" w:hAnsi="Times New Roman" w:cs="Times New Roman"/>
          <w:b/>
        </w:rPr>
      </w:pPr>
    </w:p>
    <w:p w14:paraId="11EDE63D" w14:textId="77777777" w:rsidR="007F002D" w:rsidRDefault="007F002D" w:rsidP="0095200D">
      <w:pPr>
        <w:rPr>
          <w:rFonts w:ascii="Times New Roman" w:hAnsi="Times New Roman" w:cs="Times New Roman"/>
          <w:b/>
        </w:rPr>
      </w:pPr>
    </w:p>
    <w:p w14:paraId="6EA6627D" w14:textId="77777777" w:rsidR="007F002D" w:rsidRDefault="007F002D" w:rsidP="0095200D">
      <w:pPr>
        <w:rPr>
          <w:rFonts w:ascii="Times New Roman" w:hAnsi="Times New Roman" w:cs="Times New Roman"/>
          <w:b/>
        </w:rPr>
      </w:pPr>
    </w:p>
    <w:p w14:paraId="001D3553" w14:textId="77777777" w:rsidR="007F002D" w:rsidRDefault="007F002D" w:rsidP="0095200D">
      <w:pPr>
        <w:rPr>
          <w:rFonts w:ascii="Times New Roman" w:hAnsi="Times New Roman" w:cs="Times New Roman"/>
          <w:b/>
        </w:rPr>
      </w:pPr>
    </w:p>
    <w:p w14:paraId="7B935171" w14:textId="77777777" w:rsidR="007F002D" w:rsidRDefault="007F002D" w:rsidP="0095200D">
      <w:pPr>
        <w:rPr>
          <w:rFonts w:ascii="Times New Roman" w:hAnsi="Times New Roman" w:cs="Times New Roman"/>
          <w:b/>
        </w:rPr>
      </w:pPr>
    </w:p>
    <w:p w14:paraId="5DA86744" w14:textId="77777777" w:rsidR="007F002D" w:rsidRDefault="007F002D" w:rsidP="0095200D">
      <w:pPr>
        <w:rPr>
          <w:rFonts w:ascii="Times New Roman" w:hAnsi="Times New Roman" w:cs="Times New Roman"/>
          <w:b/>
        </w:rPr>
      </w:pPr>
    </w:p>
    <w:p w14:paraId="208E96AA" w14:textId="77777777" w:rsidR="007F002D" w:rsidRDefault="007F002D" w:rsidP="0095200D">
      <w:pPr>
        <w:rPr>
          <w:rFonts w:ascii="Times New Roman" w:hAnsi="Times New Roman" w:cs="Times New Roman"/>
          <w:b/>
        </w:rPr>
      </w:pPr>
    </w:p>
    <w:p w14:paraId="1936AE02" w14:textId="77777777" w:rsidR="007F002D" w:rsidRDefault="007F002D" w:rsidP="0095200D">
      <w:pPr>
        <w:rPr>
          <w:rFonts w:ascii="Times New Roman" w:hAnsi="Times New Roman" w:cs="Times New Roman"/>
          <w:b/>
        </w:rPr>
      </w:pPr>
    </w:p>
    <w:p w14:paraId="61BE49AF" w14:textId="77777777" w:rsidR="007F002D" w:rsidRDefault="007F002D" w:rsidP="0095200D">
      <w:pPr>
        <w:rPr>
          <w:rFonts w:ascii="Times New Roman" w:hAnsi="Times New Roman" w:cs="Times New Roman"/>
          <w:b/>
        </w:rPr>
      </w:pPr>
    </w:p>
    <w:p w14:paraId="5C1D98F0" w14:textId="77777777" w:rsidR="007F002D" w:rsidRDefault="007F002D" w:rsidP="0095200D">
      <w:pPr>
        <w:rPr>
          <w:rFonts w:ascii="Times New Roman" w:hAnsi="Times New Roman" w:cs="Times New Roman"/>
          <w:b/>
        </w:rPr>
      </w:pPr>
    </w:p>
    <w:p w14:paraId="0FF07F6C" w14:textId="77777777" w:rsidR="007F002D" w:rsidRPr="00FD1708" w:rsidRDefault="007F002D" w:rsidP="0095200D">
      <w:pPr>
        <w:rPr>
          <w:rFonts w:ascii="Times New Roman" w:hAnsi="Times New Roman" w:cs="Times New Roman"/>
          <w:b/>
        </w:rPr>
      </w:pPr>
    </w:p>
    <w:p w14:paraId="7A4EC2BD" w14:textId="2A7F9126" w:rsidR="0095200D" w:rsidRPr="00FD1708" w:rsidRDefault="00577FA6" w:rsidP="00253AFE">
      <w:pPr>
        <w:jc w:val="center"/>
        <w:rPr>
          <w:rFonts w:ascii="Times New Roman" w:hAnsi="Times New Roman" w:cs="Times New Roman"/>
        </w:rPr>
      </w:pPr>
      <w:r>
        <w:rPr>
          <w:rFonts w:ascii="Times New Roman" w:hAnsi="Times New Roman" w:cs="Times New Roman"/>
          <w:b/>
        </w:rPr>
        <w:lastRenderedPageBreak/>
        <w:t>Table 9</w:t>
      </w:r>
      <w:r w:rsidR="0095200D" w:rsidRPr="00FD1708">
        <w:rPr>
          <w:rFonts w:ascii="Times New Roman" w:hAnsi="Times New Roman" w:cs="Times New Roman"/>
          <w:b/>
        </w:rPr>
        <w:t xml:space="preserve">. </w:t>
      </w:r>
      <w:r w:rsidR="0095200D" w:rsidRPr="00FD1708">
        <w:rPr>
          <w:rFonts w:ascii="Times New Roman" w:hAnsi="Times New Roman" w:cs="Times New Roman"/>
        </w:rPr>
        <w:t>Balance check parameters using standardized differences and variance ratios (imputation dataset 6)</w:t>
      </w:r>
    </w:p>
    <w:tbl>
      <w:tblPr>
        <w:tblStyle w:val="TableGrid"/>
        <w:tblW w:w="9776" w:type="dxa"/>
        <w:tblLook w:val="04A0" w:firstRow="1" w:lastRow="0" w:firstColumn="1" w:lastColumn="0" w:noHBand="0" w:noVBand="1"/>
      </w:tblPr>
      <w:tblGrid>
        <w:gridCol w:w="3823"/>
        <w:gridCol w:w="1701"/>
        <w:gridCol w:w="1417"/>
        <w:gridCol w:w="1134"/>
        <w:gridCol w:w="1701"/>
      </w:tblGrid>
      <w:tr w:rsidR="0095200D" w:rsidRPr="00FD1708" w14:paraId="5A945AC8" w14:textId="77777777" w:rsidTr="006D720E">
        <w:trPr>
          <w:tblHeader/>
        </w:trPr>
        <w:tc>
          <w:tcPr>
            <w:tcW w:w="3823" w:type="dxa"/>
            <w:tcBorders>
              <w:top w:val="single" w:sz="4" w:space="0" w:color="auto"/>
              <w:left w:val="single" w:sz="4" w:space="0" w:color="auto"/>
              <w:bottom w:val="single" w:sz="4" w:space="0" w:color="auto"/>
              <w:right w:val="single" w:sz="4" w:space="0" w:color="auto"/>
            </w:tcBorders>
          </w:tcPr>
          <w:p w14:paraId="3A91D1A9" w14:textId="77777777" w:rsidR="0095200D" w:rsidRPr="00FD1708" w:rsidRDefault="0095200D" w:rsidP="0095200D">
            <w:pPr>
              <w:rPr>
                <w:rFonts w:ascii="Times New Roman" w:hAnsi="Times New Roman" w:cs="Times New Roman"/>
                <w:b/>
              </w:rPr>
            </w:pPr>
          </w:p>
        </w:tc>
        <w:tc>
          <w:tcPr>
            <w:tcW w:w="3118" w:type="dxa"/>
            <w:gridSpan w:val="2"/>
            <w:tcBorders>
              <w:top w:val="single" w:sz="4" w:space="0" w:color="auto"/>
              <w:left w:val="single" w:sz="4" w:space="0" w:color="auto"/>
              <w:bottom w:val="single" w:sz="4" w:space="0" w:color="auto"/>
              <w:right w:val="single" w:sz="4" w:space="0" w:color="auto"/>
            </w:tcBorders>
            <w:hideMark/>
          </w:tcPr>
          <w:p w14:paraId="072503C2"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Standardized differences</w:t>
            </w:r>
          </w:p>
        </w:tc>
        <w:tc>
          <w:tcPr>
            <w:tcW w:w="2835" w:type="dxa"/>
            <w:gridSpan w:val="2"/>
            <w:tcBorders>
              <w:top w:val="single" w:sz="4" w:space="0" w:color="auto"/>
              <w:left w:val="single" w:sz="4" w:space="0" w:color="auto"/>
              <w:bottom w:val="single" w:sz="4" w:space="0" w:color="auto"/>
              <w:right w:val="single" w:sz="4" w:space="0" w:color="auto"/>
            </w:tcBorders>
            <w:hideMark/>
          </w:tcPr>
          <w:p w14:paraId="320DE845"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Variance ratios</w:t>
            </w:r>
          </w:p>
        </w:tc>
      </w:tr>
      <w:tr w:rsidR="0095200D" w:rsidRPr="00FD1708" w14:paraId="108478AF" w14:textId="77777777" w:rsidTr="006D720E">
        <w:trPr>
          <w:tblHeader/>
        </w:trPr>
        <w:tc>
          <w:tcPr>
            <w:tcW w:w="3823" w:type="dxa"/>
            <w:tcBorders>
              <w:top w:val="single" w:sz="4" w:space="0" w:color="auto"/>
              <w:left w:val="single" w:sz="4" w:space="0" w:color="auto"/>
              <w:bottom w:val="single" w:sz="4" w:space="0" w:color="auto"/>
              <w:right w:val="single" w:sz="4" w:space="0" w:color="auto"/>
            </w:tcBorders>
          </w:tcPr>
          <w:p w14:paraId="086BA1F2"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 xml:space="preserve">Data </w:t>
            </w:r>
          </w:p>
        </w:tc>
        <w:tc>
          <w:tcPr>
            <w:tcW w:w="1701" w:type="dxa"/>
            <w:tcBorders>
              <w:top w:val="single" w:sz="4" w:space="0" w:color="auto"/>
              <w:left w:val="single" w:sz="4" w:space="0" w:color="auto"/>
              <w:bottom w:val="single" w:sz="4" w:space="0" w:color="auto"/>
              <w:right w:val="single" w:sz="4" w:space="0" w:color="auto"/>
            </w:tcBorders>
          </w:tcPr>
          <w:p w14:paraId="24307AFC"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Raw</w:t>
            </w:r>
          </w:p>
        </w:tc>
        <w:tc>
          <w:tcPr>
            <w:tcW w:w="1417" w:type="dxa"/>
            <w:tcBorders>
              <w:top w:val="single" w:sz="4" w:space="0" w:color="auto"/>
              <w:left w:val="single" w:sz="4" w:space="0" w:color="auto"/>
              <w:bottom w:val="single" w:sz="4" w:space="0" w:color="auto"/>
              <w:right w:val="single" w:sz="4" w:space="0" w:color="auto"/>
            </w:tcBorders>
          </w:tcPr>
          <w:p w14:paraId="72EAE69E"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Weighted</w:t>
            </w:r>
          </w:p>
        </w:tc>
        <w:tc>
          <w:tcPr>
            <w:tcW w:w="1134" w:type="dxa"/>
            <w:tcBorders>
              <w:top w:val="single" w:sz="4" w:space="0" w:color="auto"/>
              <w:left w:val="single" w:sz="4" w:space="0" w:color="auto"/>
              <w:bottom w:val="single" w:sz="4" w:space="0" w:color="auto"/>
              <w:right w:val="single" w:sz="4" w:space="0" w:color="auto"/>
            </w:tcBorders>
          </w:tcPr>
          <w:p w14:paraId="389E29C5"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Raw</w:t>
            </w:r>
          </w:p>
        </w:tc>
        <w:tc>
          <w:tcPr>
            <w:tcW w:w="1701" w:type="dxa"/>
            <w:tcBorders>
              <w:top w:val="single" w:sz="4" w:space="0" w:color="auto"/>
              <w:left w:val="single" w:sz="4" w:space="0" w:color="auto"/>
              <w:bottom w:val="single" w:sz="4" w:space="0" w:color="auto"/>
              <w:right w:val="single" w:sz="4" w:space="0" w:color="auto"/>
            </w:tcBorders>
          </w:tcPr>
          <w:p w14:paraId="26B53379"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Weighted</w:t>
            </w:r>
          </w:p>
        </w:tc>
      </w:tr>
      <w:tr w:rsidR="0095200D" w:rsidRPr="00FD1708" w14:paraId="0F143952"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45168F3D"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Age</w:t>
            </w:r>
          </w:p>
        </w:tc>
        <w:tc>
          <w:tcPr>
            <w:tcW w:w="1701" w:type="dxa"/>
            <w:tcBorders>
              <w:top w:val="single" w:sz="4" w:space="0" w:color="auto"/>
              <w:left w:val="single" w:sz="4" w:space="0" w:color="auto"/>
              <w:bottom w:val="single" w:sz="4" w:space="0" w:color="auto"/>
              <w:right w:val="single" w:sz="4" w:space="0" w:color="auto"/>
            </w:tcBorders>
          </w:tcPr>
          <w:p w14:paraId="0D8203CF" w14:textId="77777777" w:rsidR="0095200D" w:rsidRPr="00FD1708" w:rsidRDefault="0095200D" w:rsidP="0095200D">
            <w:pPr>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4FD8DE36" w14:textId="77777777" w:rsidR="0095200D" w:rsidRPr="00FD1708" w:rsidRDefault="0095200D" w:rsidP="0095200D">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4DD1986E" w14:textId="77777777" w:rsidR="0095200D" w:rsidRPr="00FD1708" w:rsidRDefault="0095200D" w:rsidP="0095200D">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7CD1937E" w14:textId="77777777" w:rsidR="0095200D" w:rsidRPr="00FD1708" w:rsidRDefault="0095200D" w:rsidP="0095200D">
            <w:pPr>
              <w:jc w:val="center"/>
              <w:rPr>
                <w:rFonts w:ascii="Times New Roman" w:hAnsi="Times New Roman" w:cs="Times New Roman"/>
              </w:rPr>
            </w:pPr>
          </w:p>
        </w:tc>
      </w:tr>
      <w:tr w:rsidR="0095200D" w:rsidRPr="00FD1708" w14:paraId="451D5815" w14:textId="77777777" w:rsidTr="006D720E">
        <w:tc>
          <w:tcPr>
            <w:tcW w:w="3823" w:type="dxa"/>
            <w:tcBorders>
              <w:top w:val="single" w:sz="4" w:space="0" w:color="auto"/>
              <w:left w:val="single" w:sz="4" w:space="0" w:color="auto"/>
              <w:bottom w:val="single" w:sz="4" w:space="0" w:color="auto"/>
              <w:right w:val="single" w:sz="4" w:space="0" w:color="auto"/>
            </w:tcBorders>
          </w:tcPr>
          <w:p w14:paraId="15E7ABAD"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Below 55</w:t>
            </w:r>
          </w:p>
        </w:tc>
        <w:tc>
          <w:tcPr>
            <w:tcW w:w="1701" w:type="dxa"/>
            <w:tcBorders>
              <w:top w:val="single" w:sz="4" w:space="0" w:color="auto"/>
              <w:left w:val="single" w:sz="4" w:space="0" w:color="auto"/>
              <w:bottom w:val="single" w:sz="4" w:space="0" w:color="auto"/>
              <w:right w:val="single" w:sz="4" w:space="0" w:color="auto"/>
            </w:tcBorders>
          </w:tcPr>
          <w:p w14:paraId="73B1B7C1" w14:textId="5CDA5CC7"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417" w:type="dxa"/>
            <w:tcBorders>
              <w:top w:val="single" w:sz="4" w:space="0" w:color="auto"/>
              <w:left w:val="single" w:sz="4" w:space="0" w:color="auto"/>
              <w:bottom w:val="single" w:sz="4" w:space="0" w:color="auto"/>
              <w:right w:val="single" w:sz="4" w:space="0" w:color="auto"/>
            </w:tcBorders>
          </w:tcPr>
          <w:p w14:paraId="03E351E4" w14:textId="4026307C"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134" w:type="dxa"/>
            <w:tcBorders>
              <w:top w:val="single" w:sz="4" w:space="0" w:color="auto"/>
              <w:left w:val="single" w:sz="4" w:space="0" w:color="auto"/>
              <w:bottom w:val="single" w:sz="4" w:space="0" w:color="auto"/>
              <w:right w:val="single" w:sz="4" w:space="0" w:color="auto"/>
            </w:tcBorders>
          </w:tcPr>
          <w:p w14:paraId="42C94529" w14:textId="141ED7FF"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701" w:type="dxa"/>
            <w:tcBorders>
              <w:top w:val="single" w:sz="4" w:space="0" w:color="auto"/>
              <w:left w:val="single" w:sz="4" w:space="0" w:color="auto"/>
              <w:bottom w:val="single" w:sz="4" w:space="0" w:color="auto"/>
              <w:right w:val="single" w:sz="4" w:space="0" w:color="auto"/>
            </w:tcBorders>
          </w:tcPr>
          <w:p w14:paraId="3E6F0B9D" w14:textId="7E510808"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r>
      <w:tr w:rsidR="0095200D" w:rsidRPr="00FD1708" w14:paraId="1889550F" w14:textId="77777777" w:rsidTr="006D720E">
        <w:tc>
          <w:tcPr>
            <w:tcW w:w="3823" w:type="dxa"/>
            <w:tcBorders>
              <w:top w:val="single" w:sz="4" w:space="0" w:color="auto"/>
              <w:left w:val="single" w:sz="4" w:space="0" w:color="auto"/>
              <w:bottom w:val="single" w:sz="4" w:space="0" w:color="auto"/>
              <w:right w:val="single" w:sz="4" w:space="0" w:color="auto"/>
            </w:tcBorders>
          </w:tcPr>
          <w:p w14:paraId="11C8F380"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55-65</w:t>
            </w:r>
          </w:p>
        </w:tc>
        <w:tc>
          <w:tcPr>
            <w:tcW w:w="1701" w:type="dxa"/>
            <w:tcBorders>
              <w:top w:val="single" w:sz="4" w:space="0" w:color="auto"/>
              <w:left w:val="single" w:sz="4" w:space="0" w:color="auto"/>
              <w:bottom w:val="single" w:sz="4" w:space="0" w:color="auto"/>
              <w:right w:val="single" w:sz="4" w:space="0" w:color="auto"/>
            </w:tcBorders>
          </w:tcPr>
          <w:p w14:paraId="65322F1E" w14:textId="2559648D"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417" w:type="dxa"/>
            <w:tcBorders>
              <w:top w:val="single" w:sz="4" w:space="0" w:color="auto"/>
              <w:left w:val="single" w:sz="4" w:space="0" w:color="auto"/>
              <w:bottom w:val="single" w:sz="4" w:space="0" w:color="auto"/>
              <w:right w:val="single" w:sz="4" w:space="0" w:color="auto"/>
            </w:tcBorders>
          </w:tcPr>
          <w:p w14:paraId="514685E3" w14:textId="6D4E65C5"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198B3633" w14:textId="557F0C13" w:rsidR="0095200D" w:rsidRPr="00FD1708" w:rsidRDefault="0038784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08</w:t>
            </w:r>
          </w:p>
        </w:tc>
        <w:tc>
          <w:tcPr>
            <w:tcW w:w="1701" w:type="dxa"/>
            <w:tcBorders>
              <w:top w:val="single" w:sz="4" w:space="0" w:color="auto"/>
              <w:left w:val="single" w:sz="4" w:space="0" w:color="auto"/>
              <w:bottom w:val="single" w:sz="4" w:space="0" w:color="auto"/>
              <w:right w:val="single" w:sz="4" w:space="0" w:color="auto"/>
            </w:tcBorders>
          </w:tcPr>
          <w:p w14:paraId="0CAB091D" w14:textId="25585B86" w:rsidR="0095200D" w:rsidRPr="00FD1708" w:rsidRDefault="0038784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04</w:t>
            </w:r>
          </w:p>
        </w:tc>
      </w:tr>
      <w:tr w:rsidR="0095200D" w:rsidRPr="00FD1708" w14:paraId="13FDE9E2" w14:textId="77777777" w:rsidTr="006D720E">
        <w:tc>
          <w:tcPr>
            <w:tcW w:w="3823" w:type="dxa"/>
            <w:tcBorders>
              <w:top w:val="single" w:sz="4" w:space="0" w:color="auto"/>
              <w:left w:val="single" w:sz="4" w:space="0" w:color="auto"/>
              <w:bottom w:val="single" w:sz="4" w:space="0" w:color="auto"/>
              <w:right w:val="single" w:sz="4" w:space="0" w:color="auto"/>
            </w:tcBorders>
          </w:tcPr>
          <w:p w14:paraId="6790EAC7"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66-75</w:t>
            </w:r>
          </w:p>
        </w:tc>
        <w:tc>
          <w:tcPr>
            <w:tcW w:w="1701" w:type="dxa"/>
            <w:tcBorders>
              <w:top w:val="single" w:sz="4" w:space="0" w:color="auto"/>
              <w:left w:val="single" w:sz="4" w:space="0" w:color="auto"/>
              <w:bottom w:val="single" w:sz="4" w:space="0" w:color="auto"/>
              <w:right w:val="single" w:sz="4" w:space="0" w:color="auto"/>
            </w:tcBorders>
          </w:tcPr>
          <w:p w14:paraId="3D8BB553" w14:textId="4A337D6C"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33B8139C" w14:textId="4C6E9729"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37D51513" w14:textId="14DC09EB" w:rsidR="0095200D" w:rsidRPr="00FD1708" w:rsidRDefault="0038784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08</w:t>
            </w:r>
          </w:p>
        </w:tc>
        <w:tc>
          <w:tcPr>
            <w:tcW w:w="1701" w:type="dxa"/>
            <w:tcBorders>
              <w:top w:val="single" w:sz="4" w:space="0" w:color="auto"/>
              <w:left w:val="single" w:sz="4" w:space="0" w:color="auto"/>
              <w:bottom w:val="single" w:sz="4" w:space="0" w:color="auto"/>
              <w:right w:val="single" w:sz="4" w:space="0" w:color="auto"/>
            </w:tcBorders>
          </w:tcPr>
          <w:p w14:paraId="049645BC" w14:textId="256B4A78"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16A95D60" w14:textId="77777777" w:rsidTr="006D720E">
        <w:tc>
          <w:tcPr>
            <w:tcW w:w="3823" w:type="dxa"/>
            <w:tcBorders>
              <w:top w:val="single" w:sz="4" w:space="0" w:color="auto"/>
              <w:left w:val="single" w:sz="4" w:space="0" w:color="auto"/>
              <w:bottom w:val="single" w:sz="4" w:space="0" w:color="auto"/>
              <w:right w:val="single" w:sz="4" w:space="0" w:color="auto"/>
            </w:tcBorders>
          </w:tcPr>
          <w:p w14:paraId="0F023981"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76-85</w:t>
            </w:r>
          </w:p>
        </w:tc>
        <w:tc>
          <w:tcPr>
            <w:tcW w:w="1701" w:type="dxa"/>
            <w:tcBorders>
              <w:top w:val="single" w:sz="4" w:space="0" w:color="auto"/>
              <w:left w:val="single" w:sz="4" w:space="0" w:color="auto"/>
              <w:bottom w:val="single" w:sz="4" w:space="0" w:color="auto"/>
              <w:right w:val="single" w:sz="4" w:space="0" w:color="auto"/>
            </w:tcBorders>
          </w:tcPr>
          <w:p w14:paraId="6364B864" w14:textId="513EE380" w:rsidR="0095200D" w:rsidRPr="00FD1708" w:rsidRDefault="0095200D"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2A02CCD1" w14:textId="4F595672"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48782466" w14:textId="5188EE7E" w:rsidR="0095200D" w:rsidRPr="00FD1708" w:rsidRDefault="0038784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701" w:type="dxa"/>
            <w:tcBorders>
              <w:top w:val="single" w:sz="4" w:space="0" w:color="auto"/>
              <w:left w:val="single" w:sz="4" w:space="0" w:color="auto"/>
              <w:bottom w:val="single" w:sz="4" w:space="0" w:color="auto"/>
              <w:right w:val="single" w:sz="4" w:space="0" w:color="auto"/>
            </w:tcBorders>
          </w:tcPr>
          <w:p w14:paraId="441938EB" w14:textId="5A7ADC23"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98</w:t>
            </w:r>
          </w:p>
        </w:tc>
      </w:tr>
      <w:tr w:rsidR="0095200D" w:rsidRPr="00FD1708" w14:paraId="4565E651" w14:textId="77777777" w:rsidTr="006D720E">
        <w:tc>
          <w:tcPr>
            <w:tcW w:w="3823" w:type="dxa"/>
            <w:tcBorders>
              <w:top w:val="single" w:sz="4" w:space="0" w:color="auto"/>
              <w:left w:val="single" w:sz="4" w:space="0" w:color="auto"/>
              <w:bottom w:val="single" w:sz="4" w:space="0" w:color="auto"/>
              <w:right w:val="single" w:sz="4" w:space="0" w:color="auto"/>
            </w:tcBorders>
          </w:tcPr>
          <w:p w14:paraId="7A6FE2B8"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Above 85</w:t>
            </w:r>
          </w:p>
        </w:tc>
        <w:tc>
          <w:tcPr>
            <w:tcW w:w="1701" w:type="dxa"/>
            <w:tcBorders>
              <w:top w:val="single" w:sz="4" w:space="0" w:color="auto"/>
              <w:left w:val="single" w:sz="4" w:space="0" w:color="auto"/>
              <w:bottom w:val="single" w:sz="4" w:space="0" w:color="auto"/>
              <w:right w:val="single" w:sz="4" w:space="0" w:color="auto"/>
            </w:tcBorders>
          </w:tcPr>
          <w:p w14:paraId="3159AB8C" w14:textId="03610AAD"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09</w:t>
            </w:r>
          </w:p>
        </w:tc>
        <w:tc>
          <w:tcPr>
            <w:tcW w:w="1417" w:type="dxa"/>
            <w:tcBorders>
              <w:top w:val="single" w:sz="4" w:space="0" w:color="auto"/>
              <w:left w:val="single" w:sz="4" w:space="0" w:color="auto"/>
              <w:bottom w:val="single" w:sz="4" w:space="0" w:color="auto"/>
              <w:right w:val="single" w:sz="4" w:space="0" w:color="auto"/>
            </w:tcBorders>
          </w:tcPr>
          <w:p w14:paraId="5816F9B1" w14:textId="7488866D"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001</w:t>
            </w:r>
          </w:p>
        </w:tc>
        <w:tc>
          <w:tcPr>
            <w:tcW w:w="1134" w:type="dxa"/>
            <w:tcBorders>
              <w:top w:val="single" w:sz="4" w:space="0" w:color="auto"/>
              <w:left w:val="single" w:sz="4" w:space="0" w:color="auto"/>
              <w:bottom w:val="single" w:sz="4" w:space="0" w:color="auto"/>
              <w:right w:val="single" w:sz="4" w:space="0" w:color="auto"/>
            </w:tcBorders>
          </w:tcPr>
          <w:p w14:paraId="0475E15B" w14:textId="1265AEAC"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86</w:t>
            </w:r>
          </w:p>
        </w:tc>
        <w:tc>
          <w:tcPr>
            <w:tcW w:w="1701" w:type="dxa"/>
            <w:tcBorders>
              <w:top w:val="single" w:sz="4" w:space="0" w:color="auto"/>
              <w:left w:val="single" w:sz="4" w:space="0" w:color="auto"/>
              <w:bottom w:val="single" w:sz="4" w:space="0" w:color="auto"/>
              <w:right w:val="single" w:sz="4" w:space="0" w:color="auto"/>
            </w:tcBorders>
          </w:tcPr>
          <w:p w14:paraId="395322AC" w14:textId="05644B69" w:rsidR="0095200D" w:rsidRPr="00FD1708" w:rsidRDefault="0038784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15858B69"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7141965A"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Male</w:t>
            </w:r>
          </w:p>
        </w:tc>
        <w:tc>
          <w:tcPr>
            <w:tcW w:w="1701" w:type="dxa"/>
            <w:tcBorders>
              <w:top w:val="single" w:sz="4" w:space="0" w:color="auto"/>
              <w:left w:val="single" w:sz="4" w:space="0" w:color="auto"/>
              <w:bottom w:val="single" w:sz="4" w:space="0" w:color="auto"/>
              <w:right w:val="single" w:sz="4" w:space="0" w:color="auto"/>
            </w:tcBorders>
          </w:tcPr>
          <w:p w14:paraId="7C31EE3B" w14:textId="6A27AEE3"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228D513C" w14:textId="69F8203E"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227231C2" w14:textId="02810C56"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c>
          <w:tcPr>
            <w:tcW w:w="1701" w:type="dxa"/>
            <w:tcBorders>
              <w:top w:val="single" w:sz="4" w:space="0" w:color="auto"/>
              <w:left w:val="single" w:sz="4" w:space="0" w:color="auto"/>
              <w:bottom w:val="single" w:sz="4" w:space="0" w:color="auto"/>
              <w:right w:val="single" w:sz="4" w:space="0" w:color="auto"/>
            </w:tcBorders>
          </w:tcPr>
          <w:p w14:paraId="11EB937B" w14:textId="6FE959E5" w:rsidR="0095200D" w:rsidRPr="00FD1708" w:rsidRDefault="0038784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200D21C2"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3F41F7B0" w14:textId="3F902E60" w:rsidR="0095200D" w:rsidRPr="00FD1708" w:rsidRDefault="005C7DE7" w:rsidP="0095200D">
            <w:pPr>
              <w:rPr>
                <w:rFonts w:ascii="Times New Roman" w:hAnsi="Times New Roman" w:cs="Times New Roman"/>
              </w:rPr>
            </w:pPr>
            <w:r w:rsidRPr="00FD1708">
              <w:rPr>
                <w:rFonts w:ascii="Times New Roman" w:hAnsi="Times New Roman" w:cs="Times New Roman"/>
              </w:rPr>
              <w:t>Deprivation (IMD</w:t>
            </w:r>
            <w:r w:rsidR="0095200D" w:rsidRPr="00FD1708">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tcPr>
          <w:p w14:paraId="60C7EBC9"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70AD577B"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4502053E"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798FE33A" w14:textId="77777777" w:rsidR="0095200D" w:rsidRPr="00FD1708" w:rsidRDefault="0095200D" w:rsidP="0095200D">
            <w:pPr>
              <w:rPr>
                <w:rFonts w:ascii="Times New Roman" w:hAnsi="Times New Roman" w:cs="Times New Roman"/>
                <w:b/>
              </w:rPr>
            </w:pPr>
          </w:p>
        </w:tc>
      </w:tr>
      <w:tr w:rsidR="0095200D" w:rsidRPr="00FD1708" w14:paraId="5E2589A4"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32D4C25B"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Least deprived (1)</w:t>
            </w:r>
          </w:p>
        </w:tc>
        <w:tc>
          <w:tcPr>
            <w:tcW w:w="1701" w:type="dxa"/>
            <w:tcBorders>
              <w:top w:val="single" w:sz="4" w:space="0" w:color="auto"/>
              <w:left w:val="single" w:sz="4" w:space="0" w:color="auto"/>
              <w:bottom w:val="single" w:sz="4" w:space="0" w:color="auto"/>
              <w:right w:val="single" w:sz="4" w:space="0" w:color="auto"/>
            </w:tcBorders>
          </w:tcPr>
          <w:p w14:paraId="2730DD59" w14:textId="05AE162B"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417" w:type="dxa"/>
            <w:tcBorders>
              <w:top w:val="single" w:sz="4" w:space="0" w:color="auto"/>
              <w:left w:val="single" w:sz="4" w:space="0" w:color="auto"/>
              <w:bottom w:val="single" w:sz="4" w:space="0" w:color="auto"/>
              <w:right w:val="single" w:sz="4" w:space="0" w:color="auto"/>
            </w:tcBorders>
          </w:tcPr>
          <w:p w14:paraId="18A87354" w14:textId="02951B75"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134" w:type="dxa"/>
            <w:tcBorders>
              <w:top w:val="single" w:sz="4" w:space="0" w:color="auto"/>
              <w:left w:val="single" w:sz="4" w:space="0" w:color="auto"/>
              <w:bottom w:val="single" w:sz="4" w:space="0" w:color="auto"/>
              <w:right w:val="single" w:sz="4" w:space="0" w:color="auto"/>
            </w:tcBorders>
          </w:tcPr>
          <w:p w14:paraId="115D28BF" w14:textId="2D4B14F2"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701" w:type="dxa"/>
            <w:tcBorders>
              <w:top w:val="single" w:sz="4" w:space="0" w:color="auto"/>
              <w:left w:val="single" w:sz="4" w:space="0" w:color="auto"/>
              <w:bottom w:val="single" w:sz="4" w:space="0" w:color="auto"/>
              <w:right w:val="single" w:sz="4" w:space="0" w:color="auto"/>
            </w:tcBorders>
          </w:tcPr>
          <w:p w14:paraId="3DF0E8F3" w14:textId="346F5FA9"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r>
      <w:tr w:rsidR="0095200D" w:rsidRPr="00FD1708" w14:paraId="354511D2"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611E50D6"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w:t>
            </w:r>
          </w:p>
        </w:tc>
        <w:tc>
          <w:tcPr>
            <w:tcW w:w="1701" w:type="dxa"/>
            <w:tcBorders>
              <w:top w:val="single" w:sz="4" w:space="0" w:color="auto"/>
              <w:left w:val="single" w:sz="4" w:space="0" w:color="auto"/>
              <w:bottom w:val="single" w:sz="4" w:space="0" w:color="auto"/>
              <w:right w:val="single" w:sz="4" w:space="0" w:color="auto"/>
            </w:tcBorders>
          </w:tcPr>
          <w:p w14:paraId="63101009" w14:textId="0D7A9FA7"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7A44117E" w14:textId="4D82F7D5"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001</w:t>
            </w:r>
          </w:p>
        </w:tc>
        <w:tc>
          <w:tcPr>
            <w:tcW w:w="1134" w:type="dxa"/>
            <w:tcBorders>
              <w:top w:val="single" w:sz="4" w:space="0" w:color="auto"/>
              <w:left w:val="single" w:sz="4" w:space="0" w:color="auto"/>
              <w:bottom w:val="single" w:sz="4" w:space="0" w:color="auto"/>
              <w:right w:val="single" w:sz="4" w:space="0" w:color="auto"/>
            </w:tcBorders>
          </w:tcPr>
          <w:p w14:paraId="20600204" w14:textId="7313A98A" w:rsidR="0095200D" w:rsidRPr="00FD1708" w:rsidRDefault="0038784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701" w:type="dxa"/>
            <w:tcBorders>
              <w:top w:val="single" w:sz="4" w:space="0" w:color="auto"/>
              <w:left w:val="single" w:sz="4" w:space="0" w:color="auto"/>
              <w:bottom w:val="single" w:sz="4" w:space="0" w:color="auto"/>
              <w:right w:val="single" w:sz="4" w:space="0" w:color="auto"/>
            </w:tcBorders>
          </w:tcPr>
          <w:p w14:paraId="1E3A1505" w14:textId="6C922E39" w:rsidR="0095200D" w:rsidRPr="00FD1708" w:rsidRDefault="0038784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71592E78"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35C97730"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3</w:t>
            </w:r>
          </w:p>
        </w:tc>
        <w:tc>
          <w:tcPr>
            <w:tcW w:w="1701" w:type="dxa"/>
            <w:tcBorders>
              <w:top w:val="single" w:sz="4" w:space="0" w:color="auto"/>
              <w:left w:val="single" w:sz="4" w:space="0" w:color="auto"/>
              <w:bottom w:val="single" w:sz="4" w:space="0" w:color="auto"/>
              <w:right w:val="single" w:sz="4" w:space="0" w:color="auto"/>
            </w:tcBorders>
          </w:tcPr>
          <w:p w14:paraId="0CEE345F" w14:textId="206925E9"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417" w:type="dxa"/>
            <w:tcBorders>
              <w:top w:val="single" w:sz="4" w:space="0" w:color="auto"/>
              <w:left w:val="single" w:sz="4" w:space="0" w:color="auto"/>
              <w:bottom w:val="single" w:sz="4" w:space="0" w:color="auto"/>
              <w:right w:val="single" w:sz="4" w:space="0" w:color="auto"/>
            </w:tcBorders>
          </w:tcPr>
          <w:p w14:paraId="295BE260" w14:textId="3BCD7D22"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450849C0" w14:textId="0370A327" w:rsidR="0095200D" w:rsidRPr="00FD1708" w:rsidRDefault="0038784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701" w:type="dxa"/>
            <w:tcBorders>
              <w:top w:val="single" w:sz="4" w:space="0" w:color="auto"/>
              <w:left w:val="single" w:sz="4" w:space="0" w:color="auto"/>
              <w:bottom w:val="single" w:sz="4" w:space="0" w:color="auto"/>
              <w:right w:val="single" w:sz="4" w:space="0" w:color="auto"/>
            </w:tcBorders>
          </w:tcPr>
          <w:p w14:paraId="6A023286" w14:textId="2CCEE8A5" w:rsidR="0095200D" w:rsidRPr="00FD1708" w:rsidRDefault="0038784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3FEC41DC"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0558B21A"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4</w:t>
            </w:r>
          </w:p>
        </w:tc>
        <w:tc>
          <w:tcPr>
            <w:tcW w:w="1701" w:type="dxa"/>
            <w:tcBorders>
              <w:top w:val="single" w:sz="4" w:space="0" w:color="auto"/>
              <w:left w:val="single" w:sz="4" w:space="0" w:color="auto"/>
              <w:bottom w:val="single" w:sz="4" w:space="0" w:color="auto"/>
              <w:right w:val="single" w:sz="4" w:space="0" w:color="auto"/>
            </w:tcBorders>
          </w:tcPr>
          <w:p w14:paraId="36B53057" w14:textId="12F21E3F"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600C497A" w14:textId="3E24DECD"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526BBF49" w14:textId="17291E76"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95</w:t>
            </w:r>
          </w:p>
        </w:tc>
        <w:tc>
          <w:tcPr>
            <w:tcW w:w="1701" w:type="dxa"/>
            <w:tcBorders>
              <w:top w:val="single" w:sz="4" w:space="0" w:color="auto"/>
              <w:left w:val="single" w:sz="4" w:space="0" w:color="auto"/>
              <w:bottom w:val="single" w:sz="4" w:space="0" w:color="auto"/>
              <w:right w:val="single" w:sz="4" w:space="0" w:color="auto"/>
            </w:tcBorders>
          </w:tcPr>
          <w:p w14:paraId="0A9637ED" w14:textId="64C4E223" w:rsidR="0095200D" w:rsidRPr="00FD1708" w:rsidRDefault="0038784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51E3881C"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65A768B1"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Most deprived (5)</w:t>
            </w:r>
          </w:p>
        </w:tc>
        <w:tc>
          <w:tcPr>
            <w:tcW w:w="1701" w:type="dxa"/>
            <w:tcBorders>
              <w:top w:val="single" w:sz="4" w:space="0" w:color="auto"/>
              <w:left w:val="single" w:sz="4" w:space="0" w:color="auto"/>
              <w:bottom w:val="single" w:sz="4" w:space="0" w:color="auto"/>
              <w:right w:val="single" w:sz="4" w:space="0" w:color="auto"/>
            </w:tcBorders>
          </w:tcPr>
          <w:p w14:paraId="62682AFC" w14:textId="3C0F9114"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417" w:type="dxa"/>
            <w:tcBorders>
              <w:top w:val="single" w:sz="4" w:space="0" w:color="auto"/>
              <w:left w:val="single" w:sz="4" w:space="0" w:color="auto"/>
              <w:bottom w:val="single" w:sz="4" w:space="0" w:color="auto"/>
              <w:right w:val="single" w:sz="4" w:space="0" w:color="auto"/>
            </w:tcBorders>
          </w:tcPr>
          <w:p w14:paraId="5145F9D6" w14:textId="211A76CA"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048E5CFD" w14:textId="70191291"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98</w:t>
            </w:r>
          </w:p>
        </w:tc>
        <w:tc>
          <w:tcPr>
            <w:tcW w:w="1701" w:type="dxa"/>
            <w:tcBorders>
              <w:top w:val="single" w:sz="4" w:space="0" w:color="auto"/>
              <w:left w:val="single" w:sz="4" w:space="0" w:color="auto"/>
              <w:bottom w:val="single" w:sz="4" w:space="0" w:color="auto"/>
              <w:right w:val="single" w:sz="4" w:space="0" w:color="auto"/>
            </w:tcBorders>
          </w:tcPr>
          <w:p w14:paraId="64920C02" w14:textId="1210C11C"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r>
      <w:tr w:rsidR="0095200D" w:rsidRPr="00FD1708" w14:paraId="7A7523D5"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20E97CC8"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Year of admission   </w:t>
            </w:r>
          </w:p>
        </w:tc>
        <w:tc>
          <w:tcPr>
            <w:tcW w:w="1701" w:type="dxa"/>
            <w:tcBorders>
              <w:top w:val="single" w:sz="4" w:space="0" w:color="auto"/>
              <w:left w:val="single" w:sz="4" w:space="0" w:color="auto"/>
              <w:bottom w:val="single" w:sz="4" w:space="0" w:color="auto"/>
              <w:right w:val="single" w:sz="4" w:space="0" w:color="auto"/>
            </w:tcBorders>
          </w:tcPr>
          <w:p w14:paraId="3864B9A2"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0B323F71"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21B87F62"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3DFBA852" w14:textId="77777777" w:rsidR="0095200D" w:rsidRPr="00FD1708" w:rsidRDefault="0095200D" w:rsidP="0095200D">
            <w:pPr>
              <w:rPr>
                <w:rFonts w:ascii="Times New Roman" w:hAnsi="Times New Roman" w:cs="Times New Roman"/>
                <w:b/>
              </w:rPr>
            </w:pPr>
          </w:p>
        </w:tc>
      </w:tr>
      <w:tr w:rsidR="0095200D" w:rsidRPr="00FD1708" w14:paraId="5B81C996"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7AEC9E9B"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2007</w:t>
            </w:r>
          </w:p>
        </w:tc>
        <w:tc>
          <w:tcPr>
            <w:tcW w:w="1701" w:type="dxa"/>
            <w:tcBorders>
              <w:top w:val="single" w:sz="4" w:space="0" w:color="auto"/>
              <w:left w:val="single" w:sz="4" w:space="0" w:color="auto"/>
              <w:bottom w:val="single" w:sz="4" w:space="0" w:color="auto"/>
              <w:right w:val="single" w:sz="4" w:space="0" w:color="auto"/>
            </w:tcBorders>
          </w:tcPr>
          <w:p w14:paraId="628DA6CE" w14:textId="2FB59569"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417" w:type="dxa"/>
            <w:tcBorders>
              <w:top w:val="single" w:sz="4" w:space="0" w:color="auto"/>
              <w:left w:val="single" w:sz="4" w:space="0" w:color="auto"/>
              <w:bottom w:val="single" w:sz="4" w:space="0" w:color="auto"/>
              <w:right w:val="single" w:sz="4" w:space="0" w:color="auto"/>
            </w:tcBorders>
          </w:tcPr>
          <w:p w14:paraId="6F450878" w14:textId="6431ADC4"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134" w:type="dxa"/>
            <w:tcBorders>
              <w:top w:val="single" w:sz="4" w:space="0" w:color="auto"/>
              <w:left w:val="single" w:sz="4" w:space="0" w:color="auto"/>
              <w:bottom w:val="single" w:sz="4" w:space="0" w:color="auto"/>
              <w:right w:val="single" w:sz="4" w:space="0" w:color="auto"/>
            </w:tcBorders>
          </w:tcPr>
          <w:p w14:paraId="4662E96A" w14:textId="60E42320"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701" w:type="dxa"/>
            <w:tcBorders>
              <w:top w:val="single" w:sz="4" w:space="0" w:color="auto"/>
              <w:left w:val="single" w:sz="4" w:space="0" w:color="auto"/>
              <w:bottom w:val="single" w:sz="4" w:space="0" w:color="auto"/>
              <w:right w:val="single" w:sz="4" w:space="0" w:color="auto"/>
            </w:tcBorders>
          </w:tcPr>
          <w:p w14:paraId="5BA1713B" w14:textId="2B24642F"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r>
      <w:tr w:rsidR="0095200D" w:rsidRPr="00FD1708" w14:paraId="41B2D47B"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1D1F6193"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2008</w:t>
            </w:r>
          </w:p>
        </w:tc>
        <w:tc>
          <w:tcPr>
            <w:tcW w:w="1701" w:type="dxa"/>
            <w:tcBorders>
              <w:top w:val="single" w:sz="4" w:space="0" w:color="auto"/>
              <w:left w:val="single" w:sz="4" w:space="0" w:color="auto"/>
              <w:bottom w:val="single" w:sz="4" w:space="0" w:color="auto"/>
              <w:right w:val="single" w:sz="4" w:space="0" w:color="auto"/>
            </w:tcBorders>
          </w:tcPr>
          <w:p w14:paraId="57EF1553" w14:textId="7FF10034"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0A11F197" w14:textId="6A327B4B"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004</w:t>
            </w:r>
          </w:p>
        </w:tc>
        <w:tc>
          <w:tcPr>
            <w:tcW w:w="1134" w:type="dxa"/>
            <w:tcBorders>
              <w:top w:val="single" w:sz="4" w:space="0" w:color="auto"/>
              <w:left w:val="single" w:sz="4" w:space="0" w:color="auto"/>
              <w:bottom w:val="single" w:sz="4" w:space="0" w:color="auto"/>
              <w:right w:val="single" w:sz="4" w:space="0" w:color="auto"/>
            </w:tcBorders>
          </w:tcPr>
          <w:p w14:paraId="6D6DD890" w14:textId="7347192B" w:rsidR="0095200D" w:rsidRPr="00FD1708" w:rsidRDefault="0038784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10</w:t>
            </w:r>
          </w:p>
        </w:tc>
        <w:tc>
          <w:tcPr>
            <w:tcW w:w="1701" w:type="dxa"/>
            <w:tcBorders>
              <w:top w:val="single" w:sz="4" w:space="0" w:color="auto"/>
              <w:left w:val="single" w:sz="4" w:space="0" w:color="auto"/>
              <w:bottom w:val="single" w:sz="4" w:space="0" w:color="auto"/>
              <w:right w:val="single" w:sz="4" w:space="0" w:color="auto"/>
            </w:tcBorders>
          </w:tcPr>
          <w:p w14:paraId="2A19FAAF" w14:textId="79251706" w:rsidR="0095200D" w:rsidRPr="00FD1708" w:rsidRDefault="0038784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7071ECB0"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048E4269"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2009   </w:t>
            </w:r>
          </w:p>
        </w:tc>
        <w:tc>
          <w:tcPr>
            <w:tcW w:w="1701" w:type="dxa"/>
            <w:tcBorders>
              <w:top w:val="single" w:sz="4" w:space="0" w:color="auto"/>
              <w:left w:val="single" w:sz="4" w:space="0" w:color="auto"/>
              <w:bottom w:val="single" w:sz="4" w:space="0" w:color="auto"/>
              <w:right w:val="single" w:sz="4" w:space="0" w:color="auto"/>
            </w:tcBorders>
          </w:tcPr>
          <w:p w14:paraId="609673CF" w14:textId="258EDF25"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06E5B8D9" w14:textId="01DFA300"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35F11ED8" w14:textId="0189E404"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c>
          <w:tcPr>
            <w:tcW w:w="1701" w:type="dxa"/>
            <w:tcBorders>
              <w:top w:val="single" w:sz="4" w:space="0" w:color="auto"/>
              <w:left w:val="single" w:sz="4" w:space="0" w:color="auto"/>
              <w:bottom w:val="single" w:sz="4" w:space="0" w:color="auto"/>
              <w:right w:val="single" w:sz="4" w:space="0" w:color="auto"/>
            </w:tcBorders>
          </w:tcPr>
          <w:p w14:paraId="7E391F47" w14:textId="08550B95" w:rsidR="0095200D" w:rsidRPr="00FD1708" w:rsidRDefault="0038784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04</w:t>
            </w:r>
          </w:p>
        </w:tc>
      </w:tr>
      <w:tr w:rsidR="0095200D" w:rsidRPr="00FD1708" w14:paraId="424CED2A"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5D920C8E"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2010</w:t>
            </w:r>
          </w:p>
        </w:tc>
        <w:tc>
          <w:tcPr>
            <w:tcW w:w="1701" w:type="dxa"/>
            <w:tcBorders>
              <w:top w:val="single" w:sz="4" w:space="0" w:color="auto"/>
              <w:left w:val="single" w:sz="4" w:space="0" w:color="auto"/>
              <w:bottom w:val="single" w:sz="4" w:space="0" w:color="auto"/>
              <w:right w:val="single" w:sz="4" w:space="0" w:color="auto"/>
            </w:tcBorders>
          </w:tcPr>
          <w:p w14:paraId="46F87DB9" w14:textId="35E4265A"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45FC0FC1" w14:textId="7608548D"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134" w:type="dxa"/>
            <w:tcBorders>
              <w:top w:val="single" w:sz="4" w:space="0" w:color="auto"/>
              <w:left w:val="single" w:sz="4" w:space="0" w:color="auto"/>
              <w:bottom w:val="single" w:sz="4" w:space="0" w:color="auto"/>
              <w:right w:val="single" w:sz="4" w:space="0" w:color="auto"/>
            </w:tcBorders>
          </w:tcPr>
          <w:p w14:paraId="71F52804" w14:textId="055EBF47"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94</w:t>
            </w:r>
          </w:p>
        </w:tc>
        <w:tc>
          <w:tcPr>
            <w:tcW w:w="1701" w:type="dxa"/>
            <w:tcBorders>
              <w:top w:val="single" w:sz="4" w:space="0" w:color="auto"/>
              <w:left w:val="single" w:sz="4" w:space="0" w:color="auto"/>
              <w:bottom w:val="single" w:sz="4" w:space="0" w:color="auto"/>
              <w:right w:val="single" w:sz="4" w:space="0" w:color="auto"/>
            </w:tcBorders>
          </w:tcPr>
          <w:p w14:paraId="650D178A" w14:textId="1524D7C4"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94</w:t>
            </w:r>
          </w:p>
        </w:tc>
      </w:tr>
      <w:tr w:rsidR="0095200D" w:rsidRPr="00FD1708" w14:paraId="58229791" w14:textId="77777777" w:rsidTr="006D720E">
        <w:tc>
          <w:tcPr>
            <w:tcW w:w="3823" w:type="dxa"/>
            <w:tcBorders>
              <w:top w:val="single" w:sz="4" w:space="0" w:color="auto"/>
              <w:left w:val="single" w:sz="4" w:space="0" w:color="auto"/>
              <w:bottom w:val="single" w:sz="4" w:space="0" w:color="auto"/>
              <w:right w:val="single" w:sz="4" w:space="0" w:color="auto"/>
            </w:tcBorders>
          </w:tcPr>
          <w:p w14:paraId="1C332A8B"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2011</w:t>
            </w:r>
          </w:p>
        </w:tc>
        <w:tc>
          <w:tcPr>
            <w:tcW w:w="1701" w:type="dxa"/>
            <w:tcBorders>
              <w:top w:val="single" w:sz="4" w:space="0" w:color="auto"/>
              <w:left w:val="single" w:sz="4" w:space="0" w:color="auto"/>
              <w:bottom w:val="single" w:sz="4" w:space="0" w:color="auto"/>
              <w:right w:val="single" w:sz="4" w:space="0" w:color="auto"/>
            </w:tcBorders>
          </w:tcPr>
          <w:p w14:paraId="71F3D881" w14:textId="70BCFB9C"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32C5CE0A" w14:textId="299515E2"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697E352A" w14:textId="49FC1D14"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88</w:t>
            </w:r>
          </w:p>
        </w:tc>
        <w:tc>
          <w:tcPr>
            <w:tcW w:w="1701" w:type="dxa"/>
            <w:tcBorders>
              <w:top w:val="single" w:sz="4" w:space="0" w:color="auto"/>
              <w:left w:val="single" w:sz="4" w:space="0" w:color="auto"/>
              <w:bottom w:val="single" w:sz="4" w:space="0" w:color="auto"/>
              <w:right w:val="single" w:sz="4" w:space="0" w:color="auto"/>
            </w:tcBorders>
          </w:tcPr>
          <w:p w14:paraId="29CA7CCD" w14:textId="26364E0B"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98</w:t>
            </w:r>
          </w:p>
        </w:tc>
      </w:tr>
      <w:tr w:rsidR="0095200D" w:rsidRPr="00FD1708" w14:paraId="23D32C4F" w14:textId="77777777" w:rsidTr="006D720E">
        <w:tc>
          <w:tcPr>
            <w:tcW w:w="3823" w:type="dxa"/>
            <w:tcBorders>
              <w:top w:val="single" w:sz="4" w:space="0" w:color="auto"/>
              <w:left w:val="single" w:sz="4" w:space="0" w:color="auto"/>
              <w:bottom w:val="single" w:sz="4" w:space="0" w:color="auto"/>
              <w:right w:val="single" w:sz="4" w:space="0" w:color="auto"/>
            </w:tcBorders>
          </w:tcPr>
          <w:p w14:paraId="421D8060"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2012</w:t>
            </w:r>
          </w:p>
        </w:tc>
        <w:tc>
          <w:tcPr>
            <w:tcW w:w="1701" w:type="dxa"/>
            <w:tcBorders>
              <w:top w:val="single" w:sz="4" w:space="0" w:color="auto"/>
              <w:left w:val="single" w:sz="4" w:space="0" w:color="auto"/>
              <w:bottom w:val="single" w:sz="4" w:space="0" w:color="auto"/>
              <w:right w:val="single" w:sz="4" w:space="0" w:color="auto"/>
            </w:tcBorders>
          </w:tcPr>
          <w:p w14:paraId="00D2AF88" w14:textId="5B9C1CEE"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2DA4A0EA" w14:textId="4129B02C"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002</w:t>
            </w:r>
          </w:p>
        </w:tc>
        <w:tc>
          <w:tcPr>
            <w:tcW w:w="1134" w:type="dxa"/>
            <w:tcBorders>
              <w:top w:val="single" w:sz="4" w:space="0" w:color="auto"/>
              <w:left w:val="single" w:sz="4" w:space="0" w:color="auto"/>
              <w:bottom w:val="single" w:sz="4" w:space="0" w:color="auto"/>
              <w:right w:val="single" w:sz="4" w:space="0" w:color="auto"/>
            </w:tcBorders>
          </w:tcPr>
          <w:p w14:paraId="1FBE06CE" w14:textId="133ADE03"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84</w:t>
            </w:r>
          </w:p>
        </w:tc>
        <w:tc>
          <w:tcPr>
            <w:tcW w:w="1701" w:type="dxa"/>
            <w:tcBorders>
              <w:top w:val="single" w:sz="4" w:space="0" w:color="auto"/>
              <w:left w:val="single" w:sz="4" w:space="0" w:color="auto"/>
              <w:bottom w:val="single" w:sz="4" w:space="0" w:color="auto"/>
              <w:right w:val="single" w:sz="4" w:space="0" w:color="auto"/>
            </w:tcBorders>
          </w:tcPr>
          <w:p w14:paraId="5817CAFD" w14:textId="12CB7270"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7E3B4134" w14:textId="77777777" w:rsidTr="006D720E">
        <w:tc>
          <w:tcPr>
            <w:tcW w:w="3823" w:type="dxa"/>
            <w:tcBorders>
              <w:top w:val="single" w:sz="4" w:space="0" w:color="auto"/>
              <w:left w:val="single" w:sz="4" w:space="0" w:color="auto"/>
              <w:bottom w:val="single" w:sz="4" w:space="0" w:color="auto"/>
              <w:right w:val="single" w:sz="4" w:space="0" w:color="auto"/>
            </w:tcBorders>
          </w:tcPr>
          <w:p w14:paraId="77578D24"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2013</w:t>
            </w:r>
          </w:p>
        </w:tc>
        <w:tc>
          <w:tcPr>
            <w:tcW w:w="1701" w:type="dxa"/>
            <w:tcBorders>
              <w:top w:val="single" w:sz="4" w:space="0" w:color="auto"/>
              <w:left w:val="single" w:sz="4" w:space="0" w:color="auto"/>
              <w:bottom w:val="single" w:sz="4" w:space="0" w:color="auto"/>
              <w:right w:val="single" w:sz="4" w:space="0" w:color="auto"/>
            </w:tcBorders>
          </w:tcPr>
          <w:p w14:paraId="74CE91FD" w14:textId="5A34129D"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33C3971D" w14:textId="1460708B"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71890547" w14:textId="34FA044D"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69</w:t>
            </w:r>
          </w:p>
        </w:tc>
        <w:tc>
          <w:tcPr>
            <w:tcW w:w="1701" w:type="dxa"/>
            <w:tcBorders>
              <w:top w:val="single" w:sz="4" w:space="0" w:color="auto"/>
              <w:left w:val="single" w:sz="4" w:space="0" w:color="auto"/>
              <w:bottom w:val="single" w:sz="4" w:space="0" w:color="auto"/>
              <w:right w:val="single" w:sz="4" w:space="0" w:color="auto"/>
            </w:tcBorders>
          </w:tcPr>
          <w:p w14:paraId="309C7B84" w14:textId="37520265"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92</w:t>
            </w:r>
          </w:p>
        </w:tc>
      </w:tr>
      <w:tr w:rsidR="0095200D" w:rsidRPr="00FD1708" w14:paraId="7B1F6AAD"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42416851"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 xml:space="preserve">Cardiovascular history                                                                            </w:t>
            </w:r>
          </w:p>
        </w:tc>
        <w:tc>
          <w:tcPr>
            <w:tcW w:w="1701" w:type="dxa"/>
            <w:tcBorders>
              <w:top w:val="single" w:sz="4" w:space="0" w:color="auto"/>
              <w:left w:val="single" w:sz="4" w:space="0" w:color="auto"/>
              <w:bottom w:val="single" w:sz="4" w:space="0" w:color="auto"/>
              <w:right w:val="single" w:sz="4" w:space="0" w:color="auto"/>
            </w:tcBorders>
          </w:tcPr>
          <w:p w14:paraId="624BD227"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11C9FD22"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0D00C876"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721718CD" w14:textId="77777777" w:rsidR="0095200D" w:rsidRPr="00FD1708" w:rsidRDefault="0095200D" w:rsidP="0095200D">
            <w:pPr>
              <w:rPr>
                <w:rFonts w:ascii="Times New Roman" w:hAnsi="Times New Roman" w:cs="Times New Roman"/>
                <w:b/>
              </w:rPr>
            </w:pPr>
          </w:p>
        </w:tc>
      </w:tr>
      <w:tr w:rsidR="0095200D" w:rsidRPr="00FD1708" w14:paraId="7F29F742"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7F4C78F0"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Cerebrovascular disease</w:t>
            </w:r>
          </w:p>
        </w:tc>
        <w:tc>
          <w:tcPr>
            <w:tcW w:w="1701" w:type="dxa"/>
            <w:tcBorders>
              <w:top w:val="single" w:sz="4" w:space="0" w:color="auto"/>
              <w:left w:val="single" w:sz="4" w:space="0" w:color="auto"/>
              <w:bottom w:val="single" w:sz="4" w:space="0" w:color="auto"/>
              <w:right w:val="single" w:sz="4" w:space="0" w:color="auto"/>
            </w:tcBorders>
          </w:tcPr>
          <w:p w14:paraId="33C88666" w14:textId="149CD090"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417" w:type="dxa"/>
            <w:tcBorders>
              <w:top w:val="single" w:sz="4" w:space="0" w:color="auto"/>
              <w:left w:val="single" w:sz="4" w:space="0" w:color="auto"/>
              <w:bottom w:val="single" w:sz="4" w:space="0" w:color="auto"/>
              <w:right w:val="single" w:sz="4" w:space="0" w:color="auto"/>
            </w:tcBorders>
          </w:tcPr>
          <w:p w14:paraId="2ED8D098" w14:textId="350E4D12"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4EC73361" w14:textId="6463DC89"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98</w:t>
            </w:r>
          </w:p>
        </w:tc>
        <w:tc>
          <w:tcPr>
            <w:tcW w:w="1701" w:type="dxa"/>
            <w:tcBorders>
              <w:top w:val="single" w:sz="4" w:space="0" w:color="auto"/>
              <w:left w:val="single" w:sz="4" w:space="0" w:color="auto"/>
              <w:bottom w:val="single" w:sz="4" w:space="0" w:color="auto"/>
              <w:right w:val="single" w:sz="4" w:space="0" w:color="auto"/>
            </w:tcBorders>
          </w:tcPr>
          <w:p w14:paraId="4B0AFA1D" w14:textId="1CABDDB9"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r>
      <w:tr w:rsidR="0095200D" w:rsidRPr="00FD1708" w14:paraId="405CA5B0"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07FF9F2F"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Peripheral vascular disease</w:t>
            </w:r>
          </w:p>
        </w:tc>
        <w:tc>
          <w:tcPr>
            <w:tcW w:w="1701" w:type="dxa"/>
            <w:tcBorders>
              <w:top w:val="single" w:sz="4" w:space="0" w:color="auto"/>
              <w:left w:val="single" w:sz="4" w:space="0" w:color="auto"/>
              <w:bottom w:val="single" w:sz="4" w:space="0" w:color="auto"/>
              <w:right w:val="single" w:sz="4" w:space="0" w:color="auto"/>
            </w:tcBorders>
          </w:tcPr>
          <w:p w14:paraId="748A7974" w14:textId="409EB041"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7F625DDC" w14:textId="0319C9BD" w:rsidR="0095200D" w:rsidRPr="00FD1708" w:rsidRDefault="0038784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002</w:t>
            </w:r>
          </w:p>
        </w:tc>
        <w:tc>
          <w:tcPr>
            <w:tcW w:w="1134" w:type="dxa"/>
            <w:tcBorders>
              <w:top w:val="single" w:sz="4" w:space="0" w:color="auto"/>
              <w:left w:val="single" w:sz="4" w:space="0" w:color="auto"/>
              <w:bottom w:val="single" w:sz="4" w:space="0" w:color="auto"/>
              <w:right w:val="single" w:sz="4" w:space="0" w:color="auto"/>
            </w:tcBorders>
          </w:tcPr>
          <w:p w14:paraId="7BB7B189" w14:textId="7C8191EA" w:rsidR="0095200D" w:rsidRPr="00FD1708" w:rsidRDefault="0038784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33</w:t>
            </w:r>
          </w:p>
        </w:tc>
        <w:tc>
          <w:tcPr>
            <w:tcW w:w="1701" w:type="dxa"/>
            <w:tcBorders>
              <w:top w:val="single" w:sz="4" w:space="0" w:color="auto"/>
              <w:left w:val="single" w:sz="4" w:space="0" w:color="auto"/>
              <w:bottom w:val="single" w:sz="4" w:space="0" w:color="auto"/>
              <w:right w:val="single" w:sz="4" w:space="0" w:color="auto"/>
            </w:tcBorders>
          </w:tcPr>
          <w:p w14:paraId="5122D545" w14:textId="38659D85" w:rsidR="0095200D" w:rsidRPr="00FD1708" w:rsidRDefault="0038784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465AD08D"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3D4D20D0"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Cardiovascular risk factors</w:t>
            </w:r>
          </w:p>
        </w:tc>
        <w:tc>
          <w:tcPr>
            <w:tcW w:w="1701" w:type="dxa"/>
            <w:tcBorders>
              <w:top w:val="single" w:sz="4" w:space="0" w:color="auto"/>
              <w:left w:val="single" w:sz="4" w:space="0" w:color="auto"/>
              <w:bottom w:val="single" w:sz="4" w:space="0" w:color="auto"/>
              <w:right w:val="single" w:sz="4" w:space="0" w:color="auto"/>
            </w:tcBorders>
          </w:tcPr>
          <w:p w14:paraId="52F0972A"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72E40AA9"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3179DE85"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2B5A682A" w14:textId="77777777" w:rsidR="0095200D" w:rsidRPr="00FD1708" w:rsidRDefault="0095200D" w:rsidP="0095200D">
            <w:pPr>
              <w:rPr>
                <w:rFonts w:ascii="Times New Roman" w:hAnsi="Times New Roman" w:cs="Times New Roman"/>
                <w:b/>
              </w:rPr>
            </w:pPr>
          </w:p>
        </w:tc>
      </w:tr>
      <w:tr w:rsidR="0095200D" w:rsidRPr="00FD1708" w14:paraId="45BCCE9A"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24FF7B07"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Diabetes</w:t>
            </w:r>
          </w:p>
        </w:tc>
        <w:tc>
          <w:tcPr>
            <w:tcW w:w="1701" w:type="dxa"/>
            <w:tcBorders>
              <w:top w:val="single" w:sz="4" w:space="0" w:color="auto"/>
              <w:left w:val="single" w:sz="4" w:space="0" w:color="auto"/>
              <w:bottom w:val="single" w:sz="4" w:space="0" w:color="auto"/>
              <w:right w:val="single" w:sz="4" w:space="0" w:color="auto"/>
            </w:tcBorders>
          </w:tcPr>
          <w:p w14:paraId="781F9228" w14:textId="3F99C887"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6E3707D5" w14:textId="0F6B9D75" w:rsidR="0095200D" w:rsidRPr="00FD1708" w:rsidRDefault="0095200D" w:rsidP="003644F9">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50346798" w14:textId="258D6961" w:rsidR="0095200D" w:rsidRPr="00FD1708" w:rsidRDefault="0095200D"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Pr="00FD1708">
              <w:rPr>
                <w:rFonts w:ascii="Times New Roman" w:hAnsi="Times New Roman" w:cs="Times New Roman"/>
              </w:rPr>
              <w:t>06</w:t>
            </w:r>
          </w:p>
        </w:tc>
        <w:tc>
          <w:tcPr>
            <w:tcW w:w="1701" w:type="dxa"/>
            <w:tcBorders>
              <w:top w:val="single" w:sz="4" w:space="0" w:color="auto"/>
              <w:left w:val="single" w:sz="4" w:space="0" w:color="auto"/>
              <w:bottom w:val="single" w:sz="4" w:space="0" w:color="auto"/>
              <w:right w:val="single" w:sz="4" w:space="0" w:color="auto"/>
            </w:tcBorders>
          </w:tcPr>
          <w:p w14:paraId="05771DBF" w14:textId="3D416473" w:rsidR="0095200D" w:rsidRPr="00FD1708" w:rsidRDefault="003644F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03</w:t>
            </w:r>
          </w:p>
        </w:tc>
      </w:tr>
      <w:tr w:rsidR="0095200D" w:rsidRPr="00FD1708" w14:paraId="2A60357E"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774EB5D8"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Hypercholesterolaemia</w:t>
            </w:r>
          </w:p>
        </w:tc>
        <w:tc>
          <w:tcPr>
            <w:tcW w:w="1701" w:type="dxa"/>
            <w:tcBorders>
              <w:top w:val="single" w:sz="4" w:space="0" w:color="auto"/>
              <w:left w:val="single" w:sz="4" w:space="0" w:color="auto"/>
              <w:bottom w:val="single" w:sz="4" w:space="0" w:color="auto"/>
              <w:right w:val="single" w:sz="4" w:space="0" w:color="auto"/>
            </w:tcBorders>
          </w:tcPr>
          <w:p w14:paraId="21A31FC0" w14:textId="64C3A1F1"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0A05BB08" w14:textId="6FA35CD8"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18E4D0D0" w14:textId="1BD664E5" w:rsidR="0095200D" w:rsidRPr="00FD1708" w:rsidRDefault="003644F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07</w:t>
            </w:r>
          </w:p>
        </w:tc>
        <w:tc>
          <w:tcPr>
            <w:tcW w:w="1701" w:type="dxa"/>
            <w:tcBorders>
              <w:top w:val="single" w:sz="4" w:space="0" w:color="auto"/>
              <w:left w:val="single" w:sz="4" w:space="0" w:color="auto"/>
              <w:bottom w:val="single" w:sz="4" w:space="0" w:color="auto"/>
              <w:right w:val="single" w:sz="4" w:space="0" w:color="auto"/>
            </w:tcBorders>
          </w:tcPr>
          <w:p w14:paraId="1D2B8A2A" w14:textId="346E9022"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57354F47"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47F0DA25"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Hypertension</w:t>
            </w:r>
          </w:p>
        </w:tc>
        <w:tc>
          <w:tcPr>
            <w:tcW w:w="1701" w:type="dxa"/>
            <w:tcBorders>
              <w:top w:val="single" w:sz="4" w:space="0" w:color="auto"/>
              <w:left w:val="single" w:sz="4" w:space="0" w:color="auto"/>
              <w:bottom w:val="single" w:sz="4" w:space="0" w:color="auto"/>
              <w:right w:val="single" w:sz="4" w:space="0" w:color="auto"/>
            </w:tcBorders>
          </w:tcPr>
          <w:p w14:paraId="7DEDA032" w14:textId="51573501"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07</w:t>
            </w:r>
          </w:p>
        </w:tc>
        <w:tc>
          <w:tcPr>
            <w:tcW w:w="1417" w:type="dxa"/>
            <w:tcBorders>
              <w:top w:val="single" w:sz="4" w:space="0" w:color="auto"/>
              <w:left w:val="single" w:sz="4" w:space="0" w:color="auto"/>
              <w:bottom w:val="single" w:sz="4" w:space="0" w:color="auto"/>
              <w:right w:val="single" w:sz="4" w:space="0" w:color="auto"/>
            </w:tcBorders>
          </w:tcPr>
          <w:p w14:paraId="20278771" w14:textId="2827D0E6"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2783B579" w14:textId="1BF11F34" w:rsidR="0095200D" w:rsidRPr="00FD1708" w:rsidRDefault="003644F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701" w:type="dxa"/>
            <w:tcBorders>
              <w:top w:val="single" w:sz="4" w:space="0" w:color="auto"/>
              <w:left w:val="single" w:sz="4" w:space="0" w:color="auto"/>
              <w:bottom w:val="single" w:sz="4" w:space="0" w:color="auto"/>
              <w:right w:val="single" w:sz="4" w:space="0" w:color="auto"/>
            </w:tcBorders>
          </w:tcPr>
          <w:p w14:paraId="02D59803" w14:textId="143B04E1" w:rsidR="0095200D" w:rsidRPr="00FD1708" w:rsidRDefault="003644F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188D3B41"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332F4CBC" w14:textId="2941FD9F" w:rsidR="0095200D" w:rsidRPr="00FD1708" w:rsidRDefault="005C7DE7" w:rsidP="0095200D">
            <w:pPr>
              <w:rPr>
                <w:rFonts w:ascii="Times New Roman" w:hAnsi="Times New Roman" w:cs="Times New Roman"/>
              </w:rPr>
            </w:pPr>
            <w:r w:rsidRPr="00FD1708">
              <w:rPr>
                <w:rFonts w:ascii="Times New Roman" w:hAnsi="Times New Roman" w:cs="Times New Roman"/>
              </w:rPr>
              <w:t>Current or e</w:t>
            </w:r>
            <w:r w:rsidR="0095200D" w:rsidRPr="00FD1708">
              <w:rPr>
                <w:rFonts w:ascii="Times New Roman" w:hAnsi="Times New Roman" w:cs="Times New Roman"/>
              </w:rPr>
              <w:t xml:space="preserve">x-smoker                                                                                                                                                                      </w:t>
            </w:r>
          </w:p>
        </w:tc>
        <w:tc>
          <w:tcPr>
            <w:tcW w:w="1701" w:type="dxa"/>
            <w:tcBorders>
              <w:top w:val="single" w:sz="4" w:space="0" w:color="auto"/>
              <w:left w:val="single" w:sz="4" w:space="0" w:color="auto"/>
              <w:bottom w:val="single" w:sz="4" w:space="0" w:color="auto"/>
              <w:right w:val="single" w:sz="4" w:space="0" w:color="auto"/>
            </w:tcBorders>
          </w:tcPr>
          <w:p w14:paraId="389F8F08" w14:textId="51BBD485"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08</w:t>
            </w:r>
          </w:p>
        </w:tc>
        <w:tc>
          <w:tcPr>
            <w:tcW w:w="1417" w:type="dxa"/>
            <w:tcBorders>
              <w:top w:val="single" w:sz="4" w:space="0" w:color="auto"/>
              <w:left w:val="single" w:sz="4" w:space="0" w:color="auto"/>
              <w:bottom w:val="single" w:sz="4" w:space="0" w:color="auto"/>
              <w:right w:val="single" w:sz="4" w:space="0" w:color="auto"/>
            </w:tcBorders>
          </w:tcPr>
          <w:p w14:paraId="5C3EEB5D" w14:textId="576C8EEB"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74D8373B" w14:textId="5A89E41F"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c>
          <w:tcPr>
            <w:tcW w:w="1701" w:type="dxa"/>
            <w:tcBorders>
              <w:top w:val="single" w:sz="4" w:space="0" w:color="auto"/>
              <w:left w:val="single" w:sz="4" w:space="0" w:color="auto"/>
              <w:bottom w:val="single" w:sz="4" w:space="0" w:color="auto"/>
              <w:right w:val="single" w:sz="4" w:space="0" w:color="auto"/>
            </w:tcBorders>
          </w:tcPr>
          <w:p w14:paraId="25CBDA95" w14:textId="0C19B8E0" w:rsidR="0095200D" w:rsidRPr="00FD1708" w:rsidRDefault="003644F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59076BFB"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7D26FE22"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Asthma or COPD</w:t>
            </w:r>
          </w:p>
        </w:tc>
        <w:tc>
          <w:tcPr>
            <w:tcW w:w="1701" w:type="dxa"/>
            <w:tcBorders>
              <w:top w:val="single" w:sz="4" w:space="0" w:color="auto"/>
              <w:left w:val="single" w:sz="4" w:space="0" w:color="auto"/>
              <w:bottom w:val="single" w:sz="4" w:space="0" w:color="auto"/>
              <w:right w:val="single" w:sz="4" w:space="0" w:color="auto"/>
            </w:tcBorders>
          </w:tcPr>
          <w:p w14:paraId="5BF0502B" w14:textId="1E6E2540"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2D40582A" w14:textId="11ECE18A"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004</w:t>
            </w:r>
          </w:p>
        </w:tc>
        <w:tc>
          <w:tcPr>
            <w:tcW w:w="1134" w:type="dxa"/>
            <w:tcBorders>
              <w:top w:val="single" w:sz="4" w:space="0" w:color="auto"/>
              <w:left w:val="single" w:sz="4" w:space="0" w:color="auto"/>
              <w:bottom w:val="single" w:sz="4" w:space="0" w:color="auto"/>
              <w:right w:val="single" w:sz="4" w:space="0" w:color="auto"/>
            </w:tcBorders>
          </w:tcPr>
          <w:p w14:paraId="1883153B" w14:textId="3F202B35" w:rsidR="0095200D" w:rsidRPr="00FD1708" w:rsidRDefault="003644F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701" w:type="dxa"/>
            <w:tcBorders>
              <w:top w:val="single" w:sz="4" w:space="0" w:color="auto"/>
              <w:left w:val="single" w:sz="4" w:space="0" w:color="auto"/>
              <w:bottom w:val="single" w:sz="4" w:space="0" w:color="auto"/>
              <w:right w:val="single" w:sz="4" w:space="0" w:color="auto"/>
            </w:tcBorders>
          </w:tcPr>
          <w:p w14:paraId="77D24754" w14:textId="6E8FB791" w:rsidR="0095200D" w:rsidRPr="00FD1708" w:rsidRDefault="003644F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1FA3E861"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0CC66FCD"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lastRenderedPageBreak/>
              <w:t xml:space="preserve">Family history of CHD           </w:t>
            </w:r>
          </w:p>
        </w:tc>
        <w:tc>
          <w:tcPr>
            <w:tcW w:w="1701" w:type="dxa"/>
            <w:tcBorders>
              <w:top w:val="single" w:sz="4" w:space="0" w:color="auto"/>
              <w:left w:val="single" w:sz="4" w:space="0" w:color="auto"/>
              <w:bottom w:val="single" w:sz="4" w:space="0" w:color="auto"/>
              <w:right w:val="single" w:sz="4" w:space="0" w:color="auto"/>
            </w:tcBorders>
          </w:tcPr>
          <w:p w14:paraId="33BBC95D" w14:textId="0E967EDE"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4628CFF9" w14:textId="6002B4F1"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26BF5F79" w14:textId="6DF1B8BB" w:rsidR="0095200D" w:rsidRPr="00FD1708" w:rsidRDefault="003644F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09</w:t>
            </w:r>
          </w:p>
        </w:tc>
        <w:tc>
          <w:tcPr>
            <w:tcW w:w="1701" w:type="dxa"/>
            <w:tcBorders>
              <w:top w:val="single" w:sz="4" w:space="0" w:color="auto"/>
              <w:left w:val="single" w:sz="4" w:space="0" w:color="auto"/>
              <w:bottom w:val="single" w:sz="4" w:space="0" w:color="auto"/>
              <w:right w:val="single" w:sz="4" w:space="0" w:color="auto"/>
            </w:tcBorders>
          </w:tcPr>
          <w:p w14:paraId="16BE5A89" w14:textId="1C4B7B66" w:rsidR="0095200D" w:rsidRPr="00FD1708" w:rsidRDefault="003644F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17550340"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6E1683F6"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Presenting characteristics</w:t>
            </w:r>
          </w:p>
        </w:tc>
        <w:tc>
          <w:tcPr>
            <w:tcW w:w="1701" w:type="dxa"/>
            <w:tcBorders>
              <w:top w:val="single" w:sz="4" w:space="0" w:color="auto"/>
              <w:left w:val="single" w:sz="4" w:space="0" w:color="auto"/>
              <w:bottom w:val="single" w:sz="4" w:space="0" w:color="auto"/>
              <w:right w:val="single" w:sz="4" w:space="0" w:color="auto"/>
            </w:tcBorders>
          </w:tcPr>
          <w:p w14:paraId="70D17371"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2E46B8A7"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6A26A938"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6836BF47" w14:textId="77777777" w:rsidR="0095200D" w:rsidRPr="00FD1708" w:rsidRDefault="0095200D" w:rsidP="0095200D">
            <w:pPr>
              <w:rPr>
                <w:rFonts w:ascii="Times New Roman" w:hAnsi="Times New Roman" w:cs="Times New Roman"/>
                <w:b/>
              </w:rPr>
            </w:pPr>
          </w:p>
        </w:tc>
      </w:tr>
      <w:tr w:rsidR="0095200D" w:rsidRPr="00FD1708" w14:paraId="553D5F6D"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336A7CC7"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Heart rate &gt;110 bpm</w:t>
            </w:r>
          </w:p>
        </w:tc>
        <w:tc>
          <w:tcPr>
            <w:tcW w:w="1701" w:type="dxa"/>
            <w:tcBorders>
              <w:top w:val="single" w:sz="4" w:space="0" w:color="auto"/>
              <w:left w:val="single" w:sz="4" w:space="0" w:color="auto"/>
              <w:bottom w:val="single" w:sz="4" w:space="0" w:color="auto"/>
              <w:right w:val="single" w:sz="4" w:space="0" w:color="auto"/>
            </w:tcBorders>
          </w:tcPr>
          <w:p w14:paraId="17419F8F" w14:textId="51985426"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4B92EC71" w14:textId="6272D203"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134" w:type="dxa"/>
            <w:tcBorders>
              <w:top w:val="single" w:sz="4" w:space="0" w:color="auto"/>
              <w:left w:val="single" w:sz="4" w:space="0" w:color="auto"/>
              <w:bottom w:val="single" w:sz="4" w:space="0" w:color="auto"/>
              <w:right w:val="single" w:sz="4" w:space="0" w:color="auto"/>
            </w:tcBorders>
          </w:tcPr>
          <w:p w14:paraId="5E858D6E" w14:textId="28137369"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85</w:t>
            </w:r>
          </w:p>
        </w:tc>
        <w:tc>
          <w:tcPr>
            <w:tcW w:w="1701" w:type="dxa"/>
            <w:tcBorders>
              <w:top w:val="single" w:sz="4" w:space="0" w:color="auto"/>
              <w:left w:val="single" w:sz="4" w:space="0" w:color="auto"/>
              <w:bottom w:val="single" w:sz="4" w:space="0" w:color="auto"/>
              <w:right w:val="single" w:sz="4" w:space="0" w:color="auto"/>
            </w:tcBorders>
          </w:tcPr>
          <w:p w14:paraId="448FA1C2" w14:textId="4F6F68CB"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88</w:t>
            </w:r>
          </w:p>
        </w:tc>
      </w:tr>
      <w:tr w:rsidR="0095200D" w:rsidRPr="00FD1708" w14:paraId="30C60CEB"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2E82AB2C"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Creatinine &gt;200 (μmol/l)</w:t>
            </w:r>
          </w:p>
        </w:tc>
        <w:tc>
          <w:tcPr>
            <w:tcW w:w="1701" w:type="dxa"/>
            <w:tcBorders>
              <w:top w:val="single" w:sz="4" w:space="0" w:color="auto"/>
              <w:left w:val="single" w:sz="4" w:space="0" w:color="auto"/>
              <w:bottom w:val="single" w:sz="4" w:space="0" w:color="auto"/>
              <w:right w:val="single" w:sz="4" w:space="0" w:color="auto"/>
            </w:tcBorders>
          </w:tcPr>
          <w:p w14:paraId="65ED70E7" w14:textId="1B8B0E7A"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6111376A" w14:textId="4E5A2E91"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001</w:t>
            </w:r>
          </w:p>
        </w:tc>
        <w:tc>
          <w:tcPr>
            <w:tcW w:w="1134" w:type="dxa"/>
            <w:tcBorders>
              <w:top w:val="single" w:sz="4" w:space="0" w:color="auto"/>
              <w:left w:val="single" w:sz="4" w:space="0" w:color="auto"/>
              <w:bottom w:val="single" w:sz="4" w:space="0" w:color="auto"/>
              <w:right w:val="single" w:sz="4" w:space="0" w:color="auto"/>
            </w:tcBorders>
          </w:tcPr>
          <w:p w14:paraId="6C87D41E" w14:textId="052727B6"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75</w:t>
            </w:r>
          </w:p>
        </w:tc>
        <w:tc>
          <w:tcPr>
            <w:tcW w:w="1701" w:type="dxa"/>
            <w:tcBorders>
              <w:top w:val="single" w:sz="4" w:space="0" w:color="auto"/>
              <w:left w:val="single" w:sz="4" w:space="0" w:color="auto"/>
              <w:bottom w:val="single" w:sz="4" w:space="0" w:color="auto"/>
              <w:right w:val="single" w:sz="4" w:space="0" w:color="auto"/>
            </w:tcBorders>
          </w:tcPr>
          <w:p w14:paraId="31E17158" w14:textId="76B70F67"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388B5E13" w14:textId="77777777" w:rsidTr="006D720E">
        <w:tc>
          <w:tcPr>
            <w:tcW w:w="3823" w:type="dxa"/>
            <w:tcBorders>
              <w:top w:val="single" w:sz="4" w:space="0" w:color="auto"/>
              <w:left w:val="single" w:sz="4" w:space="0" w:color="auto"/>
              <w:bottom w:val="single" w:sz="4" w:space="0" w:color="auto"/>
              <w:right w:val="single" w:sz="4" w:space="0" w:color="auto"/>
            </w:tcBorders>
          </w:tcPr>
          <w:p w14:paraId="38EA65F1" w14:textId="63AB8FB5" w:rsidR="0095200D" w:rsidRPr="00FD1708" w:rsidRDefault="0095200D" w:rsidP="0095200D">
            <w:pPr>
              <w:rPr>
                <w:rFonts w:ascii="Times New Roman" w:hAnsi="Times New Roman" w:cs="Times New Roman"/>
              </w:rPr>
            </w:pPr>
            <w:r w:rsidRPr="00FD1708">
              <w:rPr>
                <w:rFonts w:ascii="Times New Roman" w:hAnsi="Times New Roman" w:cs="Times New Roman"/>
              </w:rPr>
              <w:t>Peak</w:t>
            </w:r>
            <w:r w:rsidR="005C7DE7" w:rsidRPr="00FD1708">
              <w:rPr>
                <w:rFonts w:ascii="Times New Roman" w:hAnsi="Times New Roman" w:cs="Times New Roman"/>
              </w:rPr>
              <w:t xml:space="preserve"> </w:t>
            </w:r>
            <w:r w:rsidRPr="00FD1708">
              <w:rPr>
                <w:rFonts w:ascii="Times New Roman" w:hAnsi="Times New Roman" w:cs="Times New Roman"/>
              </w:rPr>
              <w:t xml:space="preserve">troponin </w:t>
            </w:r>
          </w:p>
        </w:tc>
        <w:tc>
          <w:tcPr>
            <w:tcW w:w="1701" w:type="dxa"/>
            <w:tcBorders>
              <w:top w:val="single" w:sz="4" w:space="0" w:color="auto"/>
              <w:left w:val="single" w:sz="4" w:space="0" w:color="auto"/>
              <w:bottom w:val="single" w:sz="4" w:space="0" w:color="auto"/>
              <w:right w:val="single" w:sz="4" w:space="0" w:color="auto"/>
            </w:tcBorders>
          </w:tcPr>
          <w:p w14:paraId="1355AED6" w14:textId="36DB20E0"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417" w:type="dxa"/>
            <w:tcBorders>
              <w:top w:val="single" w:sz="4" w:space="0" w:color="auto"/>
              <w:left w:val="single" w:sz="4" w:space="0" w:color="auto"/>
              <w:bottom w:val="single" w:sz="4" w:space="0" w:color="auto"/>
              <w:right w:val="single" w:sz="4" w:space="0" w:color="auto"/>
            </w:tcBorders>
          </w:tcPr>
          <w:p w14:paraId="59210AE0" w14:textId="16D67649"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003</w:t>
            </w:r>
          </w:p>
        </w:tc>
        <w:tc>
          <w:tcPr>
            <w:tcW w:w="1134" w:type="dxa"/>
            <w:tcBorders>
              <w:top w:val="single" w:sz="4" w:space="0" w:color="auto"/>
              <w:left w:val="single" w:sz="4" w:space="0" w:color="auto"/>
              <w:bottom w:val="single" w:sz="4" w:space="0" w:color="auto"/>
              <w:right w:val="single" w:sz="4" w:space="0" w:color="auto"/>
            </w:tcBorders>
          </w:tcPr>
          <w:p w14:paraId="63AB29FC" w14:textId="445BEFB6"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c>
          <w:tcPr>
            <w:tcW w:w="1701" w:type="dxa"/>
            <w:tcBorders>
              <w:top w:val="single" w:sz="4" w:space="0" w:color="auto"/>
              <w:left w:val="single" w:sz="4" w:space="0" w:color="auto"/>
              <w:bottom w:val="single" w:sz="4" w:space="0" w:color="auto"/>
              <w:right w:val="single" w:sz="4" w:space="0" w:color="auto"/>
            </w:tcBorders>
          </w:tcPr>
          <w:p w14:paraId="387696FE" w14:textId="4A484F71"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3C3C2E62"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55A4C389"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Cardiac arrest</w:t>
            </w:r>
          </w:p>
        </w:tc>
        <w:tc>
          <w:tcPr>
            <w:tcW w:w="1701" w:type="dxa"/>
            <w:tcBorders>
              <w:top w:val="single" w:sz="4" w:space="0" w:color="auto"/>
              <w:left w:val="single" w:sz="4" w:space="0" w:color="auto"/>
              <w:bottom w:val="single" w:sz="4" w:space="0" w:color="auto"/>
              <w:right w:val="single" w:sz="4" w:space="0" w:color="auto"/>
            </w:tcBorders>
          </w:tcPr>
          <w:p w14:paraId="2CEE474C" w14:textId="08873775"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4C31F0FF" w14:textId="02A6567C"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32F73DEE" w14:textId="28989996" w:rsidR="0095200D" w:rsidRPr="00FD1708" w:rsidRDefault="003644F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19</w:t>
            </w:r>
          </w:p>
        </w:tc>
        <w:tc>
          <w:tcPr>
            <w:tcW w:w="1701" w:type="dxa"/>
            <w:tcBorders>
              <w:top w:val="single" w:sz="4" w:space="0" w:color="auto"/>
              <w:left w:val="single" w:sz="4" w:space="0" w:color="auto"/>
              <w:bottom w:val="single" w:sz="4" w:space="0" w:color="auto"/>
              <w:right w:val="single" w:sz="4" w:space="0" w:color="auto"/>
            </w:tcBorders>
          </w:tcPr>
          <w:p w14:paraId="520F9E63" w14:textId="6171DE7C"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89</w:t>
            </w:r>
          </w:p>
        </w:tc>
      </w:tr>
      <w:tr w:rsidR="0095200D" w:rsidRPr="00FD1708" w14:paraId="11510C3B"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6BCC2716"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Electrocardiographic characteristics</w:t>
            </w:r>
          </w:p>
        </w:tc>
        <w:tc>
          <w:tcPr>
            <w:tcW w:w="1701" w:type="dxa"/>
            <w:tcBorders>
              <w:top w:val="single" w:sz="4" w:space="0" w:color="auto"/>
              <w:left w:val="single" w:sz="4" w:space="0" w:color="auto"/>
              <w:bottom w:val="single" w:sz="4" w:space="0" w:color="auto"/>
              <w:right w:val="single" w:sz="4" w:space="0" w:color="auto"/>
            </w:tcBorders>
          </w:tcPr>
          <w:p w14:paraId="12046DC2"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4EF35B35"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68FECEC7"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124F8FEC" w14:textId="77777777" w:rsidR="0095200D" w:rsidRPr="00FD1708" w:rsidRDefault="0095200D" w:rsidP="0095200D">
            <w:pPr>
              <w:rPr>
                <w:rFonts w:ascii="Times New Roman" w:hAnsi="Times New Roman" w:cs="Times New Roman"/>
                <w:b/>
              </w:rPr>
            </w:pPr>
          </w:p>
        </w:tc>
      </w:tr>
      <w:tr w:rsidR="0095200D" w:rsidRPr="00FD1708" w14:paraId="59E2A20B"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6D4EEF73"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ST-segment deviation</w:t>
            </w:r>
          </w:p>
        </w:tc>
        <w:tc>
          <w:tcPr>
            <w:tcW w:w="1701" w:type="dxa"/>
            <w:tcBorders>
              <w:top w:val="single" w:sz="4" w:space="0" w:color="auto"/>
              <w:left w:val="single" w:sz="4" w:space="0" w:color="auto"/>
              <w:bottom w:val="single" w:sz="4" w:space="0" w:color="auto"/>
              <w:right w:val="single" w:sz="4" w:space="0" w:color="auto"/>
            </w:tcBorders>
          </w:tcPr>
          <w:p w14:paraId="0844FB94" w14:textId="58FB3A68"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59740659" w14:textId="4972E907"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53247D44" w14:textId="5A39015D" w:rsidR="0095200D" w:rsidRPr="00FD1708" w:rsidRDefault="003644F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701" w:type="dxa"/>
            <w:tcBorders>
              <w:top w:val="single" w:sz="4" w:space="0" w:color="auto"/>
              <w:left w:val="single" w:sz="4" w:space="0" w:color="auto"/>
              <w:bottom w:val="single" w:sz="4" w:space="0" w:color="auto"/>
              <w:right w:val="single" w:sz="4" w:space="0" w:color="auto"/>
            </w:tcBorders>
          </w:tcPr>
          <w:p w14:paraId="39E679FD" w14:textId="1B0364FA" w:rsidR="0095200D" w:rsidRPr="00FD1708" w:rsidRDefault="003644F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7743A431" w14:textId="77777777" w:rsidTr="006D720E">
        <w:tc>
          <w:tcPr>
            <w:tcW w:w="3823" w:type="dxa"/>
            <w:tcBorders>
              <w:top w:val="single" w:sz="4" w:space="0" w:color="auto"/>
              <w:left w:val="single" w:sz="4" w:space="0" w:color="auto"/>
              <w:bottom w:val="single" w:sz="4" w:space="0" w:color="auto"/>
              <w:right w:val="single" w:sz="4" w:space="0" w:color="auto"/>
            </w:tcBorders>
          </w:tcPr>
          <w:p w14:paraId="666F769B"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Care by cardiologist </w:t>
            </w:r>
          </w:p>
        </w:tc>
        <w:tc>
          <w:tcPr>
            <w:tcW w:w="1701" w:type="dxa"/>
            <w:tcBorders>
              <w:top w:val="single" w:sz="4" w:space="0" w:color="auto"/>
              <w:left w:val="single" w:sz="4" w:space="0" w:color="auto"/>
              <w:bottom w:val="single" w:sz="4" w:space="0" w:color="auto"/>
              <w:right w:val="single" w:sz="4" w:space="0" w:color="auto"/>
            </w:tcBorders>
          </w:tcPr>
          <w:p w14:paraId="5D2606C0" w14:textId="45076D5F"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16DDE9EA" w14:textId="79AE2AEF"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5A637AA4" w14:textId="2F34C96E" w:rsidR="0095200D" w:rsidRPr="00FD1708" w:rsidRDefault="003644F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701" w:type="dxa"/>
            <w:tcBorders>
              <w:top w:val="single" w:sz="4" w:space="0" w:color="auto"/>
              <w:left w:val="single" w:sz="4" w:space="0" w:color="auto"/>
              <w:bottom w:val="single" w:sz="4" w:space="0" w:color="auto"/>
              <w:right w:val="single" w:sz="4" w:space="0" w:color="auto"/>
            </w:tcBorders>
          </w:tcPr>
          <w:p w14:paraId="3564CE1B" w14:textId="4D067623" w:rsidR="0095200D" w:rsidRPr="00FD1708" w:rsidRDefault="003644F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2CB372AF" w14:textId="77777777" w:rsidTr="006D720E">
        <w:tc>
          <w:tcPr>
            <w:tcW w:w="3823" w:type="dxa"/>
            <w:tcBorders>
              <w:top w:val="single" w:sz="4" w:space="0" w:color="auto"/>
              <w:left w:val="single" w:sz="4" w:space="0" w:color="auto"/>
              <w:bottom w:val="single" w:sz="4" w:space="0" w:color="auto"/>
              <w:right w:val="single" w:sz="4" w:space="0" w:color="auto"/>
            </w:tcBorders>
          </w:tcPr>
          <w:p w14:paraId="78FEE974"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 xml:space="preserve">Medication at discharge </w:t>
            </w:r>
          </w:p>
        </w:tc>
        <w:tc>
          <w:tcPr>
            <w:tcW w:w="1701" w:type="dxa"/>
            <w:tcBorders>
              <w:top w:val="single" w:sz="4" w:space="0" w:color="auto"/>
              <w:left w:val="single" w:sz="4" w:space="0" w:color="auto"/>
              <w:bottom w:val="single" w:sz="4" w:space="0" w:color="auto"/>
              <w:right w:val="single" w:sz="4" w:space="0" w:color="auto"/>
            </w:tcBorders>
          </w:tcPr>
          <w:p w14:paraId="664EF881"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7EA06652"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6A82427C"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223D8210" w14:textId="77777777" w:rsidR="0095200D" w:rsidRPr="00FD1708" w:rsidRDefault="0095200D" w:rsidP="0095200D">
            <w:pPr>
              <w:rPr>
                <w:rFonts w:ascii="Times New Roman" w:hAnsi="Times New Roman" w:cs="Times New Roman"/>
                <w:b/>
              </w:rPr>
            </w:pPr>
          </w:p>
        </w:tc>
      </w:tr>
      <w:tr w:rsidR="0095200D" w:rsidRPr="00FD1708" w14:paraId="6D6ACB30" w14:textId="77777777" w:rsidTr="006D720E">
        <w:tc>
          <w:tcPr>
            <w:tcW w:w="3823" w:type="dxa"/>
            <w:tcBorders>
              <w:top w:val="single" w:sz="4" w:space="0" w:color="auto"/>
              <w:left w:val="single" w:sz="4" w:space="0" w:color="auto"/>
              <w:bottom w:val="single" w:sz="4" w:space="0" w:color="auto"/>
              <w:right w:val="single" w:sz="4" w:space="0" w:color="auto"/>
            </w:tcBorders>
          </w:tcPr>
          <w:p w14:paraId="7B43795D"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Aspirin  </w:t>
            </w:r>
          </w:p>
        </w:tc>
        <w:tc>
          <w:tcPr>
            <w:tcW w:w="1701" w:type="dxa"/>
            <w:tcBorders>
              <w:top w:val="single" w:sz="4" w:space="0" w:color="auto"/>
              <w:left w:val="single" w:sz="4" w:space="0" w:color="auto"/>
              <w:bottom w:val="single" w:sz="4" w:space="0" w:color="auto"/>
              <w:right w:val="single" w:sz="4" w:space="0" w:color="auto"/>
            </w:tcBorders>
          </w:tcPr>
          <w:p w14:paraId="6693E429" w14:textId="77777777" w:rsidR="0095200D" w:rsidRPr="00FD1708" w:rsidRDefault="0095200D" w:rsidP="0095200D">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52A4F101"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1CBE93B9"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5635EA4F" w14:textId="77777777" w:rsidR="0095200D" w:rsidRPr="00FD1708" w:rsidRDefault="0095200D" w:rsidP="0095200D">
            <w:pPr>
              <w:rPr>
                <w:rFonts w:ascii="Times New Roman" w:hAnsi="Times New Roman" w:cs="Times New Roman"/>
              </w:rPr>
            </w:pPr>
          </w:p>
        </w:tc>
      </w:tr>
      <w:tr w:rsidR="0095200D" w:rsidRPr="00FD1708" w14:paraId="7A4C61E7" w14:textId="77777777" w:rsidTr="006D720E">
        <w:tc>
          <w:tcPr>
            <w:tcW w:w="3823" w:type="dxa"/>
            <w:tcBorders>
              <w:top w:val="single" w:sz="4" w:space="0" w:color="auto"/>
              <w:left w:val="single" w:sz="4" w:space="0" w:color="auto"/>
              <w:bottom w:val="single" w:sz="4" w:space="0" w:color="auto"/>
              <w:right w:val="single" w:sz="4" w:space="0" w:color="auto"/>
            </w:tcBorders>
          </w:tcPr>
          <w:p w14:paraId="3501DF42"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 </w:t>
            </w:r>
          </w:p>
        </w:tc>
        <w:tc>
          <w:tcPr>
            <w:tcW w:w="1701" w:type="dxa"/>
            <w:tcBorders>
              <w:top w:val="single" w:sz="4" w:space="0" w:color="auto"/>
              <w:left w:val="single" w:sz="4" w:space="0" w:color="auto"/>
              <w:bottom w:val="single" w:sz="4" w:space="0" w:color="auto"/>
              <w:right w:val="single" w:sz="4" w:space="0" w:color="auto"/>
            </w:tcBorders>
          </w:tcPr>
          <w:p w14:paraId="23DEB355" w14:textId="6CCB30D8"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46</w:t>
            </w:r>
          </w:p>
        </w:tc>
        <w:tc>
          <w:tcPr>
            <w:tcW w:w="1417" w:type="dxa"/>
            <w:tcBorders>
              <w:top w:val="single" w:sz="4" w:space="0" w:color="auto"/>
              <w:left w:val="single" w:sz="4" w:space="0" w:color="auto"/>
              <w:bottom w:val="single" w:sz="4" w:space="0" w:color="auto"/>
              <w:right w:val="single" w:sz="4" w:space="0" w:color="auto"/>
            </w:tcBorders>
          </w:tcPr>
          <w:p w14:paraId="31927AE1" w14:textId="750A08BE"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134" w:type="dxa"/>
            <w:tcBorders>
              <w:top w:val="single" w:sz="4" w:space="0" w:color="auto"/>
              <w:left w:val="single" w:sz="4" w:space="0" w:color="auto"/>
              <w:bottom w:val="single" w:sz="4" w:space="0" w:color="auto"/>
              <w:right w:val="single" w:sz="4" w:space="0" w:color="auto"/>
            </w:tcBorders>
          </w:tcPr>
          <w:p w14:paraId="5B80C9A7" w14:textId="645AF19C"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44</w:t>
            </w:r>
          </w:p>
        </w:tc>
        <w:tc>
          <w:tcPr>
            <w:tcW w:w="1701" w:type="dxa"/>
            <w:tcBorders>
              <w:top w:val="single" w:sz="4" w:space="0" w:color="auto"/>
              <w:left w:val="single" w:sz="4" w:space="0" w:color="auto"/>
              <w:bottom w:val="single" w:sz="4" w:space="0" w:color="auto"/>
              <w:right w:val="single" w:sz="4" w:space="0" w:color="auto"/>
            </w:tcBorders>
          </w:tcPr>
          <w:p w14:paraId="76C4E32E" w14:textId="169E59BD"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93</w:t>
            </w:r>
          </w:p>
        </w:tc>
      </w:tr>
      <w:tr w:rsidR="0095200D" w:rsidRPr="00FD1708" w14:paraId="260B48BB" w14:textId="77777777" w:rsidTr="006D720E">
        <w:tc>
          <w:tcPr>
            <w:tcW w:w="3823" w:type="dxa"/>
            <w:tcBorders>
              <w:top w:val="single" w:sz="4" w:space="0" w:color="auto"/>
              <w:left w:val="single" w:sz="4" w:space="0" w:color="auto"/>
              <w:bottom w:val="single" w:sz="4" w:space="0" w:color="auto"/>
              <w:right w:val="single" w:sz="4" w:space="0" w:color="auto"/>
            </w:tcBorders>
          </w:tcPr>
          <w:p w14:paraId="5F54E768"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573E70CC" w14:textId="22367042"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117A3128" w14:textId="6C950301"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001</w:t>
            </w:r>
          </w:p>
        </w:tc>
        <w:tc>
          <w:tcPr>
            <w:tcW w:w="1134" w:type="dxa"/>
            <w:tcBorders>
              <w:top w:val="single" w:sz="4" w:space="0" w:color="auto"/>
              <w:left w:val="single" w:sz="4" w:space="0" w:color="auto"/>
              <w:bottom w:val="single" w:sz="4" w:space="0" w:color="auto"/>
              <w:right w:val="single" w:sz="4" w:space="0" w:color="auto"/>
            </w:tcBorders>
          </w:tcPr>
          <w:p w14:paraId="17BC865A" w14:textId="63259C75" w:rsidR="0095200D" w:rsidRPr="00FD1708" w:rsidRDefault="003644F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17</w:t>
            </w:r>
          </w:p>
        </w:tc>
        <w:tc>
          <w:tcPr>
            <w:tcW w:w="1701" w:type="dxa"/>
            <w:tcBorders>
              <w:top w:val="single" w:sz="4" w:space="0" w:color="auto"/>
              <w:left w:val="single" w:sz="4" w:space="0" w:color="auto"/>
              <w:bottom w:val="single" w:sz="4" w:space="0" w:color="auto"/>
              <w:right w:val="single" w:sz="4" w:space="0" w:color="auto"/>
            </w:tcBorders>
          </w:tcPr>
          <w:p w14:paraId="367AF4BA" w14:textId="7D8A7C47" w:rsidR="0095200D" w:rsidRPr="00FD1708" w:rsidRDefault="003644F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20024CDF" w14:textId="77777777" w:rsidTr="006D720E">
        <w:tc>
          <w:tcPr>
            <w:tcW w:w="3823" w:type="dxa"/>
            <w:tcBorders>
              <w:top w:val="single" w:sz="4" w:space="0" w:color="auto"/>
              <w:left w:val="single" w:sz="4" w:space="0" w:color="auto"/>
              <w:bottom w:val="single" w:sz="4" w:space="0" w:color="auto"/>
              <w:right w:val="single" w:sz="4" w:space="0" w:color="auto"/>
            </w:tcBorders>
          </w:tcPr>
          <w:p w14:paraId="19F1FA83" w14:textId="77777777" w:rsidR="0095200D" w:rsidRPr="00FD1708" w:rsidRDefault="0095200D" w:rsidP="0095200D">
            <w:pPr>
              <w:rPr>
                <w:rFonts w:ascii="Times New Roman" w:hAnsi="Times New Roman" w:cs="Times New Roman"/>
              </w:rPr>
            </w:pPr>
            <w:r w:rsidRPr="00FD1708">
              <w:rPr>
                <w:rFonts w:ascii="Times New Roman" w:eastAsia="SimSun" w:hAnsi="Times New Roman" w:cs="Times New Roman"/>
                <w:lang w:eastAsia="zh-CN"/>
              </w:rPr>
              <w:t>P2Y</w:t>
            </w:r>
            <w:r w:rsidRPr="00FD1708">
              <w:rPr>
                <w:rFonts w:ascii="Times New Roman" w:eastAsia="SimSun" w:hAnsi="Times New Roman" w:cs="Times New Roman"/>
                <w:vertAlign w:val="subscript"/>
                <w:lang w:eastAsia="zh-CN"/>
              </w:rPr>
              <w:t>12</w:t>
            </w:r>
            <w:r w:rsidRPr="00FD1708">
              <w:rPr>
                <w:rFonts w:ascii="Times New Roman" w:eastAsia="SimSun" w:hAnsi="Times New Roman" w:cs="Times New Roman"/>
                <w:lang w:eastAsia="zh-CN"/>
              </w:rPr>
              <w:t xml:space="preserve"> inhibitors</w:t>
            </w:r>
          </w:p>
        </w:tc>
        <w:tc>
          <w:tcPr>
            <w:tcW w:w="1701" w:type="dxa"/>
            <w:tcBorders>
              <w:top w:val="single" w:sz="4" w:space="0" w:color="auto"/>
              <w:left w:val="single" w:sz="4" w:space="0" w:color="auto"/>
              <w:bottom w:val="single" w:sz="4" w:space="0" w:color="auto"/>
              <w:right w:val="single" w:sz="4" w:space="0" w:color="auto"/>
            </w:tcBorders>
          </w:tcPr>
          <w:p w14:paraId="73243F7D" w14:textId="77777777" w:rsidR="0095200D" w:rsidRPr="00FD1708" w:rsidRDefault="0095200D" w:rsidP="0095200D">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50A49EB0"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56689E94"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0698690A" w14:textId="77777777" w:rsidR="0095200D" w:rsidRPr="00FD1708" w:rsidRDefault="0095200D" w:rsidP="0095200D">
            <w:pPr>
              <w:rPr>
                <w:rFonts w:ascii="Times New Roman" w:hAnsi="Times New Roman" w:cs="Times New Roman"/>
              </w:rPr>
            </w:pPr>
          </w:p>
        </w:tc>
      </w:tr>
      <w:tr w:rsidR="0095200D" w:rsidRPr="00FD1708" w14:paraId="2C07CBD1" w14:textId="77777777" w:rsidTr="006D720E">
        <w:tc>
          <w:tcPr>
            <w:tcW w:w="3823" w:type="dxa"/>
            <w:tcBorders>
              <w:top w:val="single" w:sz="4" w:space="0" w:color="auto"/>
              <w:left w:val="single" w:sz="4" w:space="0" w:color="auto"/>
              <w:bottom w:val="single" w:sz="4" w:space="0" w:color="auto"/>
              <w:right w:val="single" w:sz="4" w:space="0" w:color="auto"/>
            </w:tcBorders>
          </w:tcPr>
          <w:p w14:paraId="134BCF3F" w14:textId="77777777" w:rsidR="0095200D" w:rsidRPr="00FD1708" w:rsidRDefault="0095200D" w:rsidP="0095200D">
            <w:pPr>
              <w:rPr>
                <w:rFonts w:ascii="Times New Roman" w:eastAsia="SimSun" w:hAnsi="Times New Roman" w:cs="Times New Roman"/>
                <w:lang w:eastAsia="zh-C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5E5A5B42" w14:textId="466E1063"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53</w:t>
            </w:r>
          </w:p>
        </w:tc>
        <w:tc>
          <w:tcPr>
            <w:tcW w:w="1417" w:type="dxa"/>
            <w:tcBorders>
              <w:top w:val="single" w:sz="4" w:space="0" w:color="auto"/>
              <w:left w:val="single" w:sz="4" w:space="0" w:color="auto"/>
              <w:bottom w:val="single" w:sz="4" w:space="0" w:color="auto"/>
              <w:right w:val="single" w:sz="4" w:space="0" w:color="auto"/>
            </w:tcBorders>
          </w:tcPr>
          <w:p w14:paraId="4B6BD5BB" w14:textId="114BD288"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134" w:type="dxa"/>
            <w:tcBorders>
              <w:top w:val="single" w:sz="4" w:space="0" w:color="auto"/>
              <w:left w:val="single" w:sz="4" w:space="0" w:color="auto"/>
              <w:bottom w:val="single" w:sz="4" w:space="0" w:color="auto"/>
              <w:right w:val="single" w:sz="4" w:space="0" w:color="auto"/>
            </w:tcBorders>
          </w:tcPr>
          <w:p w14:paraId="02F35036" w14:textId="1F298E55"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66</w:t>
            </w:r>
          </w:p>
        </w:tc>
        <w:tc>
          <w:tcPr>
            <w:tcW w:w="1701" w:type="dxa"/>
            <w:tcBorders>
              <w:top w:val="single" w:sz="4" w:space="0" w:color="auto"/>
              <w:left w:val="single" w:sz="4" w:space="0" w:color="auto"/>
              <w:bottom w:val="single" w:sz="4" w:space="0" w:color="auto"/>
              <w:right w:val="single" w:sz="4" w:space="0" w:color="auto"/>
            </w:tcBorders>
          </w:tcPr>
          <w:p w14:paraId="4B58E2F6" w14:textId="52B933DB"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r>
      <w:tr w:rsidR="0095200D" w:rsidRPr="00FD1708" w14:paraId="73E6B793" w14:textId="77777777" w:rsidTr="006D720E">
        <w:tc>
          <w:tcPr>
            <w:tcW w:w="3823" w:type="dxa"/>
            <w:tcBorders>
              <w:top w:val="single" w:sz="4" w:space="0" w:color="auto"/>
              <w:left w:val="single" w:sz="4" w:space="0" w:color="auto"/>
              <w:bottom w:val="single" w:sz="4" w:space="0" w:color="auto"/>
              <w:right w:val="single" w:sz="4" w:space="0" w:color="auto"/>
            </w:tcBorders>
          </w:tcPr>
          <w:p w14:paraId="4222D03E" w14:textId="77777777" w:rsidR="0095200D" w:rsidRPr="00FD1708" w:rsidRDefault="0095200D" w:rsidP="0095200D">
            <w:pPr>
              <w:rPr>
                <w:rFonts w:ascii="Times New Roman" w:eastAsia="SimSun" w:hAnsi="Times New Roman" w:cs="Times New Roman"/>
                <w:lang w:eastAsia="zh-C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4C9BA0A8" w14:textId="00CB7AB3"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08</w:t>
            </w:r>
          </w:p>
        </w:tc>
        <w:tc>
          <w:tcPr>
            <w:tcW w:w="1417" w:type="dxa"/>
            <w:tcBorders>
              <w:top w:val="single" w:sz="4" w:space="0" w:color="auto"/>
              <w:left w:val="single" w:sz="4" w:space="0" w:color="auto"/>
              <w:bottom w:val="single" w:sz="4" w:space="0" w:color="auto"/>
              <w:right w:val="single" w:sz="4" w:space="0" w:color="auto"/>
            </w:tcBorders>
          </w:tcPr>
          <w:p w14:paraId="096F2779" w14:textId="35A4B97E"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084A09A7" w14:textId="6DE8B223" w:rsidR="0095200D" w:rsidRPr="00FD1708" w:rsidRDefault="003644F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52</w:t>
            </w:r>
          </w:p>
        </w:tc>
        <w:tc>
          <w:tcPr>
            <w:tcW w:w="1701" w:type="dxa"/>
            <w:tcBorders>
              <w:top w:val="single" w:sz="4" w:space="0" w:color="auto"/>
              <w:left w:val="single" w:sz="4" w:space="0" w:color="auto"/>
              <w:bottom w:val="single" w:sz="4" w:space="0" w:color="auto"/>
              <w:right w:val="single" w:sz="4" w:space="0" w:color="auto"/>
            </w:tcBorders>
          </w:tcPr>
          <w:p w14:paraId="1B610417" w14:textId="081A340A" w:rsidR="0095200D" w:rsidRPr="00FD1708" w:rsidRDefault="003644F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05</w:t>
            </w:r>
          </w:p>
        </w:tc>
      </w:tr>
      <w:tr w:rsidR="0095200D" w:rsidRPr="00FD1708" w14:paraId="6B1942EF" w14:textId="77777777" w:rsidTr="006D720E">
        <w:tc>
          <w:tcPr>
            <w:tcW w:w="3823" w:type="dxa"/>
            <w:tcBorders>
              <w:top w:val="single" w:sz="4" w:space="0" w:color="auto"/>
              <w:left w:val="single" w:sz="4" w:space="0" w:color="auto"/>
              <w:bottom w:val="single" w:sz="4" w:space="0" w:color="auto"/>
              <w:right w:val="single" w:sz="4" w:space="0" w:color="auto"/>
            </w:tcBorders>
          </w:tcPr>
          <w:p w14:paraId="751D7EB5"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ACEi/ARBs </w:t>
            </w:r>
          </w:p>
        </w:tc>
        <w:tc>
          <w:tcPr>
            <w:tcW w:w="1701" w:type="dxa"/>
            <w:tcBorders>
              <w:top w:val="single" w:sz="4" w:space="0" w:color="auto"/>
              <w:left w:val="single" w:sz="4" w:space="0" w:color="auto"/>
              <w:bottom w:val="single" w:sz="4" w:space="0" w:color="auto"/>
              <w:right w:val="single" w:sz="4" w:space="0" w:color="auto"/>
            </w:tcBorders>
          </w:tcPr>
          <w:p w14:paraId="0792CCC9" w14:textId="77777777" w:rsidR="0095200D" w:rsidRPr="00FD1708" w:rsidRDefault="0095200D" w:rsidP="0095200D">
            <w:pPr>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25C6E535" w14:textId="77777777" w:rsidR="0095200D" w:rsidRPr="00FD1708" w:rsidRDefault="0095200D" w:rsidP="0095200D">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5A53DFD8" w14:textId="77777777" w:rsidR="0095200D" w:rsidRPr="00FD1708" w:rsidRDefault="0095200D" w:rsidP="0095200D">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5EBF4725" w14:textId="77777777" w:rsidR="0095200D" w:rsidRPr="00FD1708" w:rsidRDefault="0095200D" w:rsidP="0095200D">
            <w:pPr>
              <w:jc w:val="center"/>
              <w:rPr>
                <w:rFonts w:ascii="Times New Roman" w:hAnsi="Times New Roman" w:cs="Times New Roman"/>
              </w:rPr>
            </w:pPr>
          </w:p>
        </w:tc>
      </w:tr>
      <w:tr w:rsidR="0095200D" w:rsidRPr="00FD1708" w14:paraId="4BBDDCFA" w14:textId="77777777" w:rsidTr="006D720E">
        <w:tc>
          <w:tcPr>
            <w:tcW w:w="3823" w:type="dxa"/>
            <w:tcBorders>
              <w:top w:val="single" w:sz="4" w:space="0" w:color="auto"/>
              <w:left w:val="single" w:sz="4" w:space="0" w:color="auto"/>
              <w:bottom w:val="single" w:sz="4" w:space="0" w:color="auto"/>
              <w:right w:val="single" w:sz="4" w:space="0" w:color="auto"/>
            </w:tcBorders>
          </w:tcPr>
          <w:p w14:paraId="4329CBA0"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35759C42" w14:textId="0CC23356"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43</w:t>
            </w:r>
          </w:p>
        </w:tc>
        <w:tc>
          <w:tcPr>
            <w:tcW w:w="1417" w:type="dxa"/>
            <w:tcBorders>
              <w:top w:val="single" w:sz="4" w:space="0" w:color="auto"/>
              <w:left w:val="single" w:sz="4" w:space="0" w:color="auto"/>
              <w:bottom w:val="single" w:sz="4" w:space="0" w:color="auto"/>
              <w:right w:val="single" w:sz="4" w:space="0" w:color="auto"/>
            </w:tcBorders>
          </w:tcPr>
          <w:p w14:paraId="7BF84F5D" w14:textId="33515111"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00099641" w14:textId="77BA7CCD" w:rsidR="0095200D" w:rsidRPr="00FD1708" w:rsidRDefault="003644F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24</w:t>
            </w:r>
          </w:p>
        </w:tc>
        <w:tc>
          <w:tcPr>
            <w:tcW w:w="1701" w:type="dxa"/>
            <w:tcBorders>
              <w:top w:val="single" w:sz="4" w:space="0" w:color="auto"/>
              <w:left w:val="single" w:sz="4" w:space="0" w:color="auto"/>
              <w:bottom w:val="single" w:sz="4" w:space="0" w:color="auto"/>
              <w:right w:val="single" w:sz="4" w:space="0" w:color="auto"/>
            </w:tcBorders>
          </w:tcPr>
          <w:p w14:paraId="0AD5EBA5" w14:textId="271417D8" w:rsidR="0095200D" w:rsidRPr="00FD1708" w:rsidRDefault="003644F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091B9C90" w14:textId="77777777" w:rsidTr="006D720E">
        <w:tc>
          <w:tcPr>
            <w:tcW w:w="3823" w:type="dxa"/>
            <w:tcBorders>
              <w:top w:val="single" w:sz="4" w:space="0" w:color="auto"/>
              <w:left w:val="single" w:sz="4" w:space="0" w:color="auto"/>
              <w:bottom w:val="single" w:sz="4" w:space="0" w:color="auto"/>
              <w:right w:val="single" w:sz="4" w:space="0" w:color="auto"/>
            </w:tcBorders>
          </w:tcPr>
          <w:p w14:paraId="4DD3479E"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3D6F5622" w14:textId="58756A79"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10</w:t>
            </w:r>
          </w:p>
        </w:tc>
        <w:tc>
          <w:tcPr>
            <w:tcW w:w="1417" w:type="dxa"/>
            <w:tcBorders>
              <w:top w:val="single" w:sz="4" w:space="0" w:color="auto"/>
              <w:left w:val="single" w:sz="4" w:space="0" w:color="auto"/>
              <w:bottom w:val="single" w:sz="4" w:space="0" w:color="auto"/>
              <w:right w:val="single" w:sz="4" w:space="0" w:color="auto"/>
            </w:tcBorders>
          </w:tcPr>
          <w:p w14:paraId="7348391B" w14:textId="4896A77B"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134" w:type="dxa"/>
            <w:tcBorders>
              <w:top w:val="single" w:sz="4" w:space="0" w:color="auto"/>
              <w:left w:val="single" w:sz="4" w:space="0" w:color="auto"/>
              <w:bottom w:val="single" w:sz="4" w:space="0" w:color="auto"/>
              <w:right w:val="single" w:sz="4" w:space="0" w:color="auto"/>
            </w:tcBorders>
          </w:tcPr>
          <w:p w14:paraId="34C3AA15" w14:textId="685DE8E5" w:rsidR="0095200D" w:rsidRPr="00FD1708" w:rsidRDefault="003644F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98</w:t>
            </w:r>
          </w:p>
        </w:tc>
        <w:tc>
          <w:tcPr>
            <w:tcW w:w="1701" w:type="dxa"/>
            <w:tcBorders>
              <w:top w:val="single" w:sz="4" w:space="0" w:color="auto"/>
              <w:left w:val="single" w:sz="4" w:space="0" w:color="auto"/>
              <w:bottom w:val="single" w:sz="4" w:space="0" w:color="auto"/>
              <w:right w:val="single" w:sz="4" w:space="0" w:color="auto"/>
            </w:tcBorders>
          </w:tcPr>
          <w:p w14:paraId="5160C969" w14:textId="5E94F207"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85</w:t>
            </w:r>
          </w:p>
        </w:tc>
      </w:tr>
      <w:tr w:rsidR="0095200D" w:rsidRPr="00FD1708" w14:paraId="2982AA89" w14:textId="77777777" w:rsidTr="006D720E">
        <w:tc>
          <w:tcPr>
            <w:tcW w:w="3823" w:type="dxa"/>
            <w:tcBorders>
              <w:top w:val="single" w:sz="4" w:space="0" w:color="auto"/>
              <w:left w:val="single" w:sz="4" w:space="0" w:color="auto"/>
              <w:bottom w:val="single" w:sz="4" w:space="0" w:color="auto"/>
              <w:right w:val="single" w:sz="4" w:space="0" w:color="auto"/>
            </w:tcBorders>
          </w:tcPr>
          <w:p w14:paraId="0351E482"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Statins </w:t>
            </w:r>
          </w:p>
        </w:tc>
        <w:tc>
          <w:tcPr>
            <w:tcW w:w="1701" w:type="dxa"/>
            <w:tcBorders>
              <w:top w:val="single" w:sz="4" w:space="0" w:color="auto"/>
              <w:left w:val="single" w:sz="4" w:space="0" w:color="auto"/>
              <w:bottom w:val="single" w:sz="4" w:space="0" w:color="auto"/>
              <w:right w:val="single" w:sz="4" w:space="0" w:color="auto"/>
            </w:tcBorders>
          </w:tcPr>
          <w:p w14:paraId="77B7F86F" w14:textId="77777777" w:rsidR="0095200D" w:rsidRPr="00FD1708" w:rsidRDefault="0095200D" w:rsidP="0095200D">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67C2B6C8"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33EAFC2F"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58D975A2" w14:textId="77777777" w:rsidR="0095200D" w:rsidRPr="00FD1708" w:rsidRDefault="0095200D" w:rsidP="0095200D">
            <w:pPr>
              <w:rPr>
                <w:rFonts w:ascii="Times New Roman" w:hAnsi="Times New Roman" w:cs="Times New Roman"/>
              </w:rPr>
            </w:pPr>
          </w:p>
        </w:tc>
      </w:tr>
      <w:tr w:rsidR="0095200D" w:rsidRPr="00FD1708" w14:paraId="257A34C2" w14:textId="77777777" w:rsidTr="006D720E">
        <w:tc>
          <w:tcPr>
            <w:tcW w:w="3823" w:type="dxa"/>
            <w:tcBorders>
              <w:top w:val="single" w:sz="4" w:space="0" w:color="auto"/>
              <w:left w:val="single" w:sz="4" w:space="0" w:color="auto"/>
              <w:bottom w:val="single" w:sz="4" w:space="0" w:color="auto"/>
              <w:right w:val="single" w:sz="4" w:space="0" w:color="auto"/>
            </w:tcBorders>
          </w:tcPr>
          <w:p w14:paraId="14D505B7"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4B48FCF2" w14:textId="47FC04DC"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61</w:t>
            </w:r>
          </w:p>
        </w:tc>
        <w:tc>
          <w:tcPr>
            <w:tcW w:w="1417" w:type="dxa"/>
            <w:tcBorders>
              <w:top w:val="single" w:sz="4" w:space="0" w:color="auto"/>
              <w:left w:val="single" w:sz="4" w:space="0" w:color="auto"/>
              <w:bottom w:val="single" w:sz="4" w:space="0" w:color="auto"/>
              <w:right w:val="single" w:sz="4" w:space="0" w:color="auto"/>
            </w:tcBorders>
          </w:tcPr>
          <w:p w14:paraId="4A1CA3FC" w14:textId="55CAF0FB"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134" w:type="dxa"/>
            <w:tcBorders>
              <w:top w:val="single" w:sz="4" w:space="0" w:color="auto"/>
              <w:left w:val="single" w:sz="4" w:space="0" w:color="auto"/>
              <w:bottom w:val="single" w:sz="4" w:space="0" w:color="auto"/>
              <w:right w:val="single" w:sz="4" w:space="0" w:color="auto"/>
            </w:tcBorders>
          </w:tcPr>
          <w:p w14:paraId="47CBCCBE" w14:textId="388AEEC0"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51</w:t>
            </w:r>
          </w:p>
        </w:tc>
        <w:tc>
          <w:tcPr>
            <w:tcW w:w="1701" w:type="dxa"/>
            <w:tcBorders>
              <w:top w:val="single" w:sz="4" w:space="0" w:color="auto"/>
              <w:left w:val="single" w:sz="4" w:space="0" w:color="auto"/>
              <w:bottom w:val="single" w:sz="4" w:space="0" w:color="auto"/>
              <w:right w:val="single" w:sz="4" w:space="0" w:color="auto"/>
            </w:tcBorders>
          </w:tcPr>
          <w:p w14:paraId="707A78D3" w14:textId="2EE95C10"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94</w:t>
            </w:r>
          </w:p>
        </w:tc>
      </w:tr>
      <w:tr w:rsidR="0095200D" w:rsidRPr="00FD1708" w14:paraId="773C9249" w14:textId="77777777" w:rsidTr="006D720E">
        <w:tc>
          <w:tcPr>
            <w:tcW w:w="3823" w:type="dxa"/>
            <w:tcBorders>
              <w:top w:val="single" w:sz="4" w:space="0" w:color="auto"/>
              <w:left w:val="single" w:sz="4" w:space="0" w:color="auto"/>
              <w:bottom w:val="single" w:sz="4" w:space="0" w:color="auto"/>
              <w:right w:val="single" w:sz="4" w:space="0" w:color="auto"/>
            </w:tcBorders>
          </w:tcPr>
          <w:p w14:paraId="5C46C4ED"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21FD98C2" w14:textId="75A1F22A"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18DA0A18" w14:textId="464D960C"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134" w:type="dxa"/>
            <w:tcBorders>
              <w:top w:val="single" w:sz="4" w:space="0" w:color="auto"/>
              <w:left w:val="single" w:sz="4" w:space="0" w:color="auto"/>
              <w:bottom w:val="single" w:sz="4" w:space="0" w:color="auto"/>
              <w:right w:val="single" w:sz="4" w:space="0" w:color="auto"/>
            </w:tcBorders>
          </w:tcPr>
          <w:p w14:paraId="7FC1F65C" w14:textId="018560C3" w:rsidR="0095200D" w:rsidRPr="00FD1708" w:rsidRDefault="003644F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62</w:t>
            </w:r>
          </w:p>
        </w:tc>
        <w:tc>
          <w:tcPr>
            <w:tcW w:w="1701" w:type="dxa"/>
            <w:tcBorders>
              <w:top w:val="single" w:sz="4" w:space="0" w:color="auto"/>
              <w:left w:val="single" w:sz="4" w:space="0" w:color="auto"/>
              <w:bottom w:val="single" w:sz="4" w:space="0" w:color="auto"/>
              <w:right w:val="single" w:sz="4" w:space="0" w:color="auto"/>
            </w:tcBorders>
          </w:tcPr>
          <w:p w14:paraId="4F1517BD" w14:textId="7CCBA765" w:rsidR="0095200D" w:rsidRPr="00FD1708" w:rsidRDefault="003644F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65</w:t>
            </w:r>
          </w:p>
        </w:tc>
      </w:tr>
      <w:tr w:rsidR="0095200D" w:rsidRPr="00FD1708" w14:paraId="2D44E899" w14:textId="77777777" w:rsidTr="006D720E">
        <w:tc>
          <w:tcPr>
            <w:tcW w:w="3823" w:type="dxa"/>
            <w:tcBorders>
              <w:top w:val="single" w:sz="4" w:space="0" w:color="auto"/>
              <w:left w:val="single" w:sz="4" w:space="0" w:color="auto"/>
              <w:bottom w:val="single" w:sz="4" w:space="0" w:color="auto"/>
              <w:right w:val="single" w:sz="4" w:space="0" w:color="auto"/>
            </w:tcBorders>
          </w:tcPr>
          <w:p w14:paraId="69C4F88C"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 xml:space="preserve">In-hospital procedures </w:t>
            </w:r>
          </w:p>
        </w:tc>
        <w:tc>
          <w:tcPr>
            <w:tcW w:w="1701" w:type="dxa"/>
            <w:tcBorders>
              <w:top w:val="single" w:sz="4" w:space="0" w:color="auto"/>
              <w:left w:val="single" w:sz="4" w:space="0" w:color="auto"/>
              <w:bottom w:val="single" w:sz="4" w:space="0" w:color="auto"/>
              <w:right w:val="single" w:sz="4" w:space="0" w:color="auto"/>
            </w:tcBorders>
          </w:tcPr>
          <w:p w14:paraId="448000C7"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7DAABE09"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1A49671E"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0D05A984" w14:textId="77777777" w:rsidR="0095200D" w:rsidRPr="00FD1708" w:rsidRDefault="0095200D" w:rsidP="0095200D">
            <w:pPr>
              <w:rPr>
                <w:rFonts w:ascii="Times New Roman" w:hAnsi="Times New Roman" w:cs="Times New Roman"/>
                <w:b/>
              </w:rPr>
            </w:pPr>
          </w:p>
        </w:tc>
      </w:tr>
      <w:tr w:rsidR="0095200D" w:rsidRPr="00FD1708" w14:paraId="36E223D3" w14:textId="77777777" w:rsidTr="006D720E">
        <w:tc>
          <w:tcPr>
            <w:tcW w:w="3823" w:type="dxa"/>
            <w:tcBorders>
              <w:top w:val="single" w:sz="4" w:space="0" w:color="auto"/>
              <w:left w:val="single" w:sz="4" w:space="0" w:color="auto"/>
              <w:bottom w:val="single" w:sz="4" w:space="0" w:color="auto"/>
              <w:right w:val="single" w:sz="4" w:space="0" w:color="auto"/>
            </w:tcBorders>
          </w:tcPr>
          <w:p w14:paraId="479BFF89"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Coronary angiography </w:t>
            </w:r>
          </w:p>
        </w:tc>
        <w:tc>
          <w:tcPr>
            <w:tcW w:w="1701" w:type="dxa"/>
            <w:tcBorders>
              <w:top w:val="single" w:sz="4" w:space="0" w:color="auto"/>
              <w:left w:val="single" w:sz="4" w:space="0" w:color="auto"/>
              <w:bottom w:val="single" w:sz="4" w:space="0" w:color="auto"/>
              <w:right w:val="single" w:sz="4" w:space="0" w:color="auto"/>
            </w:tcBorders>
          </w:tcPr>
          <w:p w14:paraId="46A70F53" w14:textId="77777777" w:rsidR="0095200D" w:rsidRPr="00FD1708" w:rsidRDefault="0095200D" w:rsidP="0095200D">
            <w:pPr>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1203B3DA"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33177DB9"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273EFFA5" w14:textId="77777777" w:rsidR="0095200D" w:rsidRPr="00FD1708" w:rsidRDefault="0095200D" w:rsidP="0095200D">
            <w:pPr>
              <w:rPr>
                <w:rFonts w:ascii="Times New Roman" w:hAnsi="Times New Roman" w:cs="Times New Roman"/>
              </w:rPr>
            </w:pPr>
          </w:p>
        </w:tc>
      </w:tr>
      <w:tr w:rsidR="0095200D" w:rsidRPr="00FD1708" w14:paraId="06D2FAB4" w14:textId="77777777" w:rsidTr="006D720E">
        <w:tc>
          <w:tcPr>
            <w:tcW w:w="3823" w:type="dxa"/>
            <w:tcBorders>
              <w:top w:val="single" w:sz="4" w:space="0" w:color="auto"/>
              <w:left w:val="single" w:sz="4" w:space="0" w:color="auto"/>
              <w:bottom w:val="single" w:sz="4" w:space="0" w:color="auto"/>
              <w:right w:val="single" w:sz="4" w:space="0" w:color="auto"/>
            </w:tcBorders>
          </w:tcPr>
          <w:p w14:paraId="1C85290D"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3B849191" w14:textId="11FD8C6C" w:rsidR="0095200D" w:rsidRPr="00FD1708" w:rsidRDefault="00D71E8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15</w:t>
            </w:r>
          </w:p>
        </w:tc>
        <w:tc>
          <w:tcPr>
            <w:tcW w:w="1417" w:type="dxa"/>
            <w:tcBorders>
              <w:top w:val="single" w:sz="4" w:space="0" w:color="auto"/>
              <w:left w:val="single" w:sz="4" w:space="0" w:color="auto"/>
              <w:bottom w:val="single" w:sz="4" w:space="0" w:color="auto"/>
              <w:right w:val="single" w:sz="4" w:space="0" w:color="auto"/>
            </w:tcBorders>
          </w:tcPr>
          <w:p w14:paraId="67D14A34" w14:textId="043C2B4D" w:rsidR="0095200D" w:rsidRPr="00FD1708" w:rsidRDefault="00D71E8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6318A79F" w14:textId="5DD1F226" w:rsidR="0095200D" w:rsidRPr="00FD1708" w:rsidRDefault="00D71E8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96</w:t>
            </w:r>
          </w:p>
        </w:tc>
        <w:tc>
          <w:tcPr>
            <w:tcW w:w="1701" w:type="dxa"/>
            <w:tcBorders>
              <w:top w:val="single" w:sz="4" w:space="0" w:color="auto"/>
              <w:left w:val="single" w:sz="4" w:space="0" w:color="auto"/>
              <w:bottom w:val="single" w:sz="4" w:space="0" w:color="auto"/>
              <w:right w:val="single" w:sz="4" w:space="0" w:color="auto"/>
            </w:tcBorders>
          </w:tcPr>
          <w:p w14:paraId="43E36CD5" w14:textId="6BED8B1E" w:rsidR="0095200D" w:rsidRPr="00FD1708" w:rsidRDefault="00D71E8E"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379E4072" w14:textId="77777777" w:rsidTr="006D720E">
        <w:tc>
          <w:tcPr>
            <w:tcW w:w="3823" w:type="dxa"/>
            <w:tcBorders>
              <w:top w:val="single" w:sz="4" w:space="0" w:color="auto"/>
              <w:left w:val="single" w:sz="4" w:space="0" w:color="auto"/>
              <w:bottom w:val="single" w:sz="4" w:space="0" w:color="auto"/>
              <w:right w:val="single" w:sz="4" w:space="0" w:color="auto"/>
            </w:tcBorders>
          </w:tcPr>
          <w:p w14:paraId="66E87E44"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0040DD5C" w14:textId="569B9457" w:rsidR="0095200D" w:rsidRPr="00FD1708" w:rsidRDefault="00D71E8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5378C00D" w14:textId="12D0BB88" w:rsidR="0095200D" w:rsidRPr="00FD1708" w:rsidRDefault="00D71E8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004</w:t>
            </w:r>
          </w:p>
        </w:tc>
        <w:tc>
          <w:tcPr>
            <w:tcW w:w="1134" w:type="dxa"/>
            <w:tcBorders>
              <w:top w:val="single" w:sz="4" w:space="0" w:color="auto"/>
              <w:left w:val="single" w:sz="4" w:space="0" w:color="auto"/>
              <w:bottom w:val="single" w:sz="4" w:space="0" w:color="auto"/>
              <w:right w:val="single" w:sz="4" w:space="0" w:color="auto"/>
            </w:tcBorders>
          </w:tcPr>
          <w:p w14:paraId="5A6CA450" w14:textId="4322B206" w:rsidR="0095200D" w:rsidRPr="00FD1708" w:rsidRDefault="00D71E8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88</w:t>
            </w:r>
          </w:p>
        </w:tc>
        <w:tc>
          <w:tcPr>
            <w:tcW w:w="1701" w:type="dxa"/>
            <w:tcBorders>
              <w:top w:val="single" w:sz="4" w:space="0" w:color="auto"/>
              <w:left w:val="single" w:sz="4" w:space="0" w:color="auto"/>
              <w:bottom w:val="single" w:sz="4" w:space="0" w:color="auto"/>
              <w:right w:val="single" w:sz="4" w:space="0" w:color="auto"/>
            </w:tcBorders>
          </w:tcPr>
          <w:p w14:paraId="14E88761" w14:textId="1D227D3F" w:rsidR="0095200D" w:rsidRPr="00FD1708" w:rsidRDefault="00D71E8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98</w:t>
            </w:r>
          </w:p>
        </w:tc>
      </w:tr>
      <w:tr w:rsidR="0095200D" w:rsidRPr="00FD1708" w14:paraId="27C2EA23" w14:textId="77777777" w:rsidTr="006D720E">
        <w:tc>
          <w:tcPr>
            <w:tcW w:w="3823" w:type="dxa"/>
            <w:tcBorders>
              <w:top w:val="single" w:sz="4" w:space="0" w:color="auto"/>
              <w:left w:val="single" w:sz="4" w:space="0" w:color="auto"/>
              <w:bottom w:val="single" w:sz="4" w:space="0" w:color="auto"/>
              <w:right w:val="single" w:sz="4" w:space="0" w:color="auto"/>
            </w:tcBorders>
          </w:tcPr>
          <w:p w14:paraId="4D1B35B2"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Coronary intervention (PCI/CABG) </w:t>
            </w:r>
          </w:p>
        </w:tc>
        <w:tc>
          <w:tcPr>
            <w:tcW w:w="1701" w:type="dxa"/>
            <w:tcBorders>
              <w:top w:val="single" w:sz="4" w:space="0" w:color="auto"/>
              <w:left w:val="single" w:sz="4" w:space="0" w:color="auto"/>
              <w:bottom w:val="single" w:sz="4" w:space="0" w:color="auto"/>
              <w:right w:val="single" w:sz="4" w:space="0" w:color="auto"/>
            </w:tcBorders>
          </w:tcPr>
          <w:p w14:paraId="27E7D72A" w14:textId="77777777" w:rsidR="0095200D" w:rsidRPr="00FD1708" w:rsidRDefault="0095200D" w:rsidP="0095200D">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04363683"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2ED5E14F"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5E31637F" w14:textId="77777777" w:rsidR="0095200D" w:rsidRPr="00FD1708" w:rsidRDefault="0095200D" w:rsidP="0095200D">
            <w:pPr>
              <w:rPr>
                <w:rFonts w:ascii="Times New Roman" w:hAnsi="Times New Roman" w:cs="Times New Roman"/>
              </w:rPr>
            </w:pPr>
          </w:p>
        </w:tc>
      </w:tr>
      <w:tr w:rsidR="0095200D" w:rsidRPr="00FD1708" w14:paraId="702FDC82" w14:textId="77777777" w:rsidTr="006D720E">
        <w:tc>
          <w:tcPr>
            <w:tcW w:w="3823" w:type="dxa"/>
            <w:tcBorders>
              <w:top w:val="single" w:sz="4" w:space="0" w:color="auto"/>
              <w:left w:val="single" w:sz="4" w:space="0" w:color="auto"/>
              <w:bottom w:val="single" w:sz="4" w:space="0" w:color="auto"/>
              <w:right w:val="single" w:sz="4" w:space="0" w:color="auto"/>
            </w:tcBorders>
          </w:tcPr>
          <w:p w14:paraId="7B9D02E0"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51843420" w14:textId="57CC1893" w:rsidR="0095200D" w:rsidRPr="00FD1708" w:rsidRDefault="00D71E8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09</w:t>
            </w:r>
          </w:p>
        </w:tc>
        <w:tc>
          <w:tcPr>
            <w:tcW w:w="1417" w:type="dxa"/>
            <w:tcBorders>
              <w:top w:val="single" w:sz="4" w:space="0" w:color="auto"/>
              <w:left w:val="single" w:sz="4" w:space="0" w:color="auto"/>
              <w:bottom w:val="single" w:sz="4" w:space="0" w:color="auto"/>
              <w:right w:val="single" w:sz="4" w:space="0" w:color="auto"/>
            </w:tcBorders>
          </w:tcPr>
          <w:p w14:paraId="57D08711" w14:textId="2838BB8B" w:rsidR="0095200D" w:rsidRPr="00FD1708" w:rsidRDefault="00D71E8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75DA700A" w14:textId="6F5C9996" w:rsidR="0095200D" w:rsidRPr="00FD1708" w:rsidRDefault="00D71E8E"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701" w:type="dxa"/>
            <w:tcBorders>
              <w:top w:val="single" w:sz="4" w:space="0" w:color="auto"/>
              <w:left w:val="single" w:sz="4" w:space="0" w:color="auto"/>
              <w:bottom w:val="single" w:sz="4" w:space="0" w:color="auto"/>
              <w:right w:val="single" w:sz="4" w:space="0" w:color="auto"/>
            </w:tcBorders>
          </w:tcPr>
          <w:p w14:paraId="580919CE" w14:textId="2EAD72F7" w:rsidR="0095200D" w:rsidRPr="00FD1708" w:rsidRDefault="00D71E8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63D49CEC" w14:textId="77777777" w:rsidTr="006D720E">
        <w:tc>
          <w:tcPr>
            <w:tcW w:w="3823" w:type="dxa"/>
            <w:tcBorders>
              <w:top w:val="single" w:sz="4" w:space="0" w:color="auto"/>
              <w:left w:val="single" w:sz="4" w:space="0" w:color="auto"/>
              <w:bottom w:val="single" w:sz="4" w:space="0" w:color="auto"/>
              <w:right w:val="single" w:sz="4" w:space="0" w:color="auto"/>
            </w:tcBorders>
          </w:tcPr>
          <w:p w14:paraId="772B5DE9"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55BEA90E" w14:textId="214A4189" w:rsidR="0095200D" w:rsidRPr="00FD1708" w:rsidRDefault="00D71E8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0E687034" w14:textId="5D7BE949" w:rsidR="0095200D" w:rsidRPr="00FD1708" w:rsidRDefault="00D71E8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0003</w:t>
            </w:r>
          </w:p>
        </w:tc>
        <w:tc>
          <w:tcPr>
            <w:tcW w:w="1134" w:type="dxa"/>
            <w:tcBorders>
              <w:top w:val="single" w:sz="4" w:space="0" w:color="auto"/>
              <w:left w:val="single" w:sz="4" w:space="0" w:color="auto"/>
              <w:bottom w:val="single" w:sz="4" w:space="0" w:color="auto"/>
              <w:right w:val="single" w:sz="4" w:space="0" w:color="auto"/>
            </w:tcBorders>
          </w:tcPr>
          <w:p w14:paraId="57A546DE" w14:textId="33630A16" w:rsidR="0095200D" w:rsidRPr="00FD1708" w:rsidRDefault="00D71E8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94</w:t>
            </w:r>
          </w:p>
        </w:tc>
        <w:tc>
          <w:tcPr>
            <w:tcW w:w="1701" w:type="dxa"/>
            <w:tcBorders>
              <w:top w:val="single" w:sz="4" w:space="0" w:color="auto"/>
              <w:left w:val="single" w:sz="4" w:space="0" w:color="auto"/>
              <w:bottom w:val="single" w:sz="4" w:space="0" w:color="auto"/>
              <w:right w:val="single" w:sz="4" w:space="0" w:color="auto"/>
            </w:tcBorders>
          </w:tcPr>
          <w:p w14:paraId="7A9C9387" w14:textId="40B8DE8E" w:rsidR="0095200D" w:rsidRPr="00FD1708" w:rsidRDefault="00D71E8E"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bl>
    <w:p w14:paraId="6BF78242" w14:textId="3752050B" w:rsidR="00537F32" w:rsidRPr="00FD1708" w:rsidRDefault="00DB40BC" w:rsidP="00537F32">
      <w:pPr>
        <w:spacing w:line="240" w:lineRule="auto"/>
        <w:rPr>
          <w:rFonts w:ascii="Times New Roman" w:hAnsi="Times New Roman" w:cs="Times New Roman"/>
        </w:rPr>
      </w:pPr>
      <w:r w:rsidRPr="00FD1708">
        <w:rPr>
          <w:rFonts w:ascii="Times New Roman" w:hAnsi="Times New Roman" w:cs="Times New Roman"/>
          <w:b/>
        </w:rPr>
        <w:t>Abbreviations:</w:t>
      </w:r>
      <w:r w:rsidRPr="00FD1708">
        <w:rPr>
          <w:rFonts w:ascii="Times New Roman" w:hAnsi="Times New Roman" w:cs="Times New Roman"/>
        </w:rPr>
        <w:t xml:space="preserve"> ACE, angiotensin converting enzyme; ARB, angiotensin receptor blocker; CABG, coronary artery bypass graft; CHD, coronary heart disease; COPD, chronic </w:t>
      </w:r>
      <w:r w:rsidRPr="00FD1708">
        <w:rPr>
          <w:rFonts w:ascii="Times New Roman" w:hAnsi="Times New Roman" w:cs="Times New Roman"/>
        </w:rPr>
        <w:lastRenderedPageBreak/>
        <w:t>obstructive pulmonary disease; IMD, Index of multiple deprivation; PCI, percutaneous coronary intervention</w:t>
      </w:r>
      <w:r w:rsidR="000A6740" w:rsidRPr="00FD1708">
        <w:rPr>
          <w:rFonts w:ascii="Times New Roman" w:hAnsi="Times New Roman" w:cs="Times New Roman"/>
        </w:rPr>
        <w:t>; ref, reference category</w:t>
      </w:r>
      <w:r w:rsidR="00537F32" w:rsidRPr="00FD1708">
        <w:rPr>
          <w:rFonts w:ascii="Times New Roman" w:hAnsi="Times New Roman" w:cs="Times New Roman"/>
        </w:rPr>
        <w:t>.</w:t>
      </w:r>
    </w:p>
    <w:p w14:paraId="114CFC2A" w14:textId="77777777" w:rsidR="00537F32" w:rsidRPr="00FD1708" w:rsidRDefault="00537F32" w:rsidP="00537F32">
      <w:pPr>
        <w:spacing w:line="240" w:lineRule="auto"/>
        <w:rPr>
          <w:rFonts w:ascii="Times New Roman" w:hAnsi="Times New Roman" w:cs="Times New Roman"/>
        </w:rPr>
      </w:pPr>
    </w:p>
    <w:p w14:paraId="6486DF70" w14:textId="2B5EB94D" w:rsidR="00DB40BC" w:rsidRPr="00FD1708" w:rsidRDefault="00DB40BC" w:rsidP="00DB40BC">
      <w:pPr>
        <w:spacing w:line="240" w:lineRule="auto"/>
        <w:rPr>
          <w:rFonts w:ascii="Times New Roman" w:hAnsi="Times New Roman" w:cs="Times New Roman"/>
        </w:rPr>
      </w:pPr>
    </w:p>
    <w:p w14:paraId="3A6E8F45" w14:textId="77777777" w:rsidR="0038784A" w:rsidRDefault="0038784A" w:rsidP="0095200D">
      <w:pPr>
        <w:spacing w:line="480" w:lineRule="auto"/>
        <w:rPr>
          <w:rFonts w:ascii="Times New Roman" w:hAnsi="Times New Roman" w:cs="Times New Roman"/>
          <w:b/>
          <w:u w:val="single"/>
        </w:rPr>
      </w:pPr>
    </w:p>
    <w:p w14:paraId="00BC4317" w14:textId="77777777" w:rsidR="007F002D" w:rsidRDefault="007F002D" w:rsidP="0095200D">
      <w:pPr>
        <w:spacing w:line="480" w:lineRule="auto"/>
        <w:rPr>
          <w:rFonts w:ascii="Times New Roman" w:hAnsi="Times New Roman" w:cs="Times New Roman"/>
          <w:b/>
          <w:u w:val="single"/>
        </w:rPr>
      </w:pPr>
    </w:p>
    <w:p w14:paraId="51667364" w14:textId="77777777" w:rsidR="007F002D" w:rsidRDefault="007F002D" w:rsidP="0095200D">
      <w:pPr>
        <w:spacing w:line="480" w:lineRule="auto"/>
        <w:rPr>
          <w:rFonts w:ascii="Times New Roman" w:hAnsi="Times New Roman" w:cs="Times New Roman"/>
          <w:b/>
          <w:u w:val="single"/>
        </w:rPr>
      </w:pPr>
    </w:p>
    <w:p w14:paraId="62659958" w14:textId="77777777" w:rsidR="007F002D" w:rsidRDefault="007F002D" w:rsidP="0095200D">
      <w:pPr>
        <w:spacing w:line="480" w:lineRule="auto"/>
        <w:rPr>
          <w:rFonts w:ascii="Times New Roman" w:hAnsi="Times New Roman" w:cs="Times New Roman"/>
          <w:b/>
          <w:u w:val="single"/>
        </w:rPr>
      </w:pPr>
    </w:p>
    <w:p w14:paraId="6EB8BE5A" w14:textId="77777777" w:rsidR="007F002D" w:rsidRDefault="007F002D" w:rsidP="0095200D">
      <w:pPr>
        <w:spacing w:line="480" w:lineRule="auto"/>
        <w:rPr>
          <w:rFonts w:ascii="Times New Roman" w:hAnsi="Times New Roman" w:cs="Times New Roman"/>
          <w:b/>
          <w:u w:val="single"/>
        </w:rPr>
      </w:pPr>
    </w:p>
    <w:p w14:paraId="76810B45" w14:textId="77777777" w:rsidR="007F002D" w:rsidRDefault="007F002D" w:rsidP="0095200D">
      <w:pPr>
        <w:spacing w:line="480" w:lineRule="auto"/>
        <w:rPr>
          <w:rFonts w:ascii="Times New Roman" w:hAnsi="Times New Roman" w:cs="Times New Roman"/>
          <w:b/>
          <w:u w:val="single"/>
        </w:rPr>
      </w:pPr>
    </w:p>
    <w:p w14:paraId="4F9A5F56" w14:textId="77777777" w:rsidR="007F002D" w:rsidRDefault="007F002D" w:rsidP="0095200D">
      <w:pPr>
        <w:spacing w:line="480" w:lineRule="auto"/>
        <w:rPr>
          <w:rFonts w:ascii="Times New Roman" w:hAnsi="Times New Roman" w:cs="Times New Roman"/>
          <w:b/>
          <w:u w:val="single"/>
        </w:rPr>
      </w:pPr>
    </w:p>
    <w:p w14:paraId="70483716" w14:textId="77777777" w:rsidR="007F002D" w:rsidRDefault="007F002D" w:rsidP="0095200D">
      <w:pPr>
        <w:spacing w:line="480" w:lineRule="auto"/>
        <w:rPr>
          <w:rFonts w:ascii="Times New Roman" w:hAnsi="Times New Roman" w:cs="Times New Roman"/>
          <w:b/>
          <w:u w:val="single"/>
        </w:rPr>
      </w:pPr>
    </w:p>
    <w:p w14:paraId="1D7646D3" w14:textId="77777777" w:rsidR="007F002D" w:rsidRDefault="007F002D" w:rsidP="0095200D">
      <w:pPr>
        <w:spacing w:line="480" w:lineRule="auto"/>
        <w:rPr>
          <w:rFonts w:ascii="Times New Roman" w:hAnsi="Times New Roman" w:cs="Times New Roman"/>
          <w:b/>
          <w:u w:val="single"/>
        </w:rPr>
      </w:pPr>
    </w:p>
    <w:p w14:paraId="5D87BBA2" w14:textId="77777777" w:rsidR="007F002D" w:rsidRDefault="007F002D" w:rsidP="0095200D">
      <w:pPr>
        <w:spacing w:line="480" w:lineRule="auto"/>
        <w:rPr>
          <w:rFonts w:ascii="Times New Roman" w:hAnsi="Times New Roman" w:cs="Times New Roman"/>
          <w:b/>
          <w:u w:val="single"/>
        </w:rPr>
      </w:pPr>
    </w:p>
    <w:p w14:paraId="3B360B6C" w14:textId="77777777" w:rsidR="007F002D" w:rsidRDefault="007F002D" w:rsidP="0095200D">
      <w:pPr>
        <w:spacing w:line="480" w:lineRule="auto"/>
        <w:rPr>
          <w:rFonts w:ascii="Times New Roman" w:hAnsi="Times New Roman" w:cs="Times New Roman"/>
          <w:b/>
          <w:u w:val="single"/>
        </w:rPr>
      </w:pPr>
    </w:p>
    <w:p w14:paraId="2360F259" w14:textId="77777777" w:rsidR="007F002D" w:rsidRDefault="007F002D" w:rsidP="0095200D">
      <w:pPr>
        <w:spacing w:line="480" w:lineRule="auto"/>
        <w:rPr>
          <w:rFonts w:ascii="Times New Roman" w:hAnsi="Times New Roman" w:cs="Times New Roman"/>
          <w:b/>
          <w:u w:val="single"/>
        </w:rPr>
      </w:pPr>
    </w:p>
    <w:p w14:paraId="593DF814" w14:textId="77777777" w:rsidR="007F002D" w:rsidRDefault="007F002D" w:rsidP="0095200D">
      <w:pPr>
        <w:spacing w:line="480" w:lineRule="auto"/>
        <w:rPr>
          <w:rFonts w:ascii="Times New Roman" w:hAnsi="Times New Roman" w:cs="Times New Roman"/>
          <w:b/>
          <w:u w:val="single"/>
        </w:rPr>
      </w:pPr>
    </w:p>
    <w:p w14:paraId="3962F680" w14:textId="77777777" w:rsidR="007F002D" w:rsidRDefault="007F002D" w:rsidP="0095200D">
      <w:pPr>
        <w:spacing w:line="480" w:lineRule="auto"/>
        <w:rPr>
          <w:rFonts w:ascii="Times New Roman" w:hAnsi="Times New Roman" w:cs="Times New Roman"/>
          <w:b/>
          <w:u w:val="single"/>
        </w:rPr>
      </w:pPr>
    </w:p>
    <w:p w14:paraId="2497612C" w14:textId="77777777" w:rsidR="007F002D" w:rsidRDefault="007F002D" w:rsidP="0095200D">
      <w:pPr>
        <w:spacing w:line="480" w:lineRule="auto"/>
        <w:rPr>
          <w:rFonts w:ascii="Times New Roman" w:hAnsi="Times New Roman" w:cs="Times New Roman"/>
          <w:b/>
          <w:u w:val="single"/>
        </w:rPr>
      </w:pPr>
    </w:p>
    <w:p w14:paraId="5E779233" w14:textId="77777777" w:rsidR="007F002D" w:rsidRDefault="007F002D" w:rsidP="0095200D">
      <w:pPr>
        <w:spacing w:line="480" w:lineRule="auto"/>
        <w:rPr>
          <w:rFonts w:ascii="Times New Roman" w:hAnsi="Times New Roman" w:cs="Times New Roman"/>
          <w:b/>
          <w:u w:val="single"/>
        </w:rPr>
      </w:pPr>
    </w:p>
    <w:p w14:paraId="2C3097BA" w14:textId="77777777" w:rsidR="007F002D" w:rsidRDefault="007F002D" w:rsidP="0095200D">
      <w:pPr>
        <w:spacing w:line="480" w:lineRule="auto"/>
        <w:rPr>
          <w:rFonts w:ascii="Times New Roman" w:hAnsi="Times New Roman" w:cs="Times New Roman"/>
          <w:b/>
          <w:u w:val="single"/>
        </w:rPr>
      </w:pPr>
    </w:p>
    <w:p w14:paraId="5F39954F" w14:textId="77777777" w:rsidR="007F002D" w:rsidRPr="00FD1708" w:rsidRDefault="007F002D" w:rsidP="0095200D">
      <w:pPr>
        <w:spacing w:line="480" w:lineRule="auto"/>
        <w:rPr>
          <w:rFonts w:ascii="Times New Roman" w:hAnsi="Times New Roman" w:cs="Times New Roman"/>
          <w:b/>
          <w:u w:val="single"/>
        </w:rPr>
      </w:pPr>
    </w:p>
    <w:p w14:paraId="1ADBA6C6" w14:textId="682DB7FD" w:rsidR="0095200D" w:rsidRPr="00FD1708" w:rsidRDefault="00577FA6" w:rsidP="00253AFE">
      <w:pPr>
        <w:jc w:val="center"/>
        <w:rPr>
          <w:rFonts w:ascii="Times New Roman" w:hAnsi="Times New Roman" w:cs="Times New Roman"/>
        </w:rPr>
      </w:pPr>
      <w:r>
        <w:rPr>
          <w:rFonts w:ascii="Times New Roman" w:hAnsi="Times New Roman" w:cs="Times New Roman"/>
          <w:b/>
        </w:rPr>
        <w:lastRenderedPageBreak/>
        <w:t>Table 10</w:t>
      </w:r>
      <w:r w:rsidR="0095200D" w:rsidRPr="00FD1708">
        <w:rPr>
          <w:rFonts w:ascii="Times New Roman" w:hAnsi="Times New Roman" w:cs="Times New Roman"/>
          <w:b/>
        </w:rPr>
        <w:t xml:space="preserve">. </w:t>
      </w:r>
      <w:r w:rsidR="0095200D" w:rsidRPr="00FD1708">
        <w:rPr>
          <w:rFonts w:ascii="Times New Roman" w:hAnsi="Times New Roman" w:cs="Times New Roman"/>
        </w:rPr>
        <w:t>Balance check parameters using standardized differences and variance ratios (imputation dataset 7)</w:t>
      </w:r>
    </w:p>
    <w:tbl>
      <w:tblPr>
        <w:tblStyle w:val="TableGrid"/>
        <w:tblW w:w="9776" w:type="dxa"/>
        <w:tblLook w:val="04A0" w:firstRow="1" w:lastRow="0" w:firstColumn="1" w:lastColumn="0" w:noHBand="0" w:noVBand="1"/>
      </w:tblPr>
      <w:tblGrid>
        <w:gridCol w:w="3823"/>
        <w:gridCol w:w="1701"/>
        <w:gridCol w:w="1417"/>
        <w:gridCol w:w="1134"/>
        <w:gridCol w:w="1701"/>
      </w:tblGrid>
      <w:tr w:rsidR="0095200D" w:rsidRPr="00FD1708" w14:paraId="44346166" w14:textId="77777777" w:rsidTr="006D720E">
        <w:trPr>
          <w:tblHeader/>
        </w:trPr>
        <w:tc>
          <w:tcPr>
            <w:tcW w:w="3823" w:type="dxa"/>
            <w:tcBorders>
              <w:top w:val="single" w:sz="4" w:space="0" w:color="auto"/>
              <w:left w:val="single" w:sz="4" w:space="0" w:color="auto"/>
              <w:bottom w:val="single" w:sz="4" w:space="0" w:color="auto"/>
              <w:right w:val="single" w:sz="4" w:space="0" w:color="auto"/>
            </w:tcBorders>
          </w:tcPr>
          <w:p w14:paraId="7799C036" w14:textId="77777777" w:rsidR="0095200D" w:rsidRPr="00FD1708" w:rsidRDefault="0095200D" w:rsidP="0095200D">
            <w:pPr>
              <w:rPr>
                <w:rFonts w:ascii="Times New Roman" w:hAnsi="Times New Roman" w:cs="Times New Roman"/>
                <w:b/>
              </w:rPr>
            </w:pPr>
          </w:p>
        </w:tc>
        <w:tc>
          <w:tcPr>
            <w:tcW w:w="3118" w:type="dxa"/>
            <w:gridSpan w:val="2"/>
            <w:tcBorders>
              <w:top w:val="single" w:sz="4" w:space="0" w:color="auto"/>
              <w:left w:val="single" w:sz="4" w:space="0" w:color="auto"/>
              <w:bottom w:val="single" w:sz="4" w:space="0" w:color="auto"/>
              <w:right w:val="single" w:sz="4" w:space="0" w:color="auto"/>
            </w:tcBorders>
            <w:hideMark/>
          </w:tcPr>
          <w:p w14:paraId="606FBFFE"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Standardized differences</w:t>
            </w:r>
          </w:p>
        </w:tc>
        <w:tc>
          <w:tcPr>
            <w:tcW w:w="2835" w:type="dxa"/>
            <w:gridSpan w:val="2"/>
            <w:tcBorders>
              <w:top w:val="single" w:sz="4" w:space="0" w:color="auto"/>
              <w:left w:val="single" w:sz="4" w:space="0" w:color="auto"/>
              <w:bottom w:val="single" w:sz="4" w:space="0" w:color="auto"/>
              <w:right w:val="single" w:sz="4" w:space="0" w:color="auto"/>
            </w:tcBorders>
            <w:hideMark/>
          </w:tcPr>
          <w:p w14:paraId="3A254E2A"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Variance ratios</w:t>
            </w:r>
          </w:p>
        </w:tc>
      </w:tr>
      <w:tr w:rsidR="0095200D" w:rsidRPr="00FD1708" w14:paraId="7026E8B5" w14:textId="77777777" w:rsidTr="006D720E">
        <w:trPr>
          <w:tblHeader/>
        </w:trPr>
        <w:tc>
          <w:tcPr>
            <w:tcW w:w="3823" w:type="dxa"/>
            <w:tcBorders>
              <w:top w:val="single" w:sz="4" w:space="0" w:color="auto"/>
              <w:left w:val="single" w:sz="4" w:space="0" w:color="auto"/>
              <w:bottom w:val="single" w:sz="4" w:space="0" w:color="auto"/>
              <w:right w:val="single" w:sz="4" w:space="0" w:color="auto"/>
            </w:tcBorders>
          </w:tcPr>
          <w:p w14:paraId="28894C1D"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 xml:space="preserve">Data </w:t>
            </w:r>
          </w:p>
        </w:tc>
        <w:tc>
          <w:tcPr>
            <w:tcW w:w="1701" w:type="dxa"/>
            <w:tcBorders>
              <w:top w:val="single" w:sz="4" w:space="0" w:color="auto"/>
              <w:left w:val="single" w:sz="4" w:space="0" w:color="auto"/>
              <w:bottom w:val="single" w:sz="4" w:space="0" w:color="auto"/>
              <w:right w:val="single" w:sz="4" w:space="0" w:color="auto"/>
            </w:tcBorders>
          </w:tcPr>
          <w:p w14:paraId="3639C802"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Raw</w:t>
            </w:r>
          </w:p>
        </w:tc>
        <w:tc>
          <w:tcPr>
            <w:tcW w:w="1417" w:type="dxa"/>
            <w:tcBorders>
              <w:top w:val="single" w:sz="4" w:space="0" w:color="auto"/>
              <w:left w:val="single" w:sz="4" w:space="0" w:color="auto"/>
              <w:bottom w:val="single" w:sz="4" w:space="0" w:color="auto"/>
              <w:right w:val="single" w:sz="4" w:space="0" w:color="auto"/>
            </w:tcBorders>
          </w:tcPr>
          <w:p w14:paraId="61BAB58A"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Weighted</w:t>
            </w:r>
          </w:p>
        </w:tc>
        <w:tc>
          <w:tcPr>
            <w:tcW w:w="1134" w:type="dxa"/>
            <w:tcBorders>
              <w:top w:val="single" w:sz="4" w:space="0" w:color="auto"/>
              <w:left w:val="single" w:sz="4" w:space="0" w:color="auto"/>
              <w:bottom w:val="single" w:sz="4" w:space="0" w:color="auto"/>
              <w:right w:val="single" w:sz="4" w:space="0" w:color="auto"/>
            </w:tcBorders>
          </w:tcPr>
          <w:p w14:paraId="52D34D8B"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Raw</w:t>
            </w:r>
          </w:p>
        </w:tc>
        <w:tc>
          <w:tcPr>
            <w:tcW w:w="1701" w:type="dxa"/>
            <w:tcBorders>
              <w:top w:val="single" w:sz="4" w:space="0" w:color="auto"/>
              <w:left w:val="single" w:sz="4" w:space="0" w:color="auto"/>
              <w:bottom w:val="single" w:sz="4" w:space="0" w:color="auto"/>
              <w:right w:val="single" w:sz="4" w:space="0" w:color="auto"/>
            </w:tcBorders>
          </w:tcPr>
          <w:p w14:paraId="0F52A23E"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Weighted</w:t>
            </w:r>
          </w:p>
        </w:tc>
      </w:tr>
      <w:tr w:rsidR="0095200D" w:rsidRPr="00FD1708" w14:paraId="24D25A0F"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1FBA4CD6"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Age</w:t>
            </w:r>
          </w:p>
        </w:tc>
        <w:tc>
          <w:tcPr>
            <w:tcW w:w="1701" w:type="dxa"/>
            <w:tcBorders>
              <w:top w:val="single" w:sz="4" w:space="0" w:color="auto"/>
              <w:left w:val="single" w:sz="4" w:space="0" w:color="auto"/>
              <w:bottom w:val="single" w:sz="4" w:space="0" w:color="auto"/>
              <w:right w:val="single" w:sz="4" w:space="0" w:color="auto"/>
            </w:tcBorders>
          </w:tcPr>
          <w:p w14:paraId="49226291" w14:textId="77777777" w:rsidR="0095200D" w:rsidRPr="00FD1708" w:rsidRDefault="0095200D" w:rsidP="0095200D">
            <w:pPr>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472C30B0" w14:textId="77777777" w:rsidR="0095200D" w:rsidRPr="00FD1708" w:rsidRDefault="0095200D" w:rsidP="0095200D">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0554ABE1" w14:textId="77777777" w:rsidR="0095200D" w:rsidRPr="00FD1708" w:rsidRDefault="0095200D" w:rsidP="0095200D">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1C528559" w14:textId="77777777" w:rsidR="0095200D" w:rsidRPr="00FD1708" w:rsidRDefault="0095200D" w:rsidP="0095200D">
            <w:pPr>
              <w:jc w:val="center"/>
              <w:rPr>
                <w:rFonts w:ascii="Times New Roman" w:hAnsi="Times New Roman" w:cs="Times New Roman"/>
              </w:rPr>
            </w:pPr>
          </w:p>
        </w:tc>
      </w:tr>
      <w:tr w:rsidR="0095200D" w:rsidRPr="00FD1708" w14:paraId="00E194EC" w14:textId="77777777" w:rsidTr="006D720E">
        <w:tc>
          <w:tcPr>
            <w:tcW w:w="3823" w:type="dxa"/>
            <w:tcBorders>
              <w:top w:val="single" w:sz="4" w:space="0" w:color="auto"/>
              <w:left w:val="single" w:sz="4" w:space="0" w:color="auto"/>
              <w:bottom w:val="single" w:sz="4" w:space="0" w:color="auto"/>
              <w:right w:val="single" w:sz="4" w:space="0" w:color="auto"/>
            </w:tcBorders>
          </w:tcPr>
          <w:p w14:paraId="34D5CA2A"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Below 55</w:t>
            </w:r>
          </w:p>
        </w:tc>
        <w:tc>
          <w:tcPr>
            <w:tcW w:w="1701" w:type="dxa"/>
            <w:tcBorders>
              <w:top w:val="single" w:sz="4" w:space="0" w:color="auto"/>
              <w:left w:val="single" w:sz="4" w:space="0" w:color="auto"/>
              <w:bottom w:val="single" w:sz="4" w:space="0" w:color="auto"/>
              <w:right w:val="single" w:sz="4" w:space="0" w:color="auto"/>
            </w:tcBorders>
          </w:tcPr>
          <w:p w14:paraId="08B98980" w14:textId="2E242595"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417" w:type="dxa"/>
            <w:tcBorders>
              <w:top w:val="single" w:sz="4" w:space="0" w:color="auto"/>
              <w:left w:val="single" w:sz="4" w:space="0" w:color="auto"/>
              <w:bottom w:val="single" w:sz="4" w:space="0" w:color="auto"/>
              <w:right w:val="single" w:sz="4" w:space="0" w:color="auto"/>
            </w:tcBorders>
          </w:tcPr>
          <w:p w14:paraId="50DC979D" w14:textId="3BC29C0C"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134" w:type="dxa"/>
            <w:tcBorders>
              <w:top w:val="single" w:sz="4" w:space="0" w:color="auto"/>
              <w:left w:val="single" w:sz="4" w:space="0" w:color="auto"/>
              <w:bottom w:val="single" w:sz="4" w:space="0" w:color="auto"/>
              <w:right w:val="single" w:sz="4" w:space="0" w:color="auto"/>
            </w:tcBorders>
          </w:tcPr>
          <w:p w14:paraId="39B15101" w14:textId="33E946CF"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701" w:type="dxa"/>
            <w:tcBorders>
              <w:top w:val="single" w:sz="4" w:space="0" w:color="auto"/>
              <w:left w:val="single" w:sz="4" w:space="0" w:color="auto"/>
              <w:bottom w:val="single" w:sz="4" w:space="0" w:color="auto"/>
              <w:right w:val="single" w:sz="4" w:space="0" w:color="auto"/>
            </w:tcBorders>
          </w:tcPr>
          <w:p w14:paraId="627D6D93" w14:textId="174E53DC"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r>
      <w:tr w:rsidR="0095200D" w:rsidRPr="00FD1708" w14:paraId="00D77E51" w14:textId="77777777" w:rsidTr="006D720E">
        <w:tc>
          <w:tcPr>
            <w:tcW w:w="3823" w:type="dxa"/>
            <w:tcBorders>
              <w:top w:val="single" w:sz="4" w:space="0" w:color="auto"/>
              <w:left w:val="single" w:sz="4" w:space="0" w:color="auto"/>
              <w:bottom w:val="single" w:sz="4" w:space="0" w:color="auto"/>
              <w:right w:val="single" w:sz="4" w:space="0" w:color="auto"/>
            </w:tcBorders>
          </w:tcPr>
          <w:p w14:paraId="691AC027"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55-65</w:t>
            </w:r>
          </w:p>
        </w:tc>
        <w:tc>
          <w:tcPr>
            <w:tcW w:w="1701" w:type="dxa"/>
            <w:tcBorders>
              <w:top w:val="single" w:sz="4" w:space="0" w:color="auto"/>
              <w:left w:val="single" w:sz="4" w:space="0" w:color="auto"/>
              <w:bottom w:val="single" w:sz="4" w:space="0" w:color="auto"/>
              <w:right w:val="single" w:sz="4" w:space="0" w:color="auto"/>
            </w:tcBorders>
          </w:tcPr>
          <w:p w14:paraId="424A8EA2" w14:textId="749E077A" w:rsidR="0095200D" w:rsidRPr="00FD1708" w:rsidRDefault="00D71E8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414EA276" w14:textId="0C27E78E" w:rsidR="0095200D" w:rsidRPr="00FD1708" w:rsidRDefault="00D71E8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00BB58E5" w14:textId="5ACB0E05" w:rsidR="0095200D" w:rsidRPr="00FD1708" w:rsidRDefault="00D71E8E"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701" w:type="dxa"/>
            <w:tcBorders>
              <w:top w:val="single" w:sz="4" w:space="0" w:color="auto"/>
              <w:left w:val="single" w:sz="4" w:space="0" w:color="auto"/>
              <w:bottom w:val="single" w:sz="4" w:space="0" w:color="auto"/>
              <w:right w:val="single" w:sz="4" w:space="0" w:color="auto"/>
            </w:tcBorders>
          </w:tcPr>
          <w:p w14:paraId="2E4DFC5E" w14:textId="19038C88" w:rsidR="0095200D" w:rsidRPr="00FD1708" w:rsidRDefault="00D71E8E"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03</w:t>
            </w:r>
          </w:p>
        </w:tc>
      </w:tr>
      <w:tr w:rsidR="0095200D" w:rsidRPr="00FD1708" w14:paraId="67232E01" w14:textId="77777777" w:rsidTr="006D720E">
        <w:tc>
          <w:tcPr>
            <w:tcW w:w="3823" w:type="dxa"/>
            <w:tcBorders>
              <w:top w:val="single" w:sz="4" w:space="0" w:color="auto"/>
              <w:left w:val="single" w:sz="4" w:space="0" w:color="auto"/>
              <w:bottom w:val="single" w:sz="4" w:space="0" w:color="auto"/>
              <w:right w:val="single" w:sz="4" w:space="0" w:color="auto"/>
            </w:tcBorders>
          </w:tcPr>
          <w:p w14:paraId="66159213"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66-75</w:t>
            </w:r>
          </w:p>
        </w:tc>
        <w:tc>
          <w:tcPr>
            <w:tcW w:w="1701" w:type="dxa"/>
            <w:tcBorders>
              <w:top w:val="single" w:sz="4" w:space="0" w:color="auto"/>
              <w:left w:val="single" w:sz="4" w:space="0" w:color="auto"/>
              <w:bottom w:val="single" w:sz="4" w:space="0" w:color="auto"/>
              <w:right w:val="single" w:sz="4" w:space="0" w:color="auto"/>
            </w:tcBorders>
          </w:tcPr>
          <w:p w14:paraId="6491BE47" w14:textId="194971FF" w:rsidR="0095200D" w:rsidRPr="00FD1708" w:rsidRDefault="00D71E8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463D8F8C" w14:textId="6D2967CB" w:rsidR="0095200D" w:rsidRPr="00FD1708" w:rsidRDefault="00D71E8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42B8BAF6" w14:textId="066F7331" w:rsidR="0095200D" w:rsidRPr="00FD1708" w:rsidRDefault="00D71E8E"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09</w:t>
            </w:r>
          </w:p>
        </w:tc>
        <w:tc>
          <w:tcPr>
            <w:tcW w:w="1701" w:type="dxa"/>
            <w:tcBorders>
              <w:top w:val="single" w:sz="4" w:space="0" w:color="auto"/>
              <w:left w:val="single" w:sz="4" w:space="0" w:color="auto"/>
              <w:bottom w:val="single" w:sz="4" w:space="0" w:color="auto"/>
              <w:right w:val="single" w:sz="4" w:space="0" w:color="auto"/>
            </w:tcBorders>
          </w:tcPr>
          <w:p w14:paraId="43E945AF" w14:textId="0B67369E" w:rsidR="0095200D" w:rsidRPr="00FD1708" w:rsidRDefault="00D71E8E"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03</w:t>
            </w:r>
          </w:p>
        </w:tc>
      </w:tr>
      <w:tr w:rsidR="0095200D" w:rsidRPr="00FD1708" w14:paraId="394CAA50" w14:textId="77777777" w:rsidTr="006D720E">
        <w:tc>
          <w:tcPr>
            <w:tcW w:w="3823" w:type="dxa"/>
            <w:tcBorders>
              <w:top w:val="single" w:sz="4" w:space="0" w:color="auto"/>
              <w:left w:val="single" w:sz="4" w:space="0" w:color="auto"/>
              <w:bottom w:val="single" w:sz="4" w:space="0" w:color="auto"/>
              <w:right w:val="single" w:sz="4" w:space="0" w:color="auto"/>
            </w:tcBorders>
          </w:tcPr>
          <w:p w14:paraId="4BA8B7A0"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76-85</w:t>
            </w:r>
          </w:p>
        </w:tc>
        <w:tc>
          <w:tcPr>
            <w:tcW w:w="1701" w:type="dxa"/>
            <w:tcBorders>
              <w:top w:val="single" w:sz="4" w:space="0" w:color="auto"/>
              <w:left w:val="single" w:sz="4" w:space="0" w:color="auto"/>
              <w:bottom w:val="single" w:sz="4" w:space="0" w:color="auto"/>
              <w:right w:val="single" w:sz="4" w:space="0" w:color="auto"/>
            </w:tcBorders>
          </w:tcPr>
          <w:p w14:paraId="2299581B" w14:textId="4FCE9A90" w:rsidR="0095200D" w:rsidRPr="00FD1708" w:rsidRDefault="00D71E8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6FD5DB9F" w14:textId="29924CB0" w:rsidR="0095200D" w:rsidRPr="00FD1708" w:rsidRDefault="00D71E8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134" w:type="dxa"/>
            <w:tcBorders>
              <w:top w:val="single" w:sz="4" w:space="0" w:color="auto"/>
              <w:left w:val="single" w:sz="4" w:space="0" w:color="auto"/>
              <w:bottom w:val="single" w:sz="4" w:space="0" w:color="auto"/>
              <w:right w:val="single" w:sz="4" w:space="0" w:color="auto"/>
            </w:tcBorders>
          </w:tcPr>
          <w:p w14:paraId="7A575E77" w14:textId="211FAFE7" w:rsidR="0095200D" w:rsidRPr="00FD1708" w:rsidRDefault="00D71E8E"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701" w:type="dxa"/>
            <w:tcBorders>
              <w:top w:val="single" w:sz="4" w:space="0" w:color="auto"/>
              <w:left w:val="single" w:sz="4" w:space="0" w:color="auto"/>
              <w:bottom w:val="single" w:sz="4" w:space="0" w:color="auto"/>
              <w:right w:val="single" w:sz="4" w:space="0" w:color="auto"/>
            </w:tcBorders>
          </w:tcPr>
          <w:p w14:paraId="04CFF73E" w14:textId="7C2B9CE8" w:rsidR="0095200D" w:rsidRPr="00FD1708" w:rsidRDefault="00D71E8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r>
      <w:tr w:rsidR="0095200D" w:rsidRPr="00FD1708" w14:paraId="7BBDFAF8" w14:textId="77777777" w:rsidTr="006D720E">
        <w:tc>
          <w:tcPr>
            <w:tcW w:w="3823" w:type="dxa"/>
            <w:tcBorders>
              <w:top w:val="single" w:sz="4" w:space="0" w:color="auto"/>
              <w:left w:val="single" w:sz="4" w:space="0" w:color="auto"/>
              <w:bottom w:val="single" w:sz="4" w:space="0" w:color="auto"/>
              <w:right w:val="single" w:sz="4" w:space="0" w:color="auto"/>
            </w:tcBorders>
          </w:tcPr>
          <w:p w14:paraId="4D2EA005"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Above 85</w:t>
            </w:r>
          </w:p>
        </w:tc>
        <w:tc>
          <w:tcPr>
            <w:tcW w:w="1701" w:type="dxa"/>
            <w:tcBorders>
              <w:top w:val="single" w:sz="4" w:space="0" w:color="auto"/>
              <w:left w:val="single" w:sz="4" w:space="0" w:color="auto"/>
              <w:bottom w:val="single" w:sz="4" w:space="0" w:color="auto"/>
              <w:right w:val="single" w:sz="4" w:space="0" w:color="auto"/>
            </w:tcBorders>
          </w:tcPr>
          <w:p w14:paraId="10BDBB4F" w14:textId="265FDDC7" w:rsidR="0095200D" w:rsidRPr="00FD1708" w:rsidRDefault="00D71E8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08</w:t>
            </w:r>
          </w:p>
        </w:tc>
        <w:tc>
          <w:tcPr>
            <w:tcW w:w="1417" w:type="dxa"/>
            <w:tcBorders>
              <w:top w:val="single" w:sz="4" w:space="0" w:color="auto"/>
              <w:left w:val="single" w:sz="4" w:space="0" w:color="auto"/>
              <w:bottom w:val="single" w:sz="4" w:space="0" w:color="auto"/>
              <w:right w:val="single" w:sz="4" w:space="0" w:color="auto"/>
            </w:tcBorders>
          </w:tcPr>
          <w:p w14:paraId="59C770DB" w14:textId="195CCCF7" w:rsidR="0095200D" w:rsidRPr="00FD1708" w:rsidRDefault="00D71E8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53417360" w14:textId="0138E23A" w:rsidR="0095200D" w:rsidRPr="00FD1708" w:rsidRDefault="00D71E8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88</w:t>
            </w:r>
          </w:p>
        </w:tc>
        <w:tc>
          <w:tcPr>
            <w:tcW w:w="1701" w:type="dxa"/>
            <w:tcBorders>
              <w:top w:val="single" w:sz="4" w:space="0" w:color="auto"/>
              <w:left w:val="single" w:sz="4" w:space="0" w:color="auto"/>
              <w:bottom w:val="single" w:sz="4" w:space="0" w:color="auto"/>
              <w:right w:val="single" w:sz="4" w:space="0" w:color="auto"/>
            </w:tcBorders>
          </w:tcPr>
          <w:p w14:paraId="10F40058" w14:textId="3150F1E3" w:rsidR="0095200D" w:rsidRPr="00FD1708" w:rsidRDefault="00D71E8E"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03DB6EC1"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4251F57A"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Male</w:t>
            </w:r>
          </w:p>
        </w:tc>
        <w:tc>
          <w:tcPr>
            <w:tcW w:w="1701" w:type="dxa"/>
            <w:tcBorders>
              <w:top w:val="single" w:sz="4" w:space="0" w:color="auto"/>
              <w:left w:val="single" w:sz="4" w:space="0" w:color="auto"/>
              <w:bottom w:val="single" w:sz="4" w:space="0" w:color="auto"/>
              <w:right w:val="single" w:sz="4" w:space="0" w:color="auto"/>
            </w:tcBorders>
          </w:tcPr>
          <w:p w14:paraId="5D432D0C" w14:textId="3823314E" w:rsidR="0095200D" w:rsidRPr="00FD1708" w:rsidRDefault="00D71E8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75241C7E" w14:textId="328ACA93" w:rsidR="0095200D" w:rsidRPr="00FD1708" w:rsidRDefault="00D71E8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001</w:t>
            </w:r>
          </w:p>
        </w:tc>
        <w:tc>
          <w:tcPr>
            <w:tcW w:w="1134" w:type="dxa"/>
            <w:tcBorders>
              <w:top w:val="single" w:sz="4" w:space="0" w:color="auto"/>
              <w:left w:val="single" w:sz="4" w:space="0" w:color="auto"/>
              <w:bottom w:val="single" w:sz="4" w:space="0" w:color="auto"/>
              <w:right w:val="single" w:sz="4" w:space="0" w:color="auto"/>
            </w:tcBorders>
          </w:tcPr>
          <w:p w14:paraId="056606A3" w14:textId="0167A602" w:rsidR="0095200D" w:rsidRPr="00FD1708" w:rsidRDefault="00D71E8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c>
          <w:tcPr>
            <w:tcW w:w="1701" w:type="dxa"/>
            <w:tcBorders>
              <w:top w:val="single" w:sz="4" w:space="0" w:color="auto"/>
              <w:left w:val="single" w:sz="4" w:space="0" w:color="auto"/>
              <w:bottom w:val="single" w:sz="4" w:space="0" w:color="auto"/>
              <w:right w:val="single" w:sz="4" w:space="0" w:color="auto"/>
            </w:tcBorders>
          </w:tcPr>
          <w:p w14:paraId="36194E3E" w14:textId="56EAF07E" w:rsidR="0095200D" w:rsidRPr="00FD1708" w:rsidRDefault="00D71E8E"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086E3364"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14348781" w14:textId="03556FDA" w:rsidR="0095200D" w:rsidRPr="00FD1708" w:rsidRDefault="005C7DE7" w:rsidP="0095200D">
            <w:pPr>
              <w:rPr>
                <w:rFonts w:ascii="Times New Roman" w:hAnsi="Times New Roman" w:cs="Times New Roman"/>
              </w:rPr>
            </w:pPr>
            <w:r w:rsidRPr="00FD1708">
              <w:rPr>
                <w:rFonts w:ascii="Times New Roman" w:hAnsi="Times New Roman" w:cs="Times New Roman"/>
              </w:rPr>
              <w:t>Deprivation (IMD</w:t>
            </w:r>
            <w:r w:rsidR="0095200D" w:rsidRPr="00FD1708">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tcPr>
          <w:p w14:paraId="3E3F2BD7"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1881B7FE"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437C396E"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0FB4069B" w14:textId="77777777" w:rsidR="0095200D" w:rsidRPr="00FD1708" w:rsidRDefault="0095200D" w:rsidP="0095200D">
            <w:pPr>
              <w:rPr>
                <w:rFonts w:ascii="Times New Roman" w:hAnsi="Times New Roman" w:cs="Times New Roman"/>
                <w:b/>
              </w:rPr>
            </w:pPr>
          </w:p>
        </w:tc>
      </w:tr>
      <w:tr w:rsidR="0095200D" w:rsidRPr="00FD1708" w14:paraId="031C7F88"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06B636F5"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Least deprived (1)</w:t>
            </w:r>
          </w:p>
        </w:tc>
        <w:tc>
          <w:tcPr>
            <w:tcW w:w="1701" w:type="dxa"/>
            <w:tcBorders>
              <w:top w:val="single" w:sz="4" w:space="0" w:color="auto"/>
              <w:left w:val="single" w:sz="4" w:space="0" w:color="auto"/>
              <w:bottom w:val="single" w:sz="4" w:space="0" w:color="auto"/>
              <w:right w:val="single" w:sz="4" w:space="0" w:color="auto"/>
            </w:tcBorders>
          </w:tcPr>
          <w:p w14:paraId="17670E40" w14:textId="32F3DE8A"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417" w:type="dxa"/>
            <w:tcBorders>
              <w:top w:val="single" w:sz="4" w:space="0" w:color="auto"/>
              <w:left w:val="single" w:sz="4" w:space="0" w:color="auto"/>
              <w:bottom w:val="single" w:sz="4" w:space="0" w:color="auto"/>
              <w:right w:val="single" w:sz="4" w:space="0" w:color="auto"/>
            </w:tcBorders>
          </w:tcPr>
          <w:p w14:paraId="679A7E65" w14:textId="50AD0FC6"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134" w:type="dxa"/>
            <w:tcBorders>
              <w:top w:val="single" w:sz="4" w:space="0" w:color="auto"/>
              <w:left w:val="single" w:sz="4" w:space="0" w:color="auto"/>
              <w:bottom w:val="single" w:sz="4" w:space="0" w:color="auto"/>
              <w:right w:val="single" w:sz="4" w:space="0" w:color="auto"/>
            </w:tcBorders>
          </w:tcPr>
          <w:p w14:paraId="2CEFDE08" w14:textId="1A430F40"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701" w:type="dxa"/>
            <w:tcBorders>
              <w:top w:val="single" w:sz="4" w:space="0" w:color="auto"/>
              <w:left w:val="single" w:sz="4" w:space="0" w:color="auto"/>
              <w:bottom w:val="single" w:sz="4" w:space="0" w:color="auto"/>
              <w:right w:val="single" w:sz="4" w:space="0" w:color="auto"/>
            </w:tcBorders>
          </w:tcPr>
          <w:p w14:paraId="09259D9F" w14:textId="19ACC871"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r>
      <w:tr w:rsidR="0095200D" w:rsidRPr="00FD1708" w14:paraId="7B3CCA35"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775542AB"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w:t>
            </w:r>
          </w:p>
        </w:tc>
        <w:tc>
          <w:tcPr>
            <w:tcW w:w="1701" w:type="dxa"/>
            <w:tcBorders>
              <w:top w:val="single" w:sz="4" w:space="0" w:color="auto"/>
              <w:left w:val="single" w:sz="4" w:space="0" w:color="auto"/>
              <w:bottom w:val="single" w:sz="4" w:space="0" w:color="auto"/>
              <w:right w:val="single" w:sz="4" w:space="0" w:color="auto"/>
            </w:tcBorders>
          </w:tcPr>
          <w:p w14:paraId="1CEB9828" w14:textId="70598DE3" w:rsidR="0095200D" w:rsidRPr="00FD1708" w:rsidRDefault="00D71E8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417" w:type="dxa"/>
            <w:tcBorders>
              <w:top w:val="single" w:sz="4" w:space="0" w:color="auto"/>
              <w:left w:val="single" w:sz="4" w:space="0" w:color="auto"/>
              <w:bottom w:val="single" w:sz="4" w:space="0" w:color="auto"/>
              <w:right w:val="single" w:sz="4" w:space="0" w:color="auto"/>
            </w:tcBorders>
          </w:tcPr>
          <w:p w14:paraId="1538EEA8" w14:textId="7BAEC147" w:rsidR="0095200D" w:rsidRPr="00FD1708" w:rsidRDefault="00D71E8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44285861" w14:textId="127781F0" w:rsidR="0095200D" w:rsidRPr="00FD1708" w:rsidRDefault="00D71E8E"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701" w:type="dxa"/>
            <w:tcBorders>
              <w:top w:val="single" w:sz="4" w:space="0" w:color="auto"/>
              <w:left w:val="single" w:sz="4" w:space="0" w:color="auto"/>
              <w:bottom w:val="single" w:sz="4" w:space="0" w:color="auto"/>
              <w:right w:val="single" w:sz="4" w:space="0" w:color="auto"/>
            </w:tcBorders>
          </w:tcPr>
          <w:p w14:paraId="5AD367AA" w14:textId="3118344A" w:rsidR="0095200D" w:rsidRPr="00FD1708" w:rsidRDefault="00D71E8E"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02</w:t>
            </w:r>
          </w:p>
        </w:tc>
      </w:tr>
      <w:tr w:rsidR="0095200D" w:rsidRPr="00FD1708" w14:paraId="0D4F045F"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66265135"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3</w:t>
            </w:r>
          </w:p>
        </w:tc>
        <w:tc>
          <w:tcPr>
            <w:tcW w:w="1701" w:type="dxa"/>
            <w:tcBorders>
              <w:top w:val="single" w:sz="4" w:space="0" w:color="auto"/>
              <w:left w:val="single" w:sz="4" w:space="0" w:color="auto"/>
              <w:bottom w:val="single" w:sz="4" w:space="0" w:color="auto"/>
              <w:right w:val="single" w:sz="4" w:space="0" w:color="auto"/>
            </w:tcBorders>
          </w:tcPr>
          <w:p w14:paraId="67064521" w14:textId="34BD6774" w:rsidR="0095200D" w:rsidRPr="00FD1708" w:rsidRDefault="00D71E8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7696EBE3" w14:textId="053B64B1" w:rsidR="0095200D" w:rsidRPr="00FD1708" w:rsidRDefault="00D71E8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002</w:t>
            </w:r>
          </w:p>
        </w:tc>
        <w:tc>
          <w:tcPr>
            <w:tcW w:w="1134" w:type="dxa"/>
            <w:tcBorders>
              <w:top w:val="single" w:sz="4" w:space="0" w:color="auto"/>
              <w:left w:val="single" w:sz="4" w:space="0" w:color="auto"/>
              <w:bottom w:val="single" w:sz="4" w:space="0" w:color="auto"/>
              <w:right w:val="single" w:sz="4" w:space="0" w:color="auto"/>
            </w:tcBorders>
          </w:tcPr>
          <w:p w14:paraId="16E448B2" w14:textId="5BC3180D" w:rsidR="0095200D" w:rsidRPr="00FD1708" w:rsidRDefault="00D71E8E"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701" w:type="dxa"/>
            <w:tcBorders>
              <w:top w:val="single" w:sz="4" w:space="0" w:color="auto"/>
              <w:left w:val="single" w:sz="4" w:space="0" w:color="auto"/>
              <w:bottom w:val="single" w:sz="4" w:space="0" w:color="auto"/>
              <w:right w:val="single" w:sz="4" w:space="0" w:color="auto"/>
            </w:tcBorders>
          </w:tcPr>
          <w:p w14:paraId="4EC5976D" w14:textId="1E266032" w:rsidR="0095200D" w:rsidRPr="00FD1708" w:rsidRDefault="00D71E8E"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6BA540AB"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2B6766D6"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4</w:t>
            </w:r>
          </w:p>
        </w:tc>
        <w:tc>
          <w:tcPr>
            <w:tcW w:w="1701" w:type="dxa"/>
            <w:tcBorders>
              <w:top w:val="single" w:sz="4" w:space="0" w:color="auto"/>
              <w:left w:val="single" w:sz="4" w:space="0" w:color="auto"/>
              <w:bottom w:val="single" w:sz="4" w:space="0" w:color="auto"/>
              <w:right w:val="single" w:sz="4" w:space="0" w:color="auto"/>
            </w:tcBorders>
          </w:tcPr>
          <w:p w14:paraId="38E0EDAB" w14:textId="129748AF" w:rsidR="0095200D" w:rsidRPr="00FD1708" w:rsidRDefault="00D71E8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417" w:type="dxa"/>
            <w:tcBorders>
              <w:top w:val="single" w:sz="4" w:space="0" w:color="auto"/>
              <w:left w:val="single" w:sz="4" w:space="0" w:color="auto"/>
              <w:bottom w:val="single" w:sz="4" w:space="0" w:color="auto"/>
              <w:right w:val="single" w:sz="4" w:space="0" w:color="auto"/>
            </w:tcBorders>
          </w:tcPr>
          <w:p w14:paraId="280A8F5E" w14:textId="4089E2CF" w:rsidR="0095200D" w:rsidRPr="00FD1708" w:rsidRDefault="00D71E8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382ABF3F" w14:textId="124910EA" w:rsidR="0095200D" w:rsidRPr="00FD1708" w:rsidRDefault="00D71E8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c>
          <w:tcPr>
            <w:tcW w:w="1701" w:type="dxa"/>
            <w:tcBorders>
              <w:top w:val="single" w:sz="4" w:space="0" w:color="auto"/>
              <w:left w:val="single" w:sz="4" w:space="0" w:color="auto"/>
              <w:bottom w:val="single" w:sz="4" w:space="0" w:color="auto"/>
              <w:right w:val="single" w:sz="4" w:space="0" w:color="auto"/>
            </w:tcBorders>
          </w:tcPr>
          <w:p w14:paraId="5AF7B345" w14:textId="4D94382B" w:rsidR="0095200D" w:rsidRPr="00FD1708" w:rsidRDefault="00D71E8E"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02</w:t>
            </w:r>
          </w:p>
        </w:tc>
      </w:tr>
      <w:tr w:rsidR="0095200D" w:rsidRPr="00FD1708" w14:paraId="7B965AFE"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3DAEE1D3"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Most deprived (5)</w:t>
            </w:r>
          </w:p>
        </w:tc>
        <w:tc>
          <w:tcPr>
            <w:tcW w:w="1701" w:type="dxa"/>
            <w:tcBorders>
              <w:top w:val="single" w:sz="4" w:space="0" w:color="auto"/>
              <w:left w:val="single" w:sz="4" w:space="0" w:color="auto"/>
              <w:bottom w:val="single" w:sz="4" w:space="0" w:color="auto"/>
              <w:right w:val="single" w:sz="4" w:space="0" w:color="auto"/>
            </w:tcBorders>
          </w:tcPr>
          <w:p w14:paraId="791A1F4F" w14:textId="6DE66CEF" w:rsidR="0095200D" w:rsidRPr="00FD1708" w:rsidRDefault="00D71E8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417" w:type="dxa"/>
            <w:tcBorders>
              <w:top w:val="single" w:sz="4" w:space="0" w:color="auto"/>
              <w:left w:val="single" w:sz="4" w:space="0" w:color="auto"/>
              <w:bottom w:val="single" w:sz="4" w:space="0" w:color="auto"/>
              <w:right w:val="single" w:sz="4" w:space="0" w:color="auto"/>
            </w:tcBorders>
          </w:tcPr>
          <w:p w14:paraId="7A301AB9" w14:textId="31BF4D9C" w:rsidR="0095200D" w:rsidRPr="00FD1708" w:rsidRDefault="00D71E8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003</w:t>
            </w:r>
          </w:p>
        </w:tc>
        <w:tc>
          <w:tcPr>
            <w:tcW w:w="1134" w:type="dxa"/>
            <w:tcBorders>
              <w:top w:val="single" w:sz="4" w:space="0" w:color="auto"/>
              <w:left w:val="single" w:sz="4" w:space="0" w:color="auto"/>
              <w:bottom w:val="single" w:sz="4" w:space="0" w:color="auto"/>
              <w:right w:val="single" w:sz="4" w:space="0" w:color="auto"/>
            </w:tcBorders>
          </w:tcPr>
          <w:p w14:paraId="227E2352" w14:textId="11D8C978" w:rsidR="0095200D" w:rsidRPr="00FD1708" w:rsidRDefault="00D71E8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c>
          <w:tcPr>
            <w:tcW w:w="1701" w:type="dxa"/>
            <w:tcBorders>
              <w:top w:val="single" w:sz="4" w:space="0" w:color="auto"/>
              <w:left w:val="single" w:sz="4" w:space="0" w:color="auto"/>
              <w:bottom w:val="single" w:sz="4" w:space="0" w:color="auto"/>
              <w:right w:val="single" w:sz="4" w:space="0" w:color="auto"/>
            </w:tcBorders>
          </w:tcPr>
          <w:p w14:paraId="5C1DBADB" w14:textId="0AEC3B27" w:rsidR="0095200D" w:rsidRPr="00FD1708" w:rsidRDefault="00D71E8E"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6D053B95"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522DB0A4"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Year of admission   </w:t>
            </w:r>
          </w:p>
        </w:tc>
        <w:tc>
          <w:tcPr>
            <w:tcW w:w="1701" w:type="dxa"/>
            <w:tcBorders>
              <w:top w:val="single" w:sz="4" w:space="0" w:color="auto"/>
              <w:left w:val="single" w:sz="4" w:space="0" w:color="auto"/>
              <w:bottom w:val="single" w:sz="4" w:space="0" w:color="auto"/>
              <w:right w:val="single" w:sz="4" w:space="0" w:color="auto"/>
            </w:tcBorders>
          </w:tcPr>
          <w:p w14:paraId="3DDE72D9"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19E8BE8F"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10E3319E"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76F340AE" w14:textId="77777777" w:rsidR="0095200D" w:rsidRPr="00FD1708" w:rsidRDefault="0095200D" w:rsidP="0095200D">
            <w:pPr>
              <w:rPr>
                <w:rFonts w:ascii="Times New Roman" w:hAnsi="Times New Roman" w:cs="Times New Roman"/>
                <w:b/>
              </w:rPr>
            </w:pPr>
          </w:p>
        </w:tc>
      </w:tr>
      <w:tr w:rsidR="0095200D" w:rsidRPr="00FD1708" w14:paraId="61BD06F5"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7CCBC460"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2007</w:t>
            </w:r>
          </w:p>
        </w:tc>
        <w:tc>
          <w:tcPr>
            <w:tcW w:w="1701" w:type="dxa"/>
            <w:tcBorders>
              <w:top w:val="single" w:sz="4" w:space="0" w:color="auto"/>
              <w:left w:val="single" w:sz="4" w:space="0" w:color="auto"/>
              <w:bottom w:val="single" w:sz="4" w:space="0" w:color="auto"/>
              <w:right w:val="single" w:sz="4" w:space="0" w:color="auto"/>
            </w:tcBorders>
          </w:tcPr>
          <w:p w14:paraId="3039A3D1" w14:textId="149267C0"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417" w:type="dxa"/>
            <w:tcBorders>
              <w:top w:val="single" w:sz="4" w:space="0" w:color="auto"/>
              <w:left w:val="single" w:sz="4" w:space="0" w:color="auto"/>
              <w:bottom w:val="single" w:sz="4" w:space="0" w:color="auto"/>
              <w:right w:val="single" w:sz="4" w:space="0" w:color="auto"/>
            </w:tcBorders>
          </w:tcPr>
          <w:p w14:paraId="2E4E5607" w14:textId="4FA2FC47"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134" w:type="dxa"/>
            <w:tcBorders>
              <w:top w:val="single" w:sz="4" w:space="0" w:color="auto"/>
              <w:left w:val="single" w:sz="4" w:space="0" w:color="auto"/>
              <w:bottom w:val="single" w:sz="4" w:space="0" w:color="auto"/>
              <w:right w:val="single" w:sz="4" w:space="0" w:color="auto"/>
            </w:tcBorders>
          </w:tcPr>
          <w:p w14:paraId="0E4720DD" w14:textId="3AB50D3B"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701" w:type="dxa"/>
            <w:tcBorders>
              <w:top w:val="single" w:sz="4" w:space="0" w:color="auto"/>
              <w:left w:val="single" w:sz="4" w:space="0" w:color="auto"/>
              <w:bottom w:val="single" w:sz="4" w:space="0" w:color="auto"/>
              <w:right w:val="single" w:sz="4" w:space="0" w:color="auto"/>
            </w:tcBorders>
          </w:tcPr>
          <w:p w14:paraId="59C47B5A" w14:textId="4EC95751"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r>
      <w:tr w:rsidR="0095200D" w:rsidRPr="00FD1708" w14:paraId="7A7F258E"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2BC0C7FC"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2008</w:t>
            </w:r>
          </w:p>
        </w:tc>
        <w:tc>
          <w:tcPr>
            <w:tcW w:w="1701" w:type="dxa"/>
            <w:tcBorders>
              <w:top w:val="single" w:sz="4" w:space="0" w:color="auto"/>
              <w:left w:val="single" w:sz="4" w:space="0" w:color="auto"/>
              <w:bottom w:val="single" w:sz="4" w:space="0" w:color="auto"/>
              <w:right w:val="single" w:sz="4" w:space="0" w:color="auto"/>
            </w:tcBorders>
          </w:tcPr>
          <w:p w14:paraId="1DC4E65E" w14:textId="3259746F" w:rsidR="0095200D" w:rsidRPr="00FD1708" w:rsidRDefault="00D71E8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417" w:type="dxa"/>
            <w:tcBorders>
              <w:top w:val="single" w:sz="4" w:space="0" w:color="auto"/>
              <w:left w:val="single" w:sz="4" w:space="0" w:color="auto"/>
              <w:bottom w:val="single" w:sz="4" w:space="0" w:color="auto"/>
              <w:right w:val="single" w:sz="4" w:space="0" w:color="auto"/>
            </w:tcBorders>
          </w:tcPr>
          <w:p w14:paraId="25C65321" w14:textId="70654737" w:rsidR="0095200D" w:rsidRPr="00FD1708" w:rsidRDefault="00D71E8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446FEE8E" w14:textId="1798BA45" w:rsidR="0095200D" w:rsidRPr="00FD1708" w:rsidRDefault="00D71E8E"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701" w:type="dxa"/>
            <w:tcBorders>
              <w:top w:val="single" w:sz="4" w:space="0" w:color="auto"/>
              <w:left w:val="single" w:sz="4" w:space="0" w:color="auto"/>
              <w:bottom w:val="single" w:sz="4" w:space="0" w:color="auto"/>
              <w:right w:val="single" w:sz="4" w:space="0" w:color="auto"/>
            </w:tcBorders>
          </w:tcPr>
          <w:p w14:paraId="151FA810" w14:textId="6C4F5122" w:rsidR="0095200D" w:rsidRPr="00FD1708" w:rsidRDefault="00D71E8E"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03</w:t>
            </w:r>
          </w:p>
        </w:tc>
      </w:tr>
      <w:tr w:rsidR="0095200D" w:rsidRPr="00FD1708" w14:paraId="224758ED"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7AD0BE2E"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2009   </w:t>
            </w:r>
          </w:p>
        </w:tc>
        <w:tc>
          <w:tcPr>
            <w:tcW w:w="1701" w:type="dxa"/>
            <w:tcBorders>
              <w:top w:val="single" w:sz="4" w:space="0" w:color="auto"/>
              <w:left w:val="single" w:sz="4" w:space="0" w:color="auto"/>
              <w:bottom w:val="single" w:sz="4" w:space="0" w:color="auto"/>
              <w:right w:val="single" w:sz="4" w:space="0" w:color="auto"/>
            </w:tcBorders>
          </w:tcPr>
          <w:p w14:paraId="351CE5D2" w14:textId="23566404" w:rsidR="0095200D" w:rsidRPr="00FD1708" w:rsidRDefault="00D71E8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30A96D8D" w14:textId="0B6B76D5" w:rsidR="0095200D" w:rsidRPr="00FD1708" w:rsidRDefault="00D71E8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6EDC7FE7" w14:textId="74B0288F" w:rsidR="0095200D" w:rsidRPr="00FD1708" w:rsidRDefault="00D71E8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c>
          <w:tcPr>
            <w:tcW w:w="1701" w:type="dxa"/>
            <w:tcBorders>
              <w:top w:val="single" w:sz="4" w:space="0" w:color="auto"/>
              <w:left w:val="single" w:sz="4" w:space="0" w:color="auto"/>
              <w:bottom w:val="single" w:sz="4" w:space="0" w:color="auto"/>
              <w:right w:val="single" w:sz="4" w:space="0" w:color="auto"/>
            </w:tcBorders>
          </w:tcPr>
          <w:p w14:paraId="1C23BE47" w14:textId="15FF7082" w:rsidR="0095200D" w:rsidRPr="00FD1708" w:rsidRDefault="00D71E8E"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03</w:t>
            </w:r>
          </w:p>
        </w:tc>
      </w:tr>
      <w:tr w:rsidR="0095200D" w:rsidRPr="00FD1708" w14:paraId="0EB8AB07"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262B393E"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2010</w:t>
            </w:r>
          </w:p>
        </w:tc>
        <w:tc>
          <w:tcPr>
            <w:tcW w:w="1701" w:type="dxa"/>
            <w:tcBorders>
              <w:top w:val="single" w:sz="4" w:space="0" w:color="auto"/>
              <w:left w:val="single" w:sz="4" w:space="0" w:color="auto"/>
              <w:bottom w:val="single" w:sz="4" w:space="0" w:color="auto"/>
              <w:right w:val="single" w:sz="4" w:space="0" w:color="auto"/>
            </w:tcBorders>
          </w:tcPr>
          <w:p w14:paraId="633FBB64" w14:textId="28FC84C7" w:rsidR="0095200D" w:rsidRPr="00FD1708" w:rsidRDefault="00D71E8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417" w:type="dxa"/>
            <w:tcBorders>
              <w:top w:val="single" w:sz="4" w:space="0" w:color="auto"/>
              <w:left w:val="single" w:sz="4" w:space="0" w:color="auto"/>
              <w:bottom w:val="single" w:sz="4" w:space="0" w:color="auto"/>
              <w:right w:val="single" w:sz="4" w:space="0" w:color="auto"/>
            </w:tcBorders>
          </w:tcPr>
          <w:p w14:paraId="1F04CA31" w14:textId="6592F860" w:rsidR="0095200D" w:rsidRPr="00FD1708" w:rsidRDefault="00D71E8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134" w:type="dxa"/>
            <w:tcBorders>
              <w:top w:val="single" w:sz="4" w:space="0" w:color="auto"/>
              <w:left w:val="single" w:sz="4" w:space="0" w:color="auto"/>
              <w:bottom w:val="single" w:sz="4" w:space="0" w:color="auto"/>
              <w:right w:val="single" w:sz="4" w:space="0" w:color="auto"/>
            </w:tcBorders>
          </w:tcPr>
          <w:p w14:paraId="15CD6BA2" w14:textId="4DB305A1" w:rsidR="0095200D" w:rsidRPr="00FD1708" w:rsidRDefault="00D71E8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98</w:t>
            </w:r>
          </w:p>
        </w:tc>
        <w:tc>
          <w:tcPr>
            <w:tcW w:w="1701" w:type="dxa"/>
            <w:tcBorders>
              <w:top w:val="single" w:sz="4" w:space="0" w:color="auto"/>
              <w:left w:val="single" w:sz="4" w:space="0" w:color="auto"/>
              <w:bottom w:val="single" w:sz="4" w:space="0" w:color="auto"/>
              <w:right w:val="single" w:sz="4" w:space="0" w:color="auto"/>
            </w:tcBorders>
          </w:tcPr>
          <w:p w14:paraId="04A6D150" w14:textId="5A407A11"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93</w:t>
            </w:r>
          </w:p>
        </w:tc>
      </w:tr>
      <w:tr w:rsidR="0095200D" w:rsidRPr="00FD1708" w14:paraId="77268678" w14:textId="77777777" w:rsidTr="006D720E">
        <w:tc>
          <w:tcPr>
            <w:tcW w:w="3823" w:type="dxa"/>
            <w:tcBorders>
              <w:top w:val="single" w:sz="4" w:space="0" w:color="auto"/>
              <w:left w:val="single" w:sz="4" w:space="0" w:color="auto"/>
              <w:bottom w:val="single" w:sz="4" w:space="0" w:color="auto"/>
              <w:right w:val="single" w:sz="4" w:space="0" w:color="auto"/>
            </w:tcBorders>
          </w:tcPr>
          <w:p w14:paraId="5D85F186"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2011</w:t>
            </w:r>
          </w:p>
        </w:tc>
        <w:tc>
          <w:tcPr>
            <w:tcW w:w="1701" w:type="dxa"/>
            <w:tcBorders>
              <w:top w:val="single" w:sz="4" w:space="0" w:color="auto"/>
              <w:left w:val="single" w:sz="4" w:space="0" w:color="auto"/>
              <w:bottom w:val="single" w:sz="4" w:space="0" w:color="auto"/>
              <w:right w:val="single" w:sz="4" w:space="0" w:color="auto"/>
            </w:tcBorders>
          </w:tcPr>
          <w:p w14:paraId="768F948B" w14:textId="395816A3"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7D4283CA" w14:textId="78C4792B"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7BC6E0C7" w14:textId="79AEC900"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89</w:t>
            </w:r>
          </w:p>
        </w:tc>
        <w:tc>
          <w:tcPr>
            <w:tcW w:w="1701" w:type="dxa"/>
            <w:tcBorders>
              <w:top w:val="single" w:sz="4" w:space="0" w:color="auto"/>
              <w:left w:val="single" w:sz="4" w:space="0" w:color="auto"/>
              <w:bottom w:val="single" w:sz="4" w:space="0" w:color="auto"/>
              <w:right w:val="single" w:sz="4" w:space="0" w:color="auto"/>
            </w:tcBorders>
          </w:tcPr>
          <w:p w14:paraId="17AA3100" w14:textId="684ECEFC"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98</w:t>
            </w:r>
          </w:p>
        </w:tc>
      </w:tr>
      <w:tr w:rsidR="0095200D" w:rsidRPr="00FD1708" w14:paraId="158AE78E" w14:textId="77777777" w:rsidTr="006D720E">
        <w:tc>
          <w:tcPr>
            <w:tcW w:w="3823" w:type="dxa"/>
            <w:tcBorders>
              <w:top w:val="single" w:sz="4" w:space="0" w:color="auto"/>
              <w:left w:val="single" w:sz="4" w:space="0" w:color="auto"/>
              <w:bottom w:val="single" w:sz="4" w:space="0" w:color="auto"/>
              <w:right w:val="single" w:sz="4" w:space="0" w:color="auto"/>
            </w:tcBorders>
          </w:tcPr>
          <w:p w14:paraId="1C018FA6"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2012</w:t>
            </w:r>
          </w:p>
        </w:tc>
        <w:tc>
          <w:tcPr>
            <w:tcW w:w="1701" w:type="dxa"/>
            <w:tcBorders>
              <w:top w:val="single" w:sz="4" w:space="0" w:color="auto"/>
              <w:left w:val="single" w:sz="4" w:space="0" w:color="auto"/>
              <w:bottom w:val="single" w:sz="4" w:space="0" w:color="auto"/>
              <w:right w:val="single" w:sz="4" w:space="0" w:color="auto"/>
            </w:tcBorders>
          </w:tcPr>
          <w:p w14:paraId="02F09612" w14:textId="46BC8363"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62B9DDF2" w14:textId="01E0162E"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0F84699B" w14:textId="2AE93885"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86</w:t>
            </w:r>
          </w:p>
        </w:tc>
        <w:tc>
          <w:tcPr>
            <w:tcW w:w="1701" w:type="dxa"/>
            <w:tcBorders>
              <w:top w:val="single" w:sz="4" w:space="0" w:color="auto"/>
              <w:left w:val="single" w:sz="4" w:space="0" w:color="auto"/>
              <w:bottom w:val="single" w:sz="4" w:space="0" w:color="auto"/>
              <w:right w:val="single" w:sz="4" w:space="0" w:color="auto"/>
            </w:tcBorders>
          </w:tcPr>
          <w:p w14:paraId="65D41DDF" w14:textId="7B4E1228"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98</w:t>
            </w:r>
          </w:p>
        </w:tc>
      </w:tr>
      <w:tr w:rsidR="0095200D" w:rsidRPr="00FD1708" w14:paraId="20B1C304" w14:textId="77777777" w:rsidTr="006D720E">
        <w:tc>
          <w:tcPr>
            <w:tcW w:w="3823" w:type="dxa"/>
            <w:tcBorders>
              <w:top w:val="single" w:sz="4" w:space="0" w:color="auto"/>
              <w:left w:val="single" w:sz="4" w:space="0" w:color="auto"/>
              <w:bottom w:val="single" w:sz="4" w:space="0" w:color="auto"/>
              <w:right w:val="single" w:sz="4" w:space="0" w:color="auto"/>
            </w:tcBorders>
          </w:tcPr>
          <w:p w14:paraId="0CE1E983"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2013</w:t>
            </w:r>
          </w:p>
        </w:tc>
        <w:tc>
          <w:tcPr>
            <w:tcW w:w="1701" w:type="dxa"/>
            <w:tcBorders>
              <w:top w:val="single" w:sz="4" w:space="0" w:color="auto"/>
              <w:left w:val="single" w:sz="4" w:space="0" w:color="auto"/>
              <w:bottom w:val="single" w:sz="4" w:space="0" w:color="auto"/>
              <w:right w:val="single" w:sz="4" w:space="0" w:color="auto"/>
            </w:tcBorders>
          </w:tcPr>
          <w:p w14:paraId="51C7FF89" w14:textId="233CD2C6"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417" w:type="dxa"/>
            <w:tcBorders>
              <w:top w:val="single" w:sz="4" w:space="0" w:color="auto"/>
              <w:left w:val="single" w:sz="4" w:space="0" w:color="auto"/>
              <w:bottom w:val="single" w:sz="4" w:space="0" w:color="auto"/>
              <w:right w:val="single" w:sz="4" w:space="0" w:color="auto"/>
            </w:tcBorders>
          </w:tcPr>
          <w:p w14:paraId="00A30669" w14:textId="06FDA313"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0939A33E" w14:textId="17D1CB43"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77</w:t>
            </w:r>
          </w:p>
        </w:tc>
        <w:tc>
          <w:tcPr>
            <w:tcW w:w="1701" w:type="dxa"/>
            <w:tcBorders>
              <w:top w:val="single" w:sz="4" w:space="0" w:color="auto"/>
              <w:left w:val="single" w:sz="4" w:space="0" w:color="auto"/>
              <w:bottom w:val="single" w:sz="4" w:space="0" w:color="auto"/>
              <w:right w:val="single" w:sz="4" w:space="0" w:color="auto"/>
            </w:tcBorders>
          </w:tcPr>
          <w:p w14:paraId="033844BD" w14:textId="5E536CC0"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89</w:t>
            </w:r>
          </w:p>
        </w:tc>
      </w:tr>
      <w:tr w:rsidR="0095200D" w:rsidRPr="00FD1708" w14:paraId="0A3D065A"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5E934310"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 xml:space="preserve">Cardiovascular history                                                                            </w:t>
            </w:r>
          </w:p>
        </w:tc>
        <w:tc>
          <w:tcPr>
            <w:tcW w:w="1701" w:type="dxa"/>
            <w:tcBorders>
              <w:top w:val="single" w:sz="4" w:space="0" w:color="auto"/>
              <w:left w:val="single" w:sz="4" w:space="0" w:color="auto"/>
              <w:bottom w:val="single" w:sz="4" w:space="0" w:color="auto"/>
              <w:right w:val="single" w:sz="4" w:space="0" w:color="auto"/>
            </w:tcBorders>
          </w:tcPr>
          <w:p w14:paraId="5280A466"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2C2FCEA6"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411777DE"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3C5E5704" w14:textId="77777777" w:rsidR="0095200D" w:rsidRPr="00FD1708" w:rsidRDefault="0095200D" w:rsidP="0095200D">
            <w:pPr>
              <w:rPr>
                <w:rFonts w:ascii="Times New Roman" w:hAnsi="Times New Roman" w:cs="Times New Roman"/>
                <w:b/>
              </w:rPr>
            </w:pPr>
          </w:p>
        </w:tc>
      </w:tr>
      <w:tr w:rsidR="0095200D" w:rsidRPr="00FD1708" w14:paraId="5E52A0FA"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622972A0"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Cerebrovascular disease</w:t>
            </w:r>
          </w:p>
        </w:tc>
        <w:tc>
          <w:tcPr>
            <w:tcW w:w="1701" w:type="dxa"/>
            <w:tcBorders>
              <w:top w:val="single" w:sz="4" w:space="0" w:color="auto"/>
              <w:left w:val="single" w:sz="4" w:space="0" w:color="auto"/>
              <w:bottom w:val="single" w:sz="4" w:space="0" w:color="auto"/>
              <w:right w:val="single" w:sz="4" w:space="0" w:color="auto"/>
            </w:tcBorders>
          </w:tcPr>
          <w:p w14:paraId="6B1F4C59" w14:textId="64AFD824"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004</w:t>
            </w:r>
          </w:p>
        </w:tc>
        <w:tc>
          <w:tcPr>
            <w:tcW w:w="1417" w:type="dxa"/>
            <w:tcBorders>
              <w:top w:val="single" w:sz="4" w:space="0" w:color="auto"/>
              <w:left w:val="single" w:sz="4" w:space="0" w:color="auto"/>
              <w:bottom w:val="single" w:sz="4" w:space="0" w:color="auto"/>
              <w:right w:val="single" w:sz="4" w:space="0" w:color="auto"/>
            </w:tcBorders>
          </w:tcPr>
          <w:p w14:paraId="2AC0E593" w14:textId="3213BE70"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4533F9F7" w14:textId="7D72C5DB"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c>
          <w:tcPr>
            <w:tcW w:w="1701" w:type="dxa"/>
            <w:tcBorders>
              <w:top w:val="single" w:sz="4" w:space="0" w:color="auto"/>
              <w:left w:val="single" w:sz="4" w:space="0" w:color="auto"/>
              <w:bottom w:val="single" w:sz="4" w:space="0" w:color="auto"/>
              <w:right w:val="single" w:sz="4" w:space="0" w:color="auto"/>
            </w:tcBorders>
          </w:tcPr>
          <w:p w14:paraId="76095018" w14:textId="7C48F142"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95</w:t>
            </w:r>
          </w:p>
        </w:tc>
      </w:tr>
      <w:tr w:rsidR="0095200D" w:rsidRPr="00FD1708" w14:paraId="2F8FF9D4"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22F68531"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Peripheral vascular disease</w:t>
            </w:r>
          </w:p>
        </w:tc>
        <w:tc>
          <w:tcPr>
            <w:tcW w:w="1701" w:type="dxa"/>
            <w:tcBorders>
              <w:top w:val="single" w:sz="4" w:space="0" w:color="auto"/>
              <w:left w:val="single" w:sz="4" w:space="0" w:color="auto"/>
              <w:bottom w:val="single" w:sz="4" w:space="0" w:color="auto"/>
              <w:right w:val="single" w:sz="4" w:space="0" w:color="auto"/>
            </w:tcBorders>
          </w:tcPr>
          <w:p w14:paraId="666071A1" w14:textId="14B1376E"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1CF41C9C" w14:textId="6B1CD211"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5BFA4E75" w14:textId="4C6AE20A" w:rsidR="0095200D" w:rsidRPr="00FD1708" w:rsidRDefault="00A9479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34</w:t>
            </w:r>
          </w:p>
        </w:tc>
        <w:tc>
          <w:tcPr>
            <w:tcW w:w="1701" w:type="dxa"/>
            <w:tcBorders>
              <w:top w:val="single" w:sz="4" w:space="0" w:color="auto"/>
              <w:left w:val="single" w:sz="4" w:space="0" w:color="auto"/>
              <w:bottom w:val="single" w:sz="4" w:space="0" w:color="auto"/>
              <w:right w:val="single" w:sz="4" w:space="0" w:color="auto"/>
            </w:tcBorders>
          </w:tcPr>
          <w:p w14:paraId="2CA0CAC7" w14:textId="1587AF32" w:rsidR="0095200D" w:rsidRPr="00FD1708" w:rsidRDefault="00A9479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06</w:t>
            </w:r>
          </w:p>
        </w:tc>
      </w:tr>
      <w:tr w:rsidR="0095200D" w:rsidRPr="00FD1708" w14:paraId="02CBDBF9"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41700312"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Cardiovascular risk factors</w:t>
            </w:r>
          </w:p>
        </w:tc>
        <w:tc>
          <w:tcPr>
            <w:tcW w:w="1701" w:type="dxa"/>
            <w:tcBorders>
              <w:top w:val="single" w:sz="4" w:space="0" w:color="auto"/>
              <w:left w:val="single" w:sz="4" w:space="0" w:color="auto"/>
              <w:bottom w:val="single" w:sz="4" w:space="0" w:color="auto"/>
              <w:right w:val="single" w:sz="4" w:space="0" w:color="auto"/>
            </w:tcBorders>
          </w:tcPr>
          <w:p w14:paraId="0132A734"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0F452B51"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6B9B8975"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48F53A56" w14:textId="77777777" w:rsidR="0095200D" w:rsidRPr="00FD1708" w:rsidRDefault="0095200D" w:rsidP="0095200D">
            <w:pPr>
              <w:rPr>
                <w:rFonts w:ascii="Times New Roman" w:hAnsi="Times New Roman" w:cs="Times New Roman"/>
                <w:b/>
              </w:rPr>
            </w:pPr>
          </w:p>
        </w:tc>
      </w:tr>
      <w:tr w:rsidR="0095200D" w:rsidRPr="00FD1708" w14:paraId="04144633"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61C2940E"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Diabetes</w:t>
            </w:r>
          </w:p>
        </w:tc>
        <w:tc>
          <w:tcPr>
            <w:tcW w:w="1701" w:type="dxa"/>
            <w:tcBorders>
              <w:top w:val="single" w:sz="4" w:space="0" w:color="auto"/>
              <w:left w:val="single" w:sz="4" w:space="0" w:color="auto"/>
              <w:bottom w:val="single" w:sz="4" w:space="0" w:color="auto"/>
              <w:right w:val="single" w:sz="4" w:space="0" w:color="auto"/>
            </w:tcBorders>
          </w:tcPr>
          <w:p w14:paraId="00B6CA90" w14:textId="15E134BA"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417" w:type="dxa"/>
            <w:tcBorders>
              <w:top w:val="single" w:sz="4" w:space="0" w:color="auto"/>
              <w:left w:val="single" w:sz="4" w:space="0" w:color="auto"/>
              <w:bottom w:val="single" w:sz="4" w:space="0" w:color="auto"/>
              <w:right w:val="single" w:sz="4" w:space="0" w:color="auto"/>
            </w:tcBorders>
          </w:tcPr>
          <w:p w14:paraId="7F85A8E3" w14:textId="3D2429E7"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45ACFD9C" w14:textId="4E68766E" w:rsidR="0095200D" w:rsidRPr="00FD1708" w:rsidRDefault="00A9479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08</w:t>
            </w:r>
          </w:p>
        </w:tc>
        <w:tc>
          <w:tcPr>
            <w:tcW w:w="1701" w:type="dxa"/>
            <w:tcBorders>
              <w:top w:val="single" w:sz="4" w:space="0" w:color="auto"/>
              <w:left w:val="single" w:sz="4" w:space="0" w:color="auto"/>
              <w:bottom w:val="single" w:sz="4" w:space="0" w:color="auto"/>
              <w:right w:val="single" w:sz="4" w:space="0" w:color="auto"/>
            </w:tcBorders>
          </w:tcPr>
          <w:p w14:paraId="188A1354" w14:textId="0757DF60" w:rsidR="0095200D" w:rsidRPr="00FD1708" w:rsidRDefault="00A9479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03</w:t>
            </w:r>
          </w:p>
        </w:tc>
      </w:tr>
      <w:tr w:rsidR="0095200D" w:rsidRPr="00FD1708" w14:paraId="65809CC2"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18D5CD59"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Hypercholesterolaemia</w:t>
            </w:r>
          </w:p>
        </w:tc>
        <w:tc>
          <w:tcPr>
            <w:tcW w:w="1701" w:type="dxa"/>
            <w:tcBorders>
              <w:top w:val="single" w:sz="4" w:space="0" w:color="auto"/>
              <w:left w:val="single" w:sz="4" w:space="0" w:color="auto"/>
              <w:bottom w:val="single" w:sz="4" w:space="0" w:color="auto"/>
              <w:right w:val="single" w:sz="4" w:space="0" w:color="auto"/>
            </w:tcBorders>
          </w:tcPr>
          <w:p w14:paraId="5D33995C" w14:textId="7CB6F04C"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1F8F49F2" w14:textId="1AFFB629"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004</w:t>
            </w:r>
          </w:p>
        </w:tc>
        <w:tc>
          <w:tcPr>
            <w:tcW w:w="1134" w:type="dxa"/>
            <w:tcBorders>
              <w:top w:val="single" w:sz="4" w:space="0" w:color="auto"/>
              <w:left w:val="single" w:sz="4" w:space="0" w:color="auto"/>
              <w:bottom w:val="single" w:sz="4" w:space="0" w:color="auto"/>
              <w:right w:val="single" w:sz="4" w:space="0" w:color="auto"/>
            </w:tcBorders>
          </w:tcPr>
          <w:p w14:paraId="5714957D" w14:textId="031ECC93" w:rsidR="0095200D" w:rsidRPr="00FD1708" w:rsidRDefault="00A9479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08</w:t>
            </w:r>
          </w:p>
        </w:tc>
        <w:tc>
          <w:tcPr>
            <w:tcW w:w="1701" w:type="dxa"/>
            <w:tcBorders>
              <w:top w:val="single" w:sz="4" w:space="0" w:color="auto"/>
              <w:left w:val="single" w:sz="4" w:space="0" w:color="auto"/>
              <w:bottom w:val="single" w:sz="4" w:space="0" w:color="auto"/>
              <w:right w:val="single" w:sz="4" w:space="0" w:color="auto"/>
            </w:tcBorders>
          </w:tcPr>
          <w:p w14:paraId="4BB7CEAD" w14:textId="03FB52DB" w:rsidR="0095200D" w:rsidRPr="00FD1708" w:rsidRDefault="00A9479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37361597"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120ABD7C"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Hypertension</w:t>
            </w:r>
          </w:p>
        </w:tc>
        <w:tc>
          <w:tcPr>
            <w:tcW w:w="1701" w:type="dxa"/>
            <w:tcBorders>
              <w:top w:val="single" w:sz="4" w:space="0" w:color="auto"/>
              <w:left w:val="single" w:sz="4" w:space="0" w:color="auto"/>
              <w:bottom w:val="single" w:sz="4" w:space="0" w:color="auto"/>
              <w:right w:val="single" w:sz="4" w:space="0" w:color="auto"/>
            </w:tcBorders>
          </w:tcPr>
          <w:p w14:paraId="4113ECF4" w14:textId="135E7E89"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34761B3E" w14:textId="5F77DBAD"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001</w:t>
            </w:r>
          </w:p>
        </w:tc>
        <w:tc>
          <w:tcPr>
            <w:tcW w:w="1134" w:type="dxa"/>
            <w:tcBorders>
              <w:top w:val="single" w:sz="4" w:space="0" w:color="auto"/>
              <w:left w:val="single" w:sz="4" w:space="0" w:color="auto"/>
              <w:bottom w:val="single" w:sz="4" w:space="0" w:color="auto"/>
              <w:right w:val="single" w:sz="4" w:space="0" w:color="auto"/>
            </w:tcBorders>
          </w:tcPr>
          <w:p w14:paraId="31FFE1C1" w14:textId="14D1DFEB" w:rsidR="0095200D" w:rsidRPr="00FD1708" w:rsidRDefault="00A9479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701" w:type="dxa"/>
            <w:tcBorders>
              <w:top w:val="single" w:sz="4" w:space="0" w:color="auto"/>
              <w:left w:val="single" w:sz="4" w:space="0" w:color="auto"/>
              <w:bottom w:val="single" w:sz="4" w:space="0" w:color="auto"/>
              <w:right w:val="single" w:sz="4" w:space="0" w:color="auto"/>
            </w:tcBorders>
          </w:tcPr>
          <w:p w14:paraId="408486D9" w14:textId="430A3786" w:rsidR="0095200D" w:rsidRPr="00FD1708" w:rsidRDefault="00A9479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5667576C"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30E704C5" w14:textId="3774D27B" w:rsidR="0095200D" w:rsidRPr="00FD1708" w:rsidRDefault="005C7DE7" w:rsidP="0095200D">
            <w:pPr>
              <w:rPr>
                <w:rFonts w:ascii="Times New Roman" w:hAnsi="Times New Roman" w:cs="Times New Roman"/>
              </w:rPr>
            </w:pPr>
            <w:r w:rsidRPr="00FD1708">
              <w:rPr>
                <w:rFonts w:ascii="Times New Roman" w:hAnsi="Times New Roman" w:cs="Times New Roman"/>
              </w:rPr>
              <w:t>Current or e</w:t>
            </w:r>
            <w:r w:rsidR="0095200D" w:rsidRPr="00FD1708">
              <w:rPr>
                <w:rFonts w:ascii="Times New Roman" w:hAnsi="Times New Roman" w:cs="Times New Roman"/>
              </w:rPr>
              <w:t xml:space="preserve">x-smoker                                                                                                                                                                      </w:t>
            </w:r>
          </w:p>
        </w:tc>
        <w:tc>
          <w:tcPr>
            <w:tcW w:w="1701" w:type="dxa"/>
            <w:tcBorders>
              <w:top w:val="single" w:sz="4" w:space="0" w:color="auto"/>
              <w:left w:val="single" w:sz="4" w:space="0" w:color="auto"/>
              <w:bottom w:val="single" w:sz="4" w:space="0" w:color="auto"/>
              <w:right w:val="single" w:sz="4" w:space="0" w:color="auto"/>
            </w:tcBorders>
          </w:tcPr>
          <w:p w14:paraId="29AEB4E9" w14:textId="0E05FC45"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07</w:t>
            </w:r>
          </w:p>
        </w:tc>
        <w:tc>
          <w:tcPr>
            <w:tcW w:w="1417" w:type="dxa"/>
            <w:tcBorders>
              <w:top w:val="single" w:sz="4" w:space="0" w:color="auto"/>
              <w:left w:val="single" w:sz="4" w:space="0" w:color="auto"/>
              <w:bottom w:val="single" w:sz="4" w:space="0" w:color="auto"/>
              <w:right w:val="single" w:sz="4" w:space="0" w:color="auto"/>
            </w:tcBorders>
          </w:tcPr>
          <w:p w14:paraId="2E5F2317" w14:textId="519E0E71"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12D1F809" w14:textId="17C96662"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c>
          <w:tcPr>
            <w:tcW w:w="1701" w:type="dxa"/>
            <w:tcBorders>
              <w:top w:val="single" w:sz="4" w:space="0" w:color="auto"/>
              <w:left w:val="single" w:sz="4" w:space="0" w:color="auto"/>
              <w:bottom w:val="single" w:sz="4" w:space="0" w:color="auto"/>
              <w:right w:val="single" w:sz="4" w:space="0" w:color="auto"/>
            </w:tcBorders>
          </w:tcPr>
          <w:p w14:paraId="1C251A1C" w14:textId="7D5A4FF8"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732136FE"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5591AD5D"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Asthma or COPD</w:t>
            </w:r>
          </w:p>
        </w:tc>
        <w:tc>
          <w:tcPr>
            <w:tcW w:w="1701" w:type="dxa"/>
            <w:tcBorders>
              <w:top w:val="single" w:sz="4" w:space="0" w:color="auto"/>
              <w:left w:val="single" w:sz="4" w:space="0" w:color="auto"/>
              <w:bottom w:val="single" w:sz="4" w:space="0" w:color="auto"/>
              <w:right w:val="single" w:sz="4" w:space="0" w:color="auto"/>
            </w:tcBorders>
          </w:tcPr>
          <w:p w14:paraId="50B4AE89" w14:textId="7441E6F6"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07</w:t>
            </w:r>
          </w:p>
        </w:tc>
        <w:tc>
          <w:tcPr>
            <w:tcW w:w="1417" w:type="dxa"/>
            <w:tcBorders>
              <w:top w:val="single" w:sz="4" w:space="0" w:color="auto"/>
              <w:left w:val="single" w:sz="4" w:space="0" w:color="auto"/>
              <w:bottom w:val="single" w:sz="4" w:space="0" w:color="auto"/>
              <w:right w:val="single" w:sz="4" w:space="0" w:color="auto"/>
            </w:tcBorders>
          </w:tcPr>
          <w:p w14:paraId="3E98B13C" w14:textId="6B06F84E"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02D4211E" w14:textId="4FB96B43" w:rsidR="0095200D" w:rsidRPr="00FD1708" w:rsidRDefault="00A9479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701" w:type="dxa"/>
            <w:tcBorders>
              <w:top w:val="single" w:sz="4" w:space="0" w:color="auto"/>
              <w:left w:val="single" w:sz="4" w:space="0" w:color="auto"/>
              <w:bottom w:val="single" w:sz="4" w:space="0" w:color="auto"/>
              <w:right w:val="single" w:sz="4" w:space="0" w:color="auto"/>
            </w:tcBorders>
          </w:tcPr>
          <w:p w14:paraId="1F0738F8" w14:textId="27F642B9" w:rsidR="0095200D" w:rsidRPr="00FD1708" w:rsidRDefault="00A9479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079E62B8"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5C47A841"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lastRenderedPageBreak/>
              <w:t xml:space="preserve">Family history of CHD           </w:t>
            </w:r>
          </w:p>
        </w:tc>
        <w:tc>
          <w:tcPr>
            <w:tcW w:w="1701" w:type="dxa"/>
            <w:tcBorders>
              <w:top w:val="single" w:sz="4" w:space="0" w:color="auto"/>
              <w:left w:val="single" w:sz="4" w:space="0" w:color="auto"/>
              <w:bottom w:val="single" w:sz="4" w:space="0" w:color="auto"/>
              <w:right w:val="single" w:sz="4" w:space="0" w:color="auto"/>
            </w:tcBorders>
          </w:tcPr>
          <w:p w14:paraId="440EBABA" w14:textId="6A0B4A0A"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041E47BE" w14:textId="63854F07"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18B2F328" w14:textId="0004EDDF" w:rsidR="0095200D" w:rsidRPr="00FD1708" w:rsidRDefault="00A9479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08</w:t>
            </w:r>
          </w:p>
        </w:tc>
        <w:tc>
          <w:tcPr>
            <w:tcW w:w="1701" w:type="dxa"/>
            <w:tcBorders>
              <w:top w:val="single" w:sz="4" w:space="0" w:color="auto"/>
              <w:left w:val="single" w:sz="4" w:space="0" w:color="auto"/>
              <w:bottom w:val="single" w:sz="4" w:space="0" w:color="auto"/>
              <w:right w:val="single" w:sz="4" w:space="0" w:color="auto"/>
            </w:tcBorders>
          </w:tcPr>
          <w:p w14:paraId="242702AD" w14:textId="4D3427B2"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r>
      <w:tr w:rsidR="0095200D" w:rsidRPr="00FD1708" w14:paraId="7DE33B84"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623DE557"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Presenting characteristics</w:t>
            </w:r>
          </w:p>
        </w:tc>
        <w:tc>
          <w:tcPr>
            <w:tcW w:w="1701" w:type="dxa"/>
            <w:tcBorders>
              <w:top w:val="single" w:sz="4" w:space="0" w:color="auto"/>
              <w:left w:val="single" w:sz="4" w:space="0" w:color="auto"/>
              <w:bottom w:val="single" w:sz="4" w:space="0" w:color="auto"/>
              <w:right w:val="single" w:sz="4" w:space="0" w:color="auto"/>
            </w:tcBorders>
          </w:tcPr>
          <w:p w14:paraId="7B9412CB"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7AA1EDEE"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3131AACA"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5971CD71" w14:textId="77777777" w:rsidR="0095200D" w:rsidRPr="00FD1708" w:rsidRDefault="0095200D" w:rsidP="0095200D">
            <w:pPr>
              <w:rPr>
                <w:rFonts w:ascii="Times New Roman" w:hAnsi="Times New Roman" w:cs="Times New Roman"/>
                <w:b/>
              </w:rPr>
            </w:pPr>
          </w:p>
        </w:tc>
      </w:tr>
      <w:tr w:rsidR="0095200D" w:rsidRPr="00FD1708" w14:paraId="30BEC1C1"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116F447F"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Heart rate &gt;110 bpm</w:t>
            </w:r>
          </w:p>
        </w:tc>
        <w:tc>
          <w:tcPr>
            <w:tcW w:w="1701" w:type="dxa"/>
            <w:tcBorders>
              <w:top w:val="single" w:sz="4" w:space="0" w:color="auto"/>
              <w:left w:val="single" w:sz="4" w:space="0" w:color="auto"/>
              <w:bottom w:val="single" w:sz="4" w:space="0" w:color="auto"/>
              <w:right w:val="single" w:sz="4" w:space="0" w:color="auto"/>
            </w:tcBorders>
          </w:tcPr>
          <w:p w14:paraId="74A37441" w14:textId="0E45B1BA"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3DAFE3B0" w14:textId="38CBDDF6"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1FBEBD5E" w14:textId="56C7AE1F"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88</w:t>
            </w:r>
          </w:p>
        </w:tc>
        <w:tc>
          <w:tcPr>
            <w:tcW w:w="1701" w:type="dxa"/>
            <w:tcBorders>
              <w:top w:val="single" w:sz="4" w:space="0" w:color="auto"/>
              <w:left w:val="single" w:sz="4" w:space="0" w:color="auto"/>
              <w:bottom w:val="single" w:sz="4" w:space="0" w:color="auto"/>
              <w:right w:val="single" w:sz="4" w:space="0" w:color="auto"/>
            </w:tcBorders>
          </w:tcPr>
          <w:p w14:paraId="73737E3C" w14:textId="68C00E8C"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96</w:t>
            </w:r>
          </w:p>
        </w:tc>
      </w:tr>
      <w:tr w:rsidR="0095200D" w:rsidRPr="00FD1708" w14:paraId="1DABEA85"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211BC9A1"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Creatinine &gt;200 (μmol/l)</w:t>
            </w:r>
          </w:p>
        </w:tc>
        <w:tc>
          <w:tcPr>
            <w:tcW w:w="1701" w:type="dxa"/>
            <w:tcBorders>
              <w:top w:val="single" w:sz="4" w:space="0" w:color="auto"/>
              <w:left w:val="single" w:sz="4" w:space="0" w:color="auto"/>
              <w:bottom w:val="single" w:sz="4" w:space="0" w:color="auto"/>
              <w:right w:val="single" w:sz="4" w:space="0" w:color="auto"/>
            </w:tcBorders>
          </w:tcPr>
          <w:p w14:paraId="4212E806" w14:textId="79100F6B"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417" w:type="dxa"/>
            <w:tcBorders>
              <w:top w:val="single" w:sz="4" w:space="0" w:color="auto"/>
              <w:left w:val="single" w:sz="4" w:space="0" w:color="auto"/>
              <w:bottom w:val="single" w:sz="4" w:space="0" w:color="auto"/>
              <w:right w:val="single" w:sz="4" w:space="0" w:color="auto"/>
            </w:tcBorders>
          </w:tcPr>
          <w:p w14:paraId="6A5C1368" w14:textId="5BA10DAB"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002</w:t>
            </w:r>
          </w:p>
        </w:tc>
        <w:tc>
          <w:tcPr>
            <w:tcW w:w="1134" w:type="dxa"/>
            <w:tcBorders>
              <w:top w:val="single" w:sz="4" w:space="0" w:color="auto"/>
              <w:left w:val="single" w:sz="4" w:space="0" w:color="auto"/>
              <w:bottom w:val="single" w:sz="4" w:space="0" w:color="auto"/>
              <w:right w:val="single" w:sz="4" w:space="0" w:color="auto"/>
            </w:tcBorders>
          </w:tcPr>
          <w:p w14:paraId="696165D4" w14:textId="3ADD05A4"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82</w:t>
            </w:r>
          </w:p>
        </w:tc>
        <w:tc>
          <w:tcPr>
            <w:tcW w:w="1701" w:type="dxa"/>
            <w:tcBorders>
              <w:top w:val="single" w:sz="4" w:space="0" w:color="auto"/>
              <w:left w:val="single" w:sz="4" w:space="0" w:color="auto"/>
              <w:bottom w:val="single" w:sz="4" w:space="0" w:color="auto"/>
              <w:right w:val="single" w:sz="4" w:space="0" w:color="auto"/>
            </w:tcBorders>
          </w:tcPr>
          <w:p w14:paraId="588C692E" w14:textId="246568D2" w:rsidR="0095200D" w:rsidRPr="00FD1708" w:rsidRDefault="00A9479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05499F62" w14:textId="77777777" w:rsidTr="006D720E">
        <w:tc>
          <w:tcPr>
            <w:tcW w:w="3823" w:type="dxa"/>
            <w:tcBorders>
              <w:top w:val="single" w:sz="4" w:space="0" w:color="auto"/>
              <w:left w:val="single" w:sz="4" w:space="0" w:color="auto"/>
              <w:bottom w:val="single" w:sz="4" w:space="0" w:color="auto"/>
              <w:right w:val="single" w:sz="4" w:space="0" w:color="auto"/>
            </w:tcBorders>
          </w:tcPr>
          <w:p w14:paraId="6750BDDD" w14:textId="17BB8530" w:rsidR="0095200D" w:rsidRPr="00FD1708" w:rsidRDefault="0095200D" w:rsidP="0095200D">
            <w:pPr>
              <w:rPr>
                <w:rFonts w:ascii="Times New Roman" w:hAnsi="Times New Roman" w:cs="Times New Roman"/>
              </w:rPr>
            </w:pPr>
            <w:r w:rsidRPr="00FD1708">
              <w:rPr>
                <w:rFonts w:ascii="Times New Roman" w:hAnsi="Times New Roman" w:cs="Times New Roman"/>
              </w:rPr>
              <w:t>Peak</w:t>
            </w:r>
            <w:r w:rsidR="005C7DE7" w:rsidRPr="00FD1708">
              <w:rPr>
                <w:rFonts w:ascii="Times New Roman" w:hAnsi="Times New Roman" w:cs="Times New Roman"/>
              </w:rPr>
              <w:t xml:space="preserve"> </w:t>
            </w:r>
            <w:r w:rsidRPr="00FD1708">
              <w:rPr>
                <w:rFonts w:ascii="Times New Roman" w:hAnsi="Times New Roman" w:cs="Times New Roman"/>
              </w:rPr>
              <w:t xml:space="preserve">troponin </w:t>
            </w:r>
          </w:p>
        </w:tc>
        <w:tc>
          <w:tcPr>
            <w:tcW w:w="1701" w:type="dxa"/>
            <w:tcBorders>
              <w:top w:val="single" w:sz="4" w:space="0" w:color="auto"/>
              <w:left w:val="single" w:sz="4" w:space="0" w:color="auto"/>
              <w:bottom w:val="single" w:sz="4" w:space="0" w:color="auto"/>
              <w:right w:val="single" w:sz="4" w:space="0" w:color="auto"/>
            </w:tcBorders>
          </w:tcPr>
          <w:p w14:paraId="1F90C76A" w14:textId="16F4FEB7"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417" w:type="dxa"/>
            <w:tcBorders>
              <w:top w:val="single" w:sz="4" w:space="0" w:color="auto"/>
              <w:left w:val="single" w:sz="4" w:space="0" w:color="auto"/>
              <w:bottom w:val="single" w:sz="4" w:space="0" w:color="auto"/>
              <w:right w:val="single" w:sz="4" w:space="0" w:color="auto"/>
            </w:tcBorders>
          </w:tcPr>
          <w:p w14:paraId="103EF837" w14:textId="582B980D"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5AC50D20" w14:textId="7393161A" w:rsidR="0095200D" w:rsidRPr="00FD1708" w:rsidRDefault="00A9479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701" w:type="dxa"/>
            <w:tcBorders>
              <w:top w:val="single" w:sz="4" w:space="0" w:color="auto"/>
              <w:left w:val="single" w:sz="4" w:space="0" w:color="auto"/>
              <w:bottom w:val="single" w:sz="4" w:space="0" w:color="auto"/>
              <w:right w:val="single" w:sz="4" w:space="0" w:color="auto"/>
            </w:tcBorders>
          </w:tcPr>
          <w:p w14:paraId="549578D6" w14:textId="30A83892" w:rsidR="0095200D" w:rsidRPr="00FD1708" w:rsidRDefault="00A9479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04</w:t>
            </w:r>
          </w:p>
        </w:tc>
      </w:tr>
      <w:tr w:rsidR="0095200D" w:rsidRPr="00FD1708" w14:paraId="62656B19"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74742CD1"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Cardiac arrest</w:t>
            </w:r>
          </w:p>
        </w:tc>
        <w:tc>
          <w:tcPr>
            <w:tcW w:w="1701" w:type="dxa"/>
            <w:tcBorders>
              <w:top w:val="single" w:sz="4" w:space="0" w:color="auto"/>
              <w:left w:val="single" w:sz="4" w:space="0" w:color="auto"/>
              <w:bottom w:val="single" w:sz="4" w:space="0" w:color="auto"/>
              <w:right w:val="single" w:sz="4" w:space="0" w:color="auto"/>
            </w:tcBorders>
          </w:tcPr>
          <w:p w14:paraId="27E8534D" w14:textId="4C300F45"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16D070BD" w14:textId="64B5687B"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5581CC3D" w14:textId="36640850" w:rsidR="0095200D" w:rsidRPr="00FD1708" w:rsidRDefault="00A9479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20</w:t>
            </w:r>
          </w:p>
        </w:tc>
        <w:tc>
          <w:tcPr>
            <w:tcW w:w="1701" w:type="dxa"/>
            <w:tcBorders>
              <w:top w:val="single" w:sz="4" w:space="0" w:color="auto"/>
              <w:left w:val="single" w:sz="4" w:space="0" w:color="auto"/>
              <w:bottom w:val="single" w:sz="4" w:space="0" w:color="auto"/>
              <w:right w:val="single" w:sz="4" w:space="0" w:color="auto"/>
            </w:tcBorders>
          </w:tcPr>
          <w:p w14:paraId="6F85283C" w14:textId="27F5C667"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91</w:t>
            </w:r>
          </w:p>
        </w:tc>
      </w:tr>
      <w:tr w:rsidR="0095200D" w:rsidRPr="00FD1708" w14:paraId="4883A6CC"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67CA8E19"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Electrocardiographic characteristics</w:t>
            </w:r>
          </w:p>
        </w:tc>
        <w:tc>
          <w:tcPr>
            <w:tcW w:w="1701" w:type="dxa"/>
            <w:tcBorders>
              <w:top w:val="single" w:sz="4" w:space="0" w:color="auto"/>
              <w:left w:val="single" w:sz="4" w:space="0" w:color="auto"/>
              <w:bottom w:val="single" w:sz="4" w:space="0" w:color="auto"/>
              <w:right w:val="single" w:sz="4" w:space="0" w:color="auto"/>
            </w:tcBorders>
          </w:tcPr>
          <w:p w14:paraId="60BA4420"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64D460CE"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4292AF3B"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10592F98" w14:textId="77777777" w:rsidR="0095200D" w:rsidRPr="00FD1708" w:rsidRDefault="0095200D" w:rsidP="0095200D">
            <w:pPr>
              <w:rPr>
                <w:rFonts w:ascii="Times New Roman" w:hAnsi="Times New Roman" w:cs="Times New Roman"/>
                <w:b/>
              </w:rPr>
            </w:pPr>
          </w:p>
        </w:tc>
      </w:tr>
      <w:tr w:rsidR="0095200D" w:rsidRPr="00FD1708" w14:paraId="2973B21D"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7DA2AC02"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ST-segment deviation</w:t>
            </w:r>
          </w:p>
        </w:tc>
        <w:tc>
          <w:tcPr>
            <w:tcW w:w="1701" w:type="dxa"/>
            <w:tcBorders>
              <w:top w:val="single" w:sz="4" w:space="0" w:color="auto"/>
              <w:left w:val="single" w:sz="4" w:space="0" w:color="auto"/>
              <w:bottom w:val="single" w:sz="4" w:space="0" w:color="auto"/>
              <w:right w:val="single" w:sz="4" w:space="0" w:color="auto"/>
            </w:tcBorders>
          </w:tcPr>
          <w:p w14:paraId="64ADC900" w14:textId="3414B3C1"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417" w:type="dxa"/>
            <w:tcBorders>
              <w:top w:val="single" w:sz="4" w:space="0" w:color="auto"/>
              <w:left w:val="single" w:sz="4" w:space="0" w:color="auto"/>
              <w:bottom w:val="single" w:sz="4" w:space="0" w:color="auto"/>
              <w:right w:val="single" w:sz="4" w:space="0" w:color="auto"/>
            </w:tcBorders>
          </w:tcPr>
          <w:p w14:paraId="7A050400" w14:textId="63855B05"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003</w:t>
            </w:r>
          </w:p>
        </w:tc>
        <w:tc>
          <w:tcPr>
            <w:tcW w:w="1134" w:type="dxa"/>
            <w:tcBorders>
              <w:top w:val="single" w:sz="4" w:space="0" w:color="auto"/>
              <w:left w:val="single" w:sz="4" w:space="0" w:color="auto"/>
              <w:bottom w:val="single" w:sz="4" w:space="0" w:color="auto"/>
              <w:right w:val="single" w:sz="4" w:space="0" w:color="auto"/>
            </w:tcBorders>
          </w:tcPr>
          <w:p w14:paraId="2D776FA2" w14:textId="757E4F59" w:rsidR="0095200D" w:rsidRPr="00FD1708" w:rsidRDefault="00A9479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701" w:type="dxa"/>
            <w:tcBorders>
              <w:top w:val="single" w:sz="4" w:space="0" w:color="auto"/>
              <w:left w:val="single" w:sz="4" w:space="0" w:color="auto"/>
              <w:bottom w:val="single" w:sz="4" w:space="0" w:color="auto"/>
              <w:right w:val="single" w:sz="4" w:space="0" w:color="auto"/>
            </w:tcBorders>
          </w:tcPr>
          <w:p w14:paraId="5A02689A" w14:textId="4E06DDBD" w:rsidR="0095200D" w:rsidRPr="00FD1708" w:rsidRDefault="00A9479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4A47514E" w14:textId="77777777" w:rsidTr="006D720E">
        <w:tc>
          <w:tcPr>
            <w:tcW w:w="3823" w:type="dxa"/>
            <w:tcBorders>
              <w:top w:val="single" w:sz="4" w:space="0" w:color="auto"/>
              <w:left w:val="single" w:sz="4" w:space="0" w:color="auto"/>
              <w:bottom w:val="single" w:sz="4" w:space="0" w:color="auto"/>
              <w:right w:val="single" w:sz="4" w:space="0" w:color="auto"/>
            </w:tcBorders>
          </w:tcPr>
          <w:p w14:paraId="5684D807"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Care by cardiologist </w:t>
            </w:r>
          </w:p>
        </w:tc>
        <w:tc>
          <w:tcPr>
            <w:tcW w:w="1701" w:type="dxa"/>
            <w:tcBorders>
              <w:top w:val="single" w:sz="4" w:space="0" w:color="auto"/>
              <w:left w:val="single" w:sz="4" w:space="0" w:color="auto"/>
              <w:bottom w:val="single" w:sz="4" w:space="0" w:color="auto"/>
              <w:right w:val="single" w:sz="4" w:space="0" w:color="auto"/>
            </w:tcBorders>
          </w:tcPr>
          <w:p w14:paraId="4160680C" w14:textId="502EBE62"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417" w:type="dxa"/>
            <w:tcBorders>
              <w:top w:val="single" w:sz="4" w:space="0" w:color="auto"/>
              <w:left w:val="single" w:sz="4" w:space="0" w:color="auto"/>
              <w:bottom w:val="single" w:sz="4" w:space="0" w:color="auto"/>
              <w:right w:val="single" w:sz="4" w:space="0" w:color="auto"/>
            </w:tcBorders>
          </w:tcPr>
          <w:p w14:paraId="2A847698" w14:textId="43F7AD84"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36C65DB7" w14:textId="18245A8B" w:rsidR="0095200D" w:rsidRPr="00FD1708" w:rsidRDefault="00A9479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tcPr>
          <w:p w14:paraId="73060DAB" w14:textId="62B44820" w:rsidR="0095200D" w:rsidRPr="00FD1708" w:rsidRDefault="00A9479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018A1D04" w14:textId="77777777" w:rsidTr="006D720E">
        <w:tc>
          <w:tcPr>
            <w:tcW w:w="3823" w:type="dxa"/>
            <w:tcBorders>
              <w:top w:val="single" w:sz="4" w:space="0" w:color="auto"/>
              <w:left w:val="single" w:sz="4" w:space="0" w:color="auto"/>
              <w:bottom w:val="single" w:sz="4" w:space="0" w:color="auto"/>
              <w:right w:val="single" w:sz="4" w:space="0" w:color="auto"/>
            </w:tcBorders>
          </w:tcPr>
          <w:p w14:paraId="2D0704AA"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 xml:space="preserve">Medication at discharge </w:t>
            </w:r>
          </w:p>
        </w:tc>
        <w:tc>
          <w:tcPr>
            <w:tcW w:w="1701" w:type="dxa"/>
            <w:tcBorders>
              <w:top w:val="single" w:sz="4" w:space="0" w:color="auto"/>
              <w:left w:val="single" w:sz="4" w:space="0" w:color="auto"/>
              <w:bottom w:val="single" w:sz="4" w:space="0" w:color="auto"/>
              <w:right w:val="single" w:sz="4" w:space="0" w:color="auto"/>
            </w:tcBorders>
          </w:tcPr>
          <w:p w14:paraId="014AB3BF"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29DE4C87"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502A9BFA"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0DAEAF5C" w14:textId="77777777" w:rsidR="0095200D" w:rsidRPr="00FD1708" w:rsidRDefault="0095200D" w:rsidP="0095200D">
            <w:pPr>
              <w:rPr>
                <w:rFonts w:ascii="Times New Roman" w:hAnsi="Times New Roman" w:cs="Times New Roman"/>
                <w:b/>
              </w:rPr>
            </w:pPr>
          </w:p>
        </w:tc>
      </w:tr>
      <w:tr w:rsidR="0095200D" w:rsidRPr="00FD1708" w14:paraId="1E4C1CE2" w14:textId="77777777" w:rsidTr="006D720E">
        <w:tc>
          <w:tcPr>
            <w:tcW w:w="3823" w:type="dxa"/>
            <w:tcBorders>
              <w:top w:val="single" w:sz="4" w:space="0" w:color="auto"/>
              <w:left w:val="single" w:sz="4" w:space="0" w:color="auto"/>
              <w:bottom w:val="single" w:sz="4" w:space="0" w:color="auto"/>
              <w:right w:val="single" w:sz="4" w:space="0" w:color="auto"/>
            </w:tcBorders>
          </w:tcPr>
          <w:p w14:paraId="2A87C599"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Aspirin  </w:t>
            </w:r>
          </w:p>
        </w:tc>
        <w:tc>
          <w:tcPr>
            <w:tcW w:w="1701" w:type="dxa"/>
            <w:tcBorders>
              <w:top w:val="single" w:sz="4" w:space="0" w:color="auto"/>
              <w:left w:val="single" w:sz="4" w:space="0" w:color="auto"/>
              <w:bottom w:val="single" w:sz="4" w:space="0" w:color="auto"/>
              <w:right w:val="single" w:sz="4" w:space="0" w:color="auto"/>
            </w:tcBorders>
          </w:tcPr>
          <w:p w14:paraId="35B43954" w14:textId="77777777" w:rsidR="0095200D" w:rsidRPr="00FD1708" w:rsidRDefault="0095200D" w:rsidP="0095200D">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5E081A14"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77DD493A"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7F4F3FB6" w14:textId="77777777" w:rsidR="0095200D" w:rsidRPr="00FD1708" w:rsidRDefault="0095200D" w:rsidP="0095200D">
            <w:pPr>
              <w:rPr>
                <w:rFonts w:ascii="Times New Roman" w:hAnsi="Times New Roman" w:cs="Times New Roman"/>
              </w:rPr>
            </w:pPr>
          </w:p>
        </w:tc>
      </w:tr>
      <w:tr w:rsidR="0095200D" w:rsidRPr="00FD1708" w14:paraId="4B615A85" w14:textId="77777777" w:rsidTr="006D720E">
        <w:tc>
          <w:tcPr>
            <w:tcW w:w="3823" w:type="dxa"/>
            <w:tcBorders>
              <w:top w:val="single" w:sz="4" w:space="0" w:color="auto"/>
              <w:left w:val="single" w:sz="4" w:space="0" w:color="auto"/>
              <w:bottom w:val="single" w:sz="4" w:space="0" w:color="auto"/>
              <w:right w:val="single" w:sz="4" w:space="0" w:color="auto"/>
            </w:tcBorders>
          </w:tcPr>
          <w:p w14:paraId="68FCD600"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 </w:t>
            </w:r>
          </w:p>
        </w:tc>
        <w:tc>
          <w:tcPr>
            <w:tcW w:w="1701" w:type="dxa"/>
            <w:tcBorders>
              <w:top w:val="single" w:sz="4" w:space="0" w:color="auto"/>
              <w:left w:val="single" w:sz="4" w:space="0" w:color="auto"/>
              <w:bottom w:val="single" w:sz="4" w:space="0" w:color="auto"/>
              <w:right w:val="single" w:sz="4" w:space="0" w:color="auto"/>
            </w:tcBorders>
          </w:tcPr>
          <w:p w14:paraId="46AABE47" w14:textId="62C23CFC"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47</w:t>
            </w:r>
          </w:p>
        </w:tc>
        <w:tc>
          <w:tcPr>
            <w:tcW w:w="1417" w:type="dxa"/>
            <w:tcBorders>
              <w:top w:val="single" w:sz="4" w:space="0" w:color="auto"/>
              <w:left w:val="single" w:sz="4" w:space="0" w:color="auto"/>
              <w:bottom w:val="single" w:sz="4" w:space="0" w:color="auto"/>
              <w:right w:val="single" w:sz="4" w:space="0" w:color="auto"/>
            </w:tcBorders>
          </w:tcPr>
          <w:p w14:paraId="1F52826F" w14:textId="3482CDAC"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3B62B198" w14:textId="720D20E9"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43</w:t>
            </w:r>
          </w:p>
        </w:tc>
        <w:tc>
          <w:tcPr>
            <w:tcW w:w="1701" w:type="dxa"/>
            <w:tcBorders>
              <w:top w:val="single" w:sz="4" w:space="0" w:color="auto"/>
              <w:left w:val="single" w:sz="4" w:space="0" w:color="auto"/>
              <w:bottom w:val="single" w:sz="4" w:space="0" w:color="auto"/>
              <w:right w:val="single" w:sz="4" w:space="0" w:color="auto"/>
            </w:tcBorders>
          </w:tcPr>
          <w:p w14:paraId="5443E2D1" w14:textId="319C227B"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96</w:t>
            </w:r>
          </w:p>
        </w:tc>
      </w:tr>
      <w:tr w:rsidR="0095200D" w:rsidRPr="00FD1708" w14:paraId="33E2A3A7" w14:textId="77777777" w:rsidTr="006D720E">
        <w:tc>
          <w:tcPr>
            <w:tcW w:w="3823" w:type="dxa"/>
            <w:tcBorders>
              <w:top w:val="single" w:sz="4" w:space="0" w:color="auto"/>
              <w:left w:val="single" w:sz="4" w:space="0" w:color="auto"/>
              <w:bottom w:val="single" w:sz="4" w:space="0" w:color="auto"/>
              <w:right w:val="single" w:sz="4" w:space="0" w:color="auto"/>
            </w:tcBorders>
          </w:tcPr>
          <w:p w14:paraId="70DA7E0D"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09229B7B" w14:textId="30BC41E8"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004</w:t>
            </w:r>
          </w:p>
        </w:tc>
        <w:tc>
          <w:tcPr>
            <w:tcW w:w="1417" w:type="dxa"/>
            <w:tcBorders>
              <w:top w:val="single" w:sz="4" w:space="0" w:color="auto"/>
              <w:left w:val="single" w:sz="4" w:space="0" w:color="auto"/>
              <w:bottom w:val="single" w:sz="4" w:space="0" w:color="auto"/>
              <w:right w:val="single" w:sz="4" w:space="0" w:color="auto"/>
            </w:tcBorders>
          </w:tcPr>
          <w:p w14:paraId="0FB380BF" w14:textId="477655C9"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745EE8AA" w14:textId="3CBCB02F" w:rsidR="0095200D" w:rsidRPr="00FD1708" w:rsidRDefault="00A9479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701" w:type="dxa"/>
            <w:tcBorders>
              <w:top w:val="single" w:sz="4" w:space="0" w:color="auto"/>
              <w:left w:val="single" w:sz="4" w:space="0" w:color="auto"/>
              <w:bottom w:val="single" w:sz="4" w:space="0" w:color="auto"/>
              <w:right w:val="single" w:sz="4" w:space="0" w:color="auto"/>
            </w:tcBorders>
          </w:tcPr>
          <w:p w14:paraId="7810B452" w14:textId="3107C152" w:rsidR="0095200D" w:rsidRPr="00FD1708" w:rsidRDefault="00A9479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06</w:t>
            </w:r>
          </w:p>
        </w:tc>
      </w:tr>
      <w:tr w:rsidR="0095200D" w:rsidRPr="00FD1708" w14:paraId="268113A5" w14:textId="77777777" w:rsidTr="006D720E">
        <w:tc>
          <w:tcPr>
            <w:tcW w:w="3823" w:type="dxa"/>
            <w:tcBorders>
              <w:top w:val="single" w:sz="4" w:space="0" w:color="auto"/>
              <w:left w:val="single" w:sz="4" w:space="0" w:color="auto"/>
              <w:bottom w:val="single" w:sz="4" w:space="0" w:color="auto"/>
              <w:right w:val="single" w:sz="4" w:space="0" w:color="auto"/>
            </w:tcBorders>
          </w:tcPr>
          <w:p w14:paraId="18AD0CDF" w14:textId="77777777" w:rsidR="0095200D" w:rsidRPr="00FD1708" w:rsidRDefault="0095200D" w:rsidP="0095200D">
            <w:pPr>
              <w:rPr>
                <w:rFonts w:ascii="Times New Roman" w:hAnsi="Times New Roman" w:cs="Times New Roman"/>
              </w:rPr>
            </w:pPr>
            <w:r w:rsidRPr="00FD1708">
              <w:rPr>
                <w:rFonts w:ascii="Times New Roman" w:eastAsia="SimSun" w:hAnsi="Times New Roman" w:cs="Times New Roman"/>
                <w:lang w:eastAsia="zh-CN"/>
              </w:rPr>
              <w:t>P2Y</w:t>
            </w:r>
            <w:r w:rsidRPr="00FD1708">
              <w:rPr>
                <w:rFonts w:ascii="Times New Roman" w:eastAsia="SimSun" w:hAnsi="Times New Roman" w:cs="Times New Roman"/>
                <w:vertAlign w:val="subscript"/>
                <w:lang w:eastAsia="zh-CN"/>
              </w:rPr>
              <w:t>12</w:t>
            </w:r>
            <w:r w:rsidRPr="00FD1708">
              <w:rPr>
                <w:rFonts w:ascii="Times New Roman" w:eastAsia="SimSun" w:hAnsi="Times New Roman" w:cs="Times New Roman"/>
                <w:lang w:eastAsia="zh-CN"/>
              </w:rPr>
              <w:t xml:space="preserve"> inhibitors</w:t>
            </w:r>
          </w:p>
        </w:tc>
        <w:tc>
          <w:tcPr>
            <w:tcW w:w="1701" w:type="dxa"/>
            <w:tcBorders>
              <w:top w:val="single" w:sz="4" w:space="0" w:color="auto"/>
              <w:left w:val="single" w:sz="4" w:space="0" w:color="auto"/>
              <w:bottom w:val="single" w:sz="4" w:space="0" w:color="auto"/>
              <w:right w:val="single" w:sz="4" w:space="0" w:color="auto"/>
            </w:tcBorders>
          </w:tcPr>
          <w:p w14:paraId="41D37A43" w14:textId="77777777" w:rsidR="0095200D" w:rsidRPr="00FD1708" w:rsidRDefault="0095200D" w:rsidP="0095200D">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69063F78"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2FBDC459"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1E225770" w14:textId="77777777" w:rsidR="0095200D" w:rsidRPr="00FD1708" w:rsidRDefault="0095200D" w:rsidP="0095200D">
            <w:pPr>
              <w:rPr>
                <w:rFonts w:ascii="Times New Roman" w:hAnsi="Times New Roman" w:cs="Times New Roman"/>
              </w:rPr>
            </w:pPr>
          </w:p>
        </w:tc>
      </w:tr>
      <w:tr w:rsidR="0095200D" w:rsidRPr="00FD1708" w14:paraId="39432417" w14:textId="77777777" w:rsidTr="006D720E">
        <w:tc>
          <w:tcPr>
            <w:tcW w:w="3823" w:type="dxa"/>
            <w:tcBorders>
              <w:top w:val="single" w:sz="4" w:space="0" w:color="auto"/>
              <w:left w:val="single" w:sz="4" w:space="0" w:color="auto"/>
              <w:bottom w:val="single" w:sz="4" w:space="0" w:color="auto"/>
              <w:right w:val="single" w:sz="4" w:space="0" w:color="auto"/>
            </w:tcBorders>
          </w:tcPr>
          <w:p w14:paraId="40DB5E02" w14:textId="77777777" w:rsidR="0095200D" w:rsidRPr="00FD1708" w:rsidRDefault="0095200D" w:rsidP="0095200D">
            <w:pPr>
              <w:rPr>
                <w:rFonts w:ascii="Times New Roman" w:eastAsia="SimSun" w:hAnsi="Times New Roman" w:cs="Times New Roman"/>
                <w:lang w:eastAsia="zh-C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3AB24DFD" w14:textId="66B8AA66"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55</w:t>
            </w:r>
          </w:p>
        </w:tc>
        <w:tc>
          <w:tcPr>
            <w:tcW w:w="1417" w:type="dxa"/>
            <w:tcBorders>
              <w:top w:val="single" w:sz="4" w:space="0" w:color="auto"/>
              <w:left w:val="single" w:sz="4" w:space="0" w:color="auto"/>
              <w:bottom w:val="single" w:sz="4" w:space="0" w:color="auto"/>
              <w:right w:val="single" w:sz="4" w:space="0" w:color="auto"/>
            </w:tcBorders>
          </w:tcPr>
          <w:p w14:paraId="6566C5E3" w14:textId="771212E8"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32C293A5" w14:textId="55C3B484"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65</w:t>
            </w:r>
          </w:p>
        </w:tc>
        <w:tc>
          <w:tcPr>
            <w:tcW w:w="1701" w:type="dxa"/>
            <w:tcBorders>
              <w:top w:val="single" w:sz="4" w:space="0" w:color="auto"/>
              <w:left w:val="single" w:sz="4" w:space="0" w:color="auto"/>
              <w:bottom w:val="single" w:sz="4" w:space="0" w:color="auto"/>
              <w:right w:val="single" w:sz="4" w:space="0" w:color="auto"/>
            </w:tcBorders>
          </w:tcPr>
          <w:p w14:paraId="6DA6F648" w14:textId="6E2A1AE3"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98</w:t>
            </w:r>
          </w:p>
        </w:tc>
      </w:tr>
      <w:tr w:rsidR="0095200D" w:rsidRPr="00FD1708" w14:paraId="4526763D" w14:textId="77777777" w:rsidTr="006D720E">
        <w:tc>
          <w:tcPr>
            <w:tcW w:w="3823" w:type="dxa"/>
            <w:tcBorders>
              <w:top w:val="single" w:sz="4" w:space="0" w:color="auto"/>
              <w:left w:val="single" w:sz="4" w:space="0" w:color="auto"/>
              <w:bottom w:val="single" w:sz="4" w:space="0" w:color="auto"/>
              <w:right w:val="single" w:sz="4" w:space="0" w:color="auto"/>
            </w:tcBorders>
          </w:tcPr>
          <w:p w14:paraId="5FCC4A9D" w14:textId="77777777" w:rsidR="0095200D" w:rsidRPr="00FD1708" w:rsidRDefault="0095200D" w:rsidP="0095200D">
            <w:pPr>
              <w:rPr>
                <w:rFonts w:ascii="Times New Roman" w:eastAsia="SimSun" w:hAnsi="Times New Roman" w:cs="Times New Roman"/>
                <w:lang w:eastAsia="zh-C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3B575515" w14:textId="6EBD3F2E"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07</w:t>
            </w:r>
          </w:p>
        </w:tc>
        <w:tc>
          <w:tcPr>
            <w:tcW w:w="1417" w:type="dxa"/>
            <w:tcBorders>
              <w:top w:val="single" w:sz="4" w:space="0" w:color="auto"/>
              <w:left w:val="single" w:sz="4" w:space="0" w:color="auto"/>
              <w:bottom w:val="single" w:sz="4" w:space="0" w:color="auto"/>
              <w:right w:val="single" w:sz="4" w:space="0" w:color="auto"/>
            </w:tcBorders>
          </w:tcPr>
          <w:p w14:paraId="2067DD9F" w14:textId="0F0ADCF7"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001</w:t>
            </w:r>
          </w:p>
        </w:tc>
        <w:tc>
          <w:tcPr>
            <w:tcW w:w="1134" w:type="dxa"/>
            <w:tcBorders>
              <w:top w:val="single" w:sz="4" w:space="0" w:color="auto"/>
              <w:left w:val="single" w:sz="4" w:space="0" w:color="auto"/>
              <w:bottom w:val="single" w:sz="4" w:space="0" w:color="auto"/>
              <w:right w:val="single" w:sz="4" w:space="0" w:color="auto"/>
            </w:tcBorders>
          </w:tcPr>
          <w:p w14:paraId="4BADF22E" w14:textId="54CDFF19" w:rsidR="0095200D" w:rsidRPr="00FD1708" w:rsidRDefault="00A9479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43</w:t>
            </w:r>
          </w:p>
        </w:tc>
        <w:tc>
          <w:tcPr>
            <w:tcW w:w="1701" w:type="dxa"/>
            <w:tcBorders>
              <w:top w:val="single" w:sz="4" w:space="0" w:color="auto"/>
              <w:left w:val="single" w:sz="4" w:space="0" w:color="auto"/>
              <w:bottom w:val="single" w:sz="4" w:space="0" w:color="auto"/>
              <w:right w:val="single" w:sz="4" w:space="0" w:color="auto"/>
            </w:tcBorders>
          </w:tcPr>
          <w:p w14:paraId="6B30AB3F" w14:textId="546B4B86" w:rsidR="0095200D" w:rsidRPr="00FD1708" w:rsidRDefault="00A9479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18516551" w14:textId="77777777" w:rsidTr="006D720E">
        <w:tc>
          <w:tcPr>
            <w:tcW w:w="3823" w:type="dxa"/>
            <w:tcBorders>
              <w:top w:val="single" w:sz="4" w:space="0" w:color="auto"/>
              <w:left w:val="single" w:sz="4" w:space="0" w:color="auto"/>
              <w:bottom w:val="single" w:sz="4" w:space="0" w:color="auto"/>
              <w:right w:val="single" w:sz="4" w:space="0" w:color="auto"/>
            </w:tcBorders>
          </w:tcPr>
          <w:p w14:paraId="6F92E0CB"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ACEi/ARBs </w:t>
            </w:r>
          </w:p>
        </w:tc>
        <w:tc>
          <w:tcPr>
            <w:tcW w:w="1701" w:type="dxa"/>
            <w:tcBorders>
              <w:top w:val="single" w:sz="4" w:space="0" w:color="auto"/>
              <w:left w:val="single" w:sz="4" w:space="0" w:color="auto"/>
              <w:bottom w:val="single" w:sz="4" w:space="0" w:color="auto"/>
              <w:right w:val="single" w:sz="4" w:space="0" w:color="auto"/>
            </w:tcBorders>
          </w:tcPr>
          <w:p w14:paraId="70C6B564" w14:textId="77777777" w:rsidR="0095200D" w:rsidRPr="00FD1708" w:rsidRDefault="0095200D" w:rsidP="0095200D">
            <w:pPr>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1229C207" w14:textId="77777777" w:rsidR="0095200D" w:rsidRPr="00FD1708" w:rsidRDefault="0095200D" w:rsidP="0095200D">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67055464" w14:textId="77777777" w:rsidR="0095200D" w:rsidRPr="00FD1708" w:rsidRDefault="0095200D" w:rsidP="0095200D">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528375F7" w14:textId="77777777" w:rsidR="0095200D" w:rsidRPr="00FD1708" w:rsidRDefault="0095200D" w:rsidP="0095200D">
            <w:pPr>
              <w:jc w:val="center"/>
              <w:rPr>
                <w:rFonts w:ascii="Times New Roman" w:hAnsi="Times New Roman" w:cs="Times New Roman"/>
              </w:rPr>
            </w:pPr>
          </w:p>
        </w:tc>
      </w:tr>
      <w:tr w:rsidR="0095200D" w:rsidRPr="00FD1708" w14:paraId="67C17267" w14:textId="77777777" w:rsidTr="006D720E">
        <w:tc>
          <w:tcPr>
            <w:tcW w:w="3823" w:type="dxa"/>
            <w:tcBorders>
              <w:top w:val="single" w:sz="4" w:space="0" w:color="auto"/>
              <w:left w:val="single" w:sz="4" w:space="0" w:color="auto"/>
              <w:bottom w:val="single" w:sz="4" w:space="0" w:color="auto"/>
              <w:right w:val="single" w:sz="4" w:space="0" w:color="auto"/>
            </w:tcBorders>
          </w:tcPr>
          <w:p w14:paraId="05A88D13"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2E38D1AB" w14:textId="4EC884D0"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45</w:t>
            </w:r>
          </w:p>
        </w:tc>
        <w:tc>
          <w:tcPr>
            <w:tcW w:w="1417" w:type="dxa"/>
            <w:tcBorders>
              <w:top w:val="single" w:sz="4" w:space="0" w:color="auto"/>
              <w:left w:val="single" w:sz="4" w:space="0" w:color="auto"/>
              <w:bottom w:val="single" w:sz="4" w:space="0" w:color="auto"/>
              <w:right w:val="single" w:sz="4" w:space="0" w:color="auto"/>
            </w:tcBorders>
          </w:tcPr>
          <w:p w14:paraId="54D056B3" w14:textId="650EE6D4"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579AF91A" w14:textId="0E238A8B" w:rsidR="0095200D" w:rsidRPr="00FD1708" w:rsidRDefault="00A9479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27</w:t>
            </w:r>
          </w:p>
        </w:tc>
        <w:tc>
          <w:tcPr>
            <w:tcW w:w="1701" w:type="dxa"/>
            <w:tcBorders>
              <w:top w:val="single" w:sz="4" w:space="0" w:color="auto"/>
              <w:left w:val="single" w:sz="4" w:space="0" w:color="auto"/>
              <w:bottom w:val="single" w:sz="4" w:space="0" w:color="auto"/>
              <w:right w:val="single" w:sz="4" w:space="0" w:color="auto"/>
            </w:tcBorders>
          </w:tcPr>
          <w:p w14:paraId="6F533FBF" w14:textId="3C0E5452" w:rsidR="0095200D" w:rsidRPr="00FD1708" w:rsidRDefault="00A9479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58FEDA29" w14:textId="77777777" w:rsidTr="006D720E">
        <w:tc>
          <w:tcPr>
            <w:tcW w:w="3823" w:type="dxa"/>
            <w:tcBorders>
              <w:top w:val="single" w:sz="4" w:space="0" w:color="auto"/>
              <w:left w:val="single" w:sz="4" w:space="0" w:color="auto"/>
              <w:bottom w:val="single" w:sz="4" w:space="0" w:color="auto"/>
              <w:right w:val="single" w:sz="4" w:space="0" w:color="auto"/>
            </w:tcBorders>
          </w:tcPr>
          <w:p w14:paraId="034EC88A"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007017ED" w14:textId="156C20C9"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12</w:t>
            </w:r>
          </w:p>
        </w:tc>
        <w:tc>
          <w:tcPr>
            <w:tcW w:w="1417" w:type="dxa"/>
            <w:tcBorders>
              <w:top w:val="single" w:sz="4" w:space="0" w:color="auto"/>
              <w:left w:val="single" w:sz="4" w:space="0" w:color="auto"/>
              <w:bottom w:val="single" w:sz="4" w:space="0" w:color="auto"/>
              <w:right w:val="single" w:sz="4" w:space="0" w:color="auto"/>
            </w:tcBorders>
          </w:tcPr>
          <w:p w14:paraId="67527EA5" w14:textId="5A598411"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134" w:type="dxa"/>
            <w:tcBorders>
              <w:top w:val="single" w:sz="4" w:space="0" w:color="auto"/>
              <w:left w:val="single" w:sz="4" w:space="0" w:color="auto"/>
              <w:bottom w:val="single" w:sz="4" w:space="0" w:color="auto"/>
              <w:right w:val="single" w:sz="4" w:space="0" w:color="auto"/>
            </w:tcBorders>
          </w:tcPr>
          <w:p w14:paraId="62D15C78" w14:textId="3CB10FAD" w:rsidR="0095200D" w:rsidRPr="00FD1708" w:rsidRDefault="00A94799" w:rsidP="0095200D">
            <w:pPr>
              <w:jc w:val="center"/>
              <w:rPr>
                <w:rFonts w:ascii="Times New Roman" w:hAnsi="Times New Roman" w:cs="Times New Roman"/>
              </w:rPr>
            </w:pPr>
            <w:r w:rsidRPr="00FD1708">
              <w:rPr>
                <w:rFonts w:ascii="Times New Roman" w:hAnsi="Times New Roman" w:cs="Times New Roman"/>
              </w:rPr>
              <w:t>2</w:t>
            </w:r>
            <w:r w:rsidR="009235E7" w:rsidRPr="00FD1708">
              <w:rPr>
                <w:rFonts w:ascii="Times New Roman" w:hAnsi="Times New Roman" w:cs="Times New Roman"/>
              </w:rPr>
              <w:t>.</w:t>
            </w:r>
            <w:r w:rsidR="0095200D" w:rsidRPr="00FD1708">
              <w:rPr>
                <w:rFonts w:ascii="Times New Roman" w:hAnsi="Times New Roman" w:cs="Times New Roman"/>
              </w:rPr>
              <w:t>31</w:t>
            </w:r>
          </w:p>
        </w:tc>
        <w:tc>
          <w:tcPr>
            <w:tcW w:w="1701" w:type="dxa"/>
            <w:tcBorders>
              <w:top w:val="single" w:sz="4" w:space="0" w:color="auto"/>
              <w:left w:val="single" w:sz="4" w:space="0" w:color="auto"/>
              <w:bottom w:val="single" w:sz="4" w:space="0" w:color="auto"/>
              <w:right w:val="single" w:sz="4" w:space="0" w:color="auto"/>
            </w:tcBorders>
          </w:tcPr>
          <w:p w14:paraId="14D56135" w14:textId="48AAB2C4"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85</w:t>
            </w:r>
          </w:p>
        </w:tc>
      </w:tr>
      <w:tr w:rsidR="0095200D" w:rsidRPr="00FD1708" w14:paraId="1D5C9DCD" w14:textId="77777777" w:rsidTr="006D720E">
        <w:tc>
          <w:tcPr>
            <w:tcW w:w="3823" w:type="dxa"/>
            <w:tcBorders>
              <w:top w:val="single" w:sz="4" w:space="0" w:color="auto"/>
              <w:left w:val="single" w:sz="4" w:space="0" w:color="auto"/>
              <w:bottom w:val="single" w:sz="4" w:space="0" w:color="auto"/>
              <w:right w:val="single" w:sz="4" w:space="0" w:color="auto"/>
            </w:tcBorders>
          </w:tcPr>
          <w:p w14:paraId="440441AB"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Statins </w:t>
            </w:r>
          </w:p>
        </w:tc>
        <w:tc>
          <w:tcPr>
            <w:tcW w:w="1701" w:type="dxa"/>
            <w:tcBorders>
              <w:top w:val="single" w:sz="4" w:space="0" w:color="auto"/>
              <w:left w:val="single" w:sz="4" w:space="0" w:color="auto"/>
              <w:bottom w:val="single" w:sz="4" w:space="0" w:color="auto"/>
              <w:right w:val="single" w:sz="4" w:space="0" w:color="auto"/>
            </w:tcBorders>
          </w:tcPr>
          <w:p w14:paraId="725810BD" w14:textId="77777777" w:rsidR="0095200D" w:rsidRPr="00FD1708" w:rsidRDefault="0095200D" w:rsidP="0095200D">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378717C6"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54A7DD2C"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46DCBD72" w14:textId="77777777" w:rsidR="0095200D" w:rsidRPr="00FD1708" w:rsidRDefault="0095200D" w:rsidP="0095200D">
            <w:pPr>
              <w:rPr>
                <w:rFonts w:ascii="Times New Roman" w:hAnsi="Times New Roman" w:cs="Times New Roman"/>
              </w:rPr>
            </w:pPr>
          </w:p>
        </w:tc>
      </w:tr>
      <w:tr w:rsidR="0095200D" w:rsidRPr="00FD1708" w14:paraId="1BE415CF" w14:textId="77777777" w:rsidTr="006D720E">
        <w:tc>
          <w:tcPr>
            <w:tcW w:w="3823" w:type="dxa"/>
            <w:tcBorders>
              <w:top w:val="single" w:sz="4" w:space="0" w:color="auto"/>
              <w:left w:val="single" w:sz="4" w:space="0" w:color="auto"/>
              <w:bottom w:val="single" w:sz="4" w:space="0" w:color="auto"/>
              <w:right w:val="single" w:sz="4" w:space="0" w:color="auto"/>
            </w:tcBorders>
          </w:tcPr>
          <w:p w14:paraId="051E7DB8"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7DC9B0D1" w14:textId="1FC968FB"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61</w:t>
            </w:r>
          </w:p>
        </w:tc>
        <w:tc>
          <w:tcPr>
            <w:tcW w:w="1417" w:type="dxa"/>
            <w:tcBorders>
              <w:top w:val="single" w:sz="4" w:space="0" w:color="auto"/>
              <w:left w:val="single" w:sz="4" w:space="0" w:color="auto"/>
              <w:bottom w:val="single" w:sz="4" w:space="0" w:color="auto"/>
              <w:right w:val="single" w:sz="4" w:space="0" w:color="auto"/>
            </w:tcBorders>
          </w:tcPr>
          <w:p w14:paraId="3D912BE0" w14:textId="34B90BBD"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134" w:type="dxa"/>
            <w:tcBorders>
              <w:top w:val="single" w:sz="4" w:space="0" w:color="auto"/>
              <w:left w:val="single" w:sz="4" w:space="0" w:color="auto"/>
              <w:bottom w:val="single" w:sz="4" w:space="0" w:color="auto"/>
              <w:right w:val="single" w:sz="4" w:space="0" w:color="auto"/>
            </w:tcBorders>
          </w:tcPr>
          <w:p w14:paraId="054D0439" w14:textId="4AAFBA12"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51</w:t>
            </w:r>
          </w:p>
        </w:tc>
        <w:tc>
          <w:tcPr>
            <w:tcW w:w="1701" w:type="dxa"/>
            <w:tcBorders>
              <w:top w:val="single" w:sz="4" w:space="0" w:color="auto"/>
              <w:left w:val="single" w:sz="4" w:space="0" w:color="auto"/>
              <w:bottom w:val="single" w:sz="4" w:space="0" w:color="auto"/>
              <w:right w:val="single" w:sz="4" w:space="0" w:color="auto"/>
            </w:tcBorders>
          </w:tcPr>
          <w:p w14:paraId="76A7BBFF" w14:textId="66BCEAEC"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96</w:t>
            </w:r>
          </w:p>
        </w:tc>
      </w:tr>
      <w:tr w:rsidR="0095200D" w:rsidRPr="00FD1708" w14:paraId="13E07623" w14:textId="77777777" w:rsidTr="006D720E">
        <w:tc>
          <w:tcPr>
            <w:tcW w:w="3823" w:type="dxa"/>
            <w:tcBorders>
              <w:top w:val="single" w:sz="4" w:space="0" w:color="auto"/>
              <w:left w:val="single" w:sz="4" w:space="0" w:color="auto"/>
              <w:bottom w:val="single" w:sz="4" w:space="0" w:color="auto"/>
              <w:right w:val="single" w:sz="4" w:space="0" w:color="auto"/>
            </w:tcBorders>
          </w:tcPr>
          <w:p w14:paraId="18255688"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6B7558F3" w14:textId="6113DDF7"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0FE24F4D" w14:textId="28FD7EA5"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134" w:type="dxa"/>
            <w:tcBorders>
              <w:top w:val="single" w:sz="4" w:space="0" w:color="auto"/>
              <w:left w:val="single" w:sz="4" w:space="0" w:color="auto"/>
              <w:bottom w:val="single" w:sz="4" w:space="0" w:color="auto"/>
              <w:right w:val="single" w:sz="4" w:space="0" w:color="auto"/>
            </w:tcBorders>
          </w:tcPr>
          <w:p w14:paraId="7808FB89" w14:textId="5E7E0FB2" w:rsidR="0095200D" w:rsidRPr="00FD1708" w:rsidRDefault="00A94799"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71</w:t>
            </w:r>
          </w:p>
        </w:tc>
        <w:tc>
          <w:tcPr>
            <w:tcW w:w="1701" w:type="dxa"/>
            <w:tcBorders>
              <w:top w:val="single" w:sz="4" w:space="0" w:color="auto"/>
              <w:left w:val="single" w:sz="4" w:space="0" w:color="auto"/>
              <w:bottom w:val="single" w:sz="4" w:space="0" w:color="auto"/>
              <w:right w:val="single" w:sz="4" w:space="0" w:color="auto"/>
            </w:tcBorders>
          </w:tcPr>
          <w:p w14:paraId="0BA6AA50" w14:textId="4A5E10AC" w:rsidR="0095200D" w:rsidRPr="00FD1708" w:rsidRDefault="00A94799"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72</w:t>
            </w:r>
          </w:p>
        </w:tc>
      </w:tr>
      <w:tr w:rsidR="0095200D" w:rsidRPr="00FD1708" w14:paraId="07645F4A" w14:textId="77777777" w:rsidTr="006D720E">
        <w:tc>
          <w:tcPr>
            <w:tcW w:w="3823" w:type="dxa"/>
            <w:tcBorders>
              <w:top w:val="single" w:sz="4" w:space="0" w:color="auto"/>
              <w:left w:val="single" w:sz="4" w:space="0" w:color="auto"/>
              <w:bottom w:val="single" w:sz="4" w:space="0" w:color="auto"/>
              <w:right w:val="single" w:sz="4" w:space="0" w:color="auto"/>
            </w:tcBorders>
          </w:tcPr>
          <w:p w14:paraId="2520E399"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 xml:space="preserve">In-hospital procedures </w:t>
            </w:r>
          </w:p>
        </w:tc>
        <w:tc>
          <w:tcPr>
            <w:tcW w:w="1701" w:type="dxa"/>
            <w:tcBorders>
              <w:top w:val="single" w:sz="4" w:space="0" w:color="auto"/>
              <w:left w:val="single" w:sz="4" w:space="0" w:color="auto"/>
              <w:bottom w:val="single" w:sz="4" w:space="0" w:color="auto"/>
              <w:right w:val="single" w:sz="4" w:space="0" w:color="auto"/>
            </w:tcBorders>
          </w:tcPr>
          <w:p w14:paraId="79C837F9"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11185208"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6D0FB912"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0F3BE246" w14:textId="77777777" w:rsidR="0095200D" w:rsidRPr="00FD1708" w:rsidRDefault="0095200D" w:rsidP="0095200D">
            <w:pPr>
              <w:rPr>
                <w:rFonts w:ascii="Times New Roman" w:hAnsi="Times New Roman" w:cs="Times New Roman"/>
                <w:b/>
              </w:rPr>
            </w:pPr>
          </w:p>
        </w:tc>
      </w:tr>
      <w:tr w:rsidR="0095200D" w:rsidRPr="00FD1708" w14:paraId="7211E2C8" w14:textId="77777777" w:rsidTr="006D720E">
        <w:tc>
          <w:tcPr>
            <w:tcW w:w="3823" w:type="dxa"/>
            <w:tcBorders>
              <w:top w:val="single" w:sz="4" w:space="0" w:color="auto"/>
              <w:left w:val="single" w:sz="4" w:space="0" w:color="auto"/>
              <w:bottom w:val="single" w:sz="4" w:space="0" w:color="auto"/>
              <w:right w:val="single" w:sz="4" w:space="0" w:color="auto"/>
            </w:tcBorders>
          </w:tcPr>
          <w:p w14:paraId="30A854C7"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Coronary angiography </w:t>
            </w:r>
          </w:p>
        </w:tc>
        <w:tc>
          <w:tcPr>
            <w:tcW w:w="1701" w:type="dxa"/>
            <w:tcBorders>
              <w:top w:val="single" w:sz="4" w:space="0" w:color="auto"/>
              <w:left w:val="single" w:sz="4" w:space="0" w:color="auto"/>
              <w:bottom w:val="single" w:sz="4" w:space="0" w:color="auto"/>
              <w:right w:val="single" w:sz="4" w:space="0" w:color="auto"/>
            </w:tcBorders>
          </w:tcPr>
          <w:p w14:paraId="44C9274A" w14:textId="77777777" w:rsidR="0095200D" w:rsidRPr="00FD1708" w:rsidRDefault="0095200D" w:rsidP="0095200D">
            <w:pPr>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73F52948"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1F3DA279"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1A8EC46A" w14:textId="77777777" w:rsidR="0095200D" w:rsidRPr="00FD1708" w:rsidRDefault="0095200D" w:rsidP="0095200D">
            <w:pPr>
              <w:rPr>
                <w:rFonts w:ascii="Times New Roman" w:hAnsi="Times New Roman" w:cs="Times New Roman"/>
              </w:rPr>
            </w:pPr>
          </w:p>
        </w:tc>
      </w:tr>
      <w:tr w:rsidR="0095200D" w:rsidRPr="00FD1708" w14:paraId="2E0DCC5A" w14:textId="77777777" w:rsidTr="006D720E">
        <w:tc>
          <w:tcPr>
            <w:tcW w:w="3823" w:type="dxa"/>
            <w:tcBorders>
              <w:top w:val="single" w:sz="4" w:space="0" w:color="auto"/>
              <w:left w:val="single" w:sz="4" w:space="0" w:color="auto"/>
              <w:bottom w:val="single" w:sz="4" w:space="0" w:color="auto"/>
              <w:right w:val="single" w:sz="4" w:space="0" w:color="auto"/>
            </w:tcBorders>
          </w:tcPr>
          <w:p w14:paraId="33360F6A"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3BFA199E" w14:textId="79583426" w:rsidR="0095200D" w:rsidRPr="00FD1708" w:rsidRDefault="00C77E4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13</w:t>
            </w:r>
          </w:p>
        </w:tc>
        <w:tc>
          <w:tcPr>
            <w:tcW w:w="1417" w:type="dxa"/>
            <w:tcBorders>
              <w:top w:val="single" w:sz="4" w:space="0" w:color="auto"/>
              <w:left w:val="single" w:sz="4" w:space="0" w:color="auto"/>
              <w:bottom w:val="single" w:sz="4" w:space="0" w:color="auto"/>
              <w:right w:val="single" w:sz="4" w:space="0" w:color="auto"/>
            </w:tcBorders>
          </w:tcPr>
          <w:p w14:paraId="04B5A083" w14:textId="6775A1A5" w:rsidR="0095200D" w:rsidRPr="00FD1708" w:rsidRDefault="00C77E4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46DB7A76" w14:textId="408A9B6B" w:rsidR="0095200D" w:rsidRPr="00FD1708" w:rsidRDefault="00C77E4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c>
          <w:tcPr>
            <w:tcW w:w="1701" w:type="dxa"/>
            <w:tcBorders>
              <w:top w:val="single" w:sz="4" w:space="0" w:color="auto"/>
              <w:left w:val="single" w:sz="4" w:space="0" w:color="auto"/>
              <w:bottom w:val="single" w:sz="4" w:space="0" w:color="auto"/>
              <w:right w:val="single" w:sz="4" w:space="0" w:color="auto"/>
            </w:tcBorders>
          </w:tcPr>
          <w:p w14:paraId="6CF5D589" w14:textId="6643AFF7" w:rsidR="0095200D" w:rsidRPr="00FD1708" w:rsidRDefault="00C77E46"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0D45A078" w14:textId="77777777" w:rsidTr="006D720E">
        <w:tc>
          <w:tcPr>
            <w:tcW w:w="3823" w:type="dxa"/>
            <w:tcBorders>
              <w:top w:val="single" w:sz="4" w:space="0" w:color="auto"/>
              <w:left w:val="single" w:sz="4" w:space="0" w:color="auto"/>
              <w:bottom w:val="single" w:sz="4" w:space="0" w:color="auto"/>
              <w:right w:val="single" w:sz="4" w:space="0" w:color="auto"/>
            </w:tcBorders>
          </w:tcPr>
          <w:p w14:paraId="62655B9B"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65782B03" w14:textId="3B61D4CD" w:rsidR="0095200D" w:rsidRPr="00FD1708" w:rsidRDefault="00C77E4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4E170CE6" w14:textId="7614B66E" w:rsidR="0095200D" w:rsidRPr="00FD1708" w:rsidRDefault="00C77E4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6556A23A" w14:textId="20142C1B" w:rsidR="0095200D" w:rsidRPr="00FD1708" w:rsidRDefault="00C77E4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86</w:t>
            </w:r>
          </w:p>
        </w:tc>
        <w:tc>
          <w:tcPr>
            <w:tcW w:w="1701" w:type="dxa"/>
            <w:tcBorders>
              <w:top w:val="single" w:sz="4" w:space="0" w:color="auto"/>
              <w:left w:val="single" w:sz="4" w:space="0" w:color="auto"/>
              <w:bottom w:val="single" w:sz="4" w:space="0" w:color="auto"/>
              <w:right w:val="single" w:sz="4" w:space="0" w:color="auto"/>
            </w:tcBorders>
          </w:tcPr>
          <w:p w14:paraId="479A80A2" w14:textId="59EA16DD" w:rsidR="0095200D" w:rsidRPr="00FD1708" w:rsidRDefault="00C77E4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98</w:t>
            </w:r>
          </w:p>
        </w:tc>
      </w:tr>
      <w:tr w:rsidR="0095200D" w:rsidRPr="00FD1708" w14:paraId="20E64925" w14:textId="77777777" w:rsidTr="006D720E">
        <w:tc>
          <w:tcPr>
            <w:tcW w:w="3823" w:type="dxa"/>
            <w:tcBorders>
              <w:top w:val="single" w:sz="4" w:space="0" w:color="auto"/>
              <w:left w:val="single" w:sz="4" w:space="0" w:color="auto"/>
              <w:bottom w:val="single" w:sz="4" w:space="0" w:color="auto"/>
              <w:right w:val="single" w:sz="4" w:space="0" w:color="auto"/>
            </w:tcBorders>
          </w:tcPr>
          <w:p w14:paraId="4329D85C"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Coronary intervention (PCI/CABG) </w:t>
            </w:r>
          </w:p>
        </w:tc>
        <w:tc>
          <w:tcPr>
            <w:tcW w:w="1701" w:type="dxa"/>
            <w:tcBorders>
              <w:top w:val="single" w:sz="4" w:space="0" w:color="auto"/>
              <w:left w:val="single" w:sz="4" w:space="0" w:color="auto"/>
              <w:bottom w:val="single" w:sz="4" w:space="0" w:color="auto"/>
              <w:right w:val="single" w:sz="4" w:space="0" w:color="auto"/>
            </w:tcBorders>
          </w:tcPr>
          <w:p w14:paraId="375E272D" w14:textId="77777777" w:rsidR="0095200D" w:rsidRPr="00FD1708" w:rsidRDefault="0095200D" w:rsidP="0095200D">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3211B673"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6C913018"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18EEEC27" w14:textId="77777777" w:rsidR="0095200D" w:rsidRPr="00FD1708" w:rsidRDefault="0095200D" w:rsidP="0095200D">
            <w:pPr>
              <w:rPr>
                <w:rFonts w:ascii="Times New Roman" w:hAnsi="Times New Roman" w:cs="Times New Roman"/>
              </w:rPr>
            </w:pPr>
          </w:p>
        </w:tc>
      </w:tr>
      <w:tr w:rsidR="0095200D" w:rsidRPr="00FD1708" w14:paraId="4EE0FA51" w14:textId="77777777" w:rsidTr="006D720E">
        <w:tc>
          <w:tcPr>
            <w:tcW w:w="3823" w:type="dxa"/>
            <w:tcBorders>
              <w:top w:val="single" w:sz="4" w:space="0" w:color="auto"/>
              <w:left w:val="single" w:sz="4" w:space="0" w:color="auto"/>
              <w:bottom w:val="single" w:sz="4" w:space="0" w:color="auto"/>
              <w:right w:val="single" w:sz="4" w:space="0" w:color="auto"/>
            </w:tcBorders>
          </w:tcPr>
          <w:p w14:paraId="3D90D407"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7822E43C" w14:textId="25BA377A" w:rsidR="0095200D" w:rsidRPr="00FD1708" w:rsidRDefault="00C77E4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07</w:t>
            </w:r>
          </w:p>
        </w:tc>
        <w:tc>
          <w:tcPr>
            <w:tcW w:w="1417" w:type="dxa"/>
            <w:tcBorders>
              <w:top w:val="single" w:sz="4" w:space="0" w:color="auto"/>
              <w:left w:val="single" w:sz="4" w:space="0" w:color="auto"/>
              <w:bottom w:val="single" w:sz="4" w:space="0" w:color="auto"/>
              <w:right w:val="single" w:sz="4" w:space="0" w:color="auto"/>
            </w:tcBorders>
          </w:tcPr>
          <w:p w14:paraId="6D9ACDE0" w14:textId="32D4D264" w:rsidR="0095200D" w:rsidRPr="00FD1708" w:rsidRDefault="00C77E4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003</w:t>
            </w:r>
          </w:p>
        </w:tc>
        <w:tc>
          <w:tcPr>
            <w:tcW w:w="1134" w:type="dxa"/>
            <w:tcBorders>
              <w:top w:val="single" w:sz="4" w:space="0" w:color="auto"/>
              <w:left w:val="single" w:sz="4" w:space="0" w:color="auto"/>
              <w:bottom w:val="single" w:sz="4" w:space="0" w:color="auto"/>
              <w:right w:val="single" w:sz="4" w:space="0" w:color="auto"/>
            </w:tcBorders>
          </w:tcPr>
          <w:p w14:paraId="66D902C8" w14:textId="4D479595" w:rsidR="0095200D" w:rsidRPr="00FD1708" w:rsidRDefault="00C77E46"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701" w:type="dxa"/>
            <w:tcBorders>
              <w:top w:val="single" w:sz="4" w:space="0" w:color="auto"/>
              <w:left w:val="single" w:sz="4" w:space="0" w:color="auto"/>
              <w:bottom w:val="single" w:sz="4" w:space="0" w:color="auto"/>
              <w:right w:val="single" w:sz="4" w:space="0" w:color="auto"/>
            </w:tcBorders>
          </w:tcPr>
          <w:p w14:paraId="2E4CAEF7" w14:textId="6451A9EE" w:rsidR="0095200D" w:rsidRPr="00FD1708" w:rsidRDefault="00C77E46"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3C3D9D74" w14:textId="77777777" w:rsidTr="006D720E">
        <w:tc>
          <w:tcPr>
            <w:tcW w:w="3823" w:type="dxa"/>
            <w:tcBorders>
              <w:top w:val="single" w:sz="4" w:space="0" w:color="auto"/>
              <w:left w:val="single" w:sz="4" w:space="0" w:color="auto"/>
              <w:bottom w:val="single" w:sz="4" w:space="0" w:color="auto"/>
              <w:right w:val="single" w:sz="4" w:space="0" w:color="auto"/>
            </w:tcBorders>
          </w:tcPr>
          <w:p w14:paraId="27EFE54C"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393C4F5B" w14:textId="596304E5" w:rsidR="0095200D" w:rsidRPr="00FD1708" w:rsidRDefault="00C77E4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417" w:type="dxa"/>
            <w:tcBorders>
              <w:top w:val="single" w:sz="4" w:space="0" w:color="auto"/>
              <w:left w:val="single" w:sz="4" w:space="0" w:color="auto"/>
              <w:bottom w:val="single" w:sz="4" w:space="0" w:color="auto"/>
              <w:right w:val="single" w:sz="4" w:space="0" w:color="auto"/>
            </w:tcBorders>
          </w:tcPr>
          <w:p w14:paraId="59BD191E" w14:textId="4255AFC8" w:rsidR="0095200D" w:rsidRPr="00FD1708" w:rsidRDefault="00C77E46"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0002</w:t>
            </w:r>
          </w:p>
        </w:tc>
        <w:tc>
          <w:tcPr>
            <w:tcW w:w="1134" w:type="dxa"/>
            <w:tcBorders>
              <w:top w:val="single" w:sz="4" w:space="0" w:color="auto"/>
              <w:left w:val="single" w:sz="4" w:space="0" w:color="auto"/>
              <w:bottom w:val="single" w:sz="4" w:space="0" w:color="auto"/>
              <w:right w:val="single" w:sz="4" w:space="0" w:color="auto"/>
            </w:tcBorders>
          </w:tcPr>
          <w:p w14:paraId="4679838B" w14:textId="3E9B3C11" w:rsidR="0095200D" w:rsidRPr="00FD1708" w:rsidRDefault="00C77E46"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701" w:type="dxa"/>
            <w:tcBorders>
              <w:top w:val="single" w:sz="4" w:space="0" w:color="auto"/>
              <w:left w:val="single" w:sz="4" w:space="0" w:color="auto"/>
              <w:bottom w:val="single" w:sz="4" w:space="0" w:color="auto"/>
              <w:right w:val="single" w:sz="4" w:space="0" w:color="auto"/>
            </w:tcBorders>
          </w:tcPr>
          <w:p w14:paraId="3EB837B3" w14:textId="3E7C2632" w:rsidR="0095200D" w:rsidRPr="00FD1708" w:rsidRDefault="00C77E46"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bl>
    <w:p w14:paraId="341E4A80" w14:textId="4E9890F5" w:rsidR="00537F32" w:rsidRPr="00FD1708" w:rsidRDefault="00DB40BC" w:rsidP="00537F32">
      <w:pPr>
        <w:spacing w:line="240" w:lineRule="auto"/>
        <w:rPr>
          <w:rFonts w:ascii="Times New Roman" w:hAnsi="Times New Roman" w:cs="Times New Roman"/>
        </w:rPr>
      </w:pPr>
      <w:r w:rsidRPr="00FD1708">
        <w:rPr>
          <w:rFonts w:ascii="Times New Roman" w:hAnsi="Times New Roman" w:cs="Times New Roman"/>
          <w:b/>
        </w:rPr>
        <w:t>Abbreviations:</w:t>
      </w:r>
      <w:r w:rsidRPr="00FD1708">
        <w:rPr>
          <w:rFonts w:ascii="Times New Roman" w:hAnsi="Times New Roman" w:cs="Times New Roman"/>
        </w:rPr>
        <w:t xml:space="preserve"> ACE, angiotensin converting enzyme; ARB, angiotensin receptor blocker; CABG, coronary artery bypass graft; CHD, coronary heart disease; COPD, chronic </w:t>
      </w:r>
      <w:r w:rsidRPr="00FD1708">
        <w:rPr>
          <w:rFonts w:ascii="Times New Roman" w:hAnsi="Times New Roman" w:cs="Times New Roman"/>
        </w:rPr>
        <w:lastRenderedPageBreak/>
        <w:t>obstructive pulmonary disease; IMD, Index of multiple deprivation; PCI, percutaneous coronary intervention</w:t>
      </w:r>
      <w:r w:rsidR="000A6740" w:rsidRPr="00FD1708">
        <w:rPr>
          <w:rFonts w:ascii="Times New Roman" w:hAnsi="Times New Roman" w:cs="Times New Roman"/>
        </w:rPr>
        <w:t>; ref, reference category</w:t>
      </w:r>
      <w:r w:rsidR="00537F32" w:rsidRPr="00FD1708">
        <w:rPr>
          <w:rFonts w:ascii="Times New Roman" w:hAnsi="Times New Roman" w:cs="Times New Roman"/>
        </w:rPr>
        <w:t>.</w:t>
      </w:r>
    </w:p>
    <w:p w14:paraId="091CF056" w14:textId="77777777" w:rsidR="00537F32" w:rsidRPr="00FD1708" w:rsidRDefault="00537F32" w:rsidP="00537F32">
      <w:pPr>
        <w:spacing w:line="240" w:lineRule="auto"/>
        <w:rPr>
          <w:rFonts w:ascii="Times New Roman" w:hAnsi="Times New Roman" w:cs="Times New Roman"/>
        </w:rPr>
      </w:pPr>
    </w:p>
    <w:p w14:paraId="184EEA93" w14:textId="5172972C" w:rsidR="00DB40BC" w:rsidRPr="00FD1708" w:rsidRDefault="00DB40BC" w:rsidP="00DB40BC">
      <w:pPr>
        <w:spacing w:line="240" w:lineRule="auto"/>
        <w:rPr>
          <w:rFonts w:ascii="Times New Roman" w:hAnsi="Times New Roman" w:cs="Times New Roman"/>
        </w:rPr>
      </w:pPr>
    </w:p>
    <w:p w14:paraId="71386CF6" w14:textId="77777777" w:rsidR="00C77E46" w:rsidRDefault="00C77E46" w:rsidP="0095200D">
      <w:pPr>
        <w:spacing w:line="480" w:lineRule="auto"/>
        <w:rPr>
          <w:rFonts w:ascii="Times New Roman" w:hAnsi="Times New Roman" w:cs="Times New Roman"/>
          <w:b/>
          <w:u w:val="single"/>
        </w:rPr>
      </w:pPr>
    </w:p>
    <w:p w14:paraId="3F21D044" w14:textId="77777777" w:rsidR="007F002D" w:rsidRDefault="007F002D" w:rsidP="0095200D">
      <w:pPr>
        <w:spacing w:line="480" w:lineRule="auto"/>
        <w:rPr>
          <w:rFonts w:ascii="Times New Roman" w:hAnsi="Times New Roman" w:cs="Times New Roman"/>
          <w:b/>
          <w:u w:val="single"/>
        </w:rPr>
      </w:pPr>
    </w:p>
    <w:p w14:paraId="0F3F8F02" w14:textId="77777777" w:rsidR="007F002D" w:rsidRDefault="007F002D" w:rsidP="0095200D">
      <w:pPr>
        <w:spacing w:line="480" w:lineRule="auto"/>
        <w:rPr>
          <w:rFonts w:ascii="Times New Roman" w:hAnsi="Times New Roman" w:cs="Times New Roman"/>
          <w:b/>
          <w:u w:val="single"/>
        </w:rPr>
      </w:pPr>
    </w:p>
    <w:p w14:paraId="145DEC16" w14:textId="77777777" w:rsidR="007F002D" w:rsidRDefault="007F002D" w:rsidP="0095200D">
      <w:pPr>
        <w:spacing w:line="480" w:lineRule="auto"/>
        <w:rPr>
          <w:rFonts w:ascii="Times New Roman" w:hAnsi="Times New Roman" w:cs="Times New Roman"/>
          <w:b/>
          <w:u w:val="single"/>
        </w:rPr>
      </w:pPr>
    </w:p>
    <w:p w14:paraId="7236CFD8" w14:textId="77777777" w:rsidR="007F002D" w:rsidRDefault="007F002D" w:rsidP="0095200D">
      <w:pPr>
        <w:spacing w:line="480" w:lineRule="auto"/>
        <w:rPr>
          <w:rFonts w:ascii="Times New Roman" w:hAnsi="Times New Roman" w:cs="Times New Roman"/>
          <w:b/>
          <w:u w:val="single"/>
        </w:rPr>
      </w:pPr>
    </w:p>
    <w:p w14:paraId="3BD09917" w14:textId="77777777" w:rsidR="007F002D" w:rsidRDefault="007F002D" w:rsidP="0095200D">
      <w:pPr>
        <w:spacing w:line="480" w:lineRule="auto"/>
        <w:rPr>
          <w:rFonts w:ascii="Times New Roman" w:hAnsi="Times New Roman" w:cs="Times New Roman"/>
          <w:b/>
          <w:u w:val="single"/>
        </w:rPr>
      </w:pPr>
    </w:p>
    <w:p w14:paraId="4C8DD881" w14:textId="77777777" w:rsidR="007F002D" w:rsidRDefault="007F002D" w:rsidP="0095200D">
      <w:pPr>
        <w:spacing w:line="480" w:lineRule="auto"/>
        <w:rPr>
          <w:rFonts w:ascii="Times New Roman" w:hAnsi="Times New Roman" w:cs="Times New Roman"/>
          <w:b/>
          <w:u w:val="single"/>
        </w:rPr>
      </w:pPr>
    </w:p>
    <w:p w14:paraId="78B79BD6" w14:textId="77777777" w:rsidR="007F002D" w:rsidRDefault="007F002D" w:rsidP="0095200D">
      <w:pPr>
        <w:spacing w:line="480" w:lineRule="auto"/>
        <w:rPr>
          <w:rFonts w:ascii="Times New Roman" w:hAnsi="Times New Roman" w:cs="Times New Roman"/>
          <w:b/>
          <w:u w:val="single"/>
        </w:rPr>
      </w:pPr>
    </w:p>
    <w:p w14:paraId="36E24BD1" w14:textId="77777777" w:rsidR="007F002D" w:rsidRDefault="007F002D" w:rsidP="0095200D">
      <w:pPr>
        <w:spacing w:line="480" w:lineRule="auto"/>
        <w:rPr>
          <w:rFonts w:ascii="Times New Roman" w:hAnsi="Times New Roman" w:cs="Times New Roman"/>
          <w:b/>
          <w:u w:val="single"/>
        </w:rPr>
      </w:pPr>
    </w:p>
    <w:p w14:paraId="22835A22" w14:textId="77777777" w:rsidR="007F002D" w:rsidRDefault="007F002D" w:rsidP="0095200D">
      <w:pPr>
        <w:spacing w:line="480" w:lineRule="auto"/>
        <w:rPr>
          <w:rFonts w:ascii="Times New Roman" w:hAnsi="Times New Roman" w:cs="Times New Roman"/>
          <w:b/>
          <w:u w:val="single"/>
        </w:rPr>
      </w:pPr>
    </w:p>
    <w:p w14:paraId="24258F96" w14:textId="77777777" w:rsidR="007F002D" w:rsidRDefault="007F002D" w:rsidP="0095200D">
      <w:pPr>
        <w:spacing w:line="480" w:lineRule="auto"/>
        <w:rPr>
          <w:rFonts w:ascii="Times New Roman" w:hAnsi="Times New Roman" w:cs="Times New Roman"/>
          <w:b/>
          <w:u w:val="single"/>
        </w:rPr>
      </w:pPr>
    </w:p>
    <w:p w14:paraId="50024109" w14:textId="77777777" w:rsidR="007F002D" w:rsidRDefault="007F002D" w:rsidP="0095200D">
      <w:pPr>
        <w:spacing w:line="480" w:lineRule="auto"/>
        <w:rPr>
          <w:rFonts w:ascii="Times New Roman" w:hAnsi="Times New Roman" w:cs="Times New Roman"/>
          <w:b/>
          <w:u w:val="single"/>
        </w:rPr>
      </w:pPr>
    </w:p>
    <w:p w14:paraId="0185E46B" w14:textId="77777777" w:rsidR="007F002D" w:rsidRDefault="007F002D" w:rsidP="0095200D">
      <w:pPr>
        <w:spacing w:line="480" w:lineRule="auto"/>
        <w:rPr>
          <w:rFonts w:ascii="Times New Roman" w:hAnsi="Times New Roman" w:cs="Times New Roman"/>
          <w:b/>
          <w:u w:val="single"/>
        </w:rPr>
      </w:pPr>
    </w:p>
    <w:p w14:paraId="089890CD" w14:textId="77777777" w:rsidR="007F002D" w:rsidRDefault="007F002D" w:rsidP="0095200D">
      <w:pPr>
        <w:spacing w:line="480" w:lineRule="auto"/>
        <w:rPr>
          <w:rFonts w:ascii="Times New Roman" w:hAnsi="Times New Roman" w:cs="Times New Roman"/>
          <w:b/>
          <w:u w:val="single"/>
        </w:rPr>
      </w:pPr>
    </w:p>
    <w:p w14:paraId="5FF7B73A" w14:textId="77777777" w:rsidR="007F002D" w:rsidRDefault="007F002D" w:rsidP="0095200D">
      <w:pPr>
        <w:spacing w:line="480" w:lineRule="auto"/>
        <w:rPr>
          <w:rFonts w:ascii="Times New Roman" w:hAnsi="Times New Roman" w:cs="Times New Roman"/>
          <w:b/>
          <w:u w:val="single"/>
        </w:rPr>
      </w:pPr>
    </w:p>
    <w:p w14:paraId="3D3D1E99" w14:textId="77777777" w:rsidR="007F002D" w:rsidRDefault="007F002D" w:rsidP="0095200D">
      <w:pPr>
        <w:spacing w:line="480" w:lineRule="auto"/>
        <w:rPr>
          <w:rFonts w:ascii="Times New Roman" w:hAnsi="Times New Roman" w:cs="Times New Roman"/>
          <w:b/>
          <w:u w:val="single"/>
        </w:rPr>
      </w:pPr>
    </w:p>
    <w:p w14:paraId="6CCBB2BD" w14:textId="77777777" w:rsidR="007F002D" w:rsidRDefault="007F002D" w:rsidP="0095200D">
      <w:pPr>
        <w:spacing w:line="480" w:lineRule="auto"/>
        <w:rPr>
          <w:rFonts w:ascii="Times New Roman" w:hAnsi="Times New Roman" w:cs="Times New Roman"/>
          <w:b/>
          <w:u w:val="single"/>
        </w:rPr>
      </w:pPr>
    </w:p>
    <w:p w14:paraId="5D94F0B9" w14:textId="77777777" w:rsidR="007F002D" w:rsidRPr="00FD1708" w:rsidRDefault="007F002D" w:rsidP="0095200D">
      <w:pPr>
        <w:spacing w:line="480" w:lineRule="auto"/>
        <w:rPr>
          <w:rFonts w:ascii="Times New Roman" w:hAnsi="Times New Roman" w:cs="Times New Roman"/>
          <w:b/>
          <w:u w:val="single"/>
        </w:rPr>
      </w:pPr>
    </w:p>
    <w:p w14:paraId="0D49904F" w14:textId="1D663C93" w:rsidR="0095200D" w:rsidRPr="00FD1708" w:rsidRDefault="00577FA6" w:rsidP="00253AFE">
      <w:pPr>
        <w:jc w:val="center"/>
        <w:rPr>
          <w:rFonts w:ascii="Times New Roman" w:hAnsi="Times New Roman" w:cs="Times New Roman"/>
        </w:rPr>
      </w:pPr>
      <w:r>
        <w:rPr>
          <w:rFonts w:ascii="Times New Roman" w:hAnsi="Times New Roman" w:cs="Times New Roman"/>
          <w:b/>
        </w:rPr>
        <w:lastRenderedPageBreak/>
        <w:t>Table 11</w:t>
      </w:r>
      <w:r w:rsidR="0095200D" w:rsidRPr="00FD1708">
        <w:rPr>
          <w:rFonts w:ascii="Times New Roman" w:hAnsi="Times New Roman" w:cs="Times New Roman"/>
          <w:b/>
        </w:rPr>
        <w:t xml:space="preserve">. </w:t>
      </w:r>
      <w:r w:rsidR="0095200D" w:rsidRPr="00FD1708">
        <w:rPr>
          <w:rFonts w:ascii="Times New Roman" w:hAnsi="Times New Roman" w:cs="Times New Roman"/>
        </w:rPr>
        <w:t>Balance check parameters using standardized differences and variance ratios (imputation dataset 8)</w:t>
      </w:r>
    </w:p>
    <w:tbl>
      <w:tblPr>
        <w:tblStyle w:val="TableGrid"/>
        <w:tblW w:w="9776" w:type="dxa"/>
        <w:tblLook w:val="04A0" w:firstRow="1" w:lastRow="0" w:firstColumn="1" w:lastColumn="0" w:noHBand="0" w:noVBand="1"/>
      </w:tblPr>
      <w:tblGrid>
        <w:gridCol w:w="3823"/>
        <w:gridCol w:w="1701"/>
        <w:gridCol w:w="1417"/>
        <w:gridCol w:w="1134"/>
        <w:gridCol w:w="1701"/>
      </w:tblGrid>
      <w:tr w:rsidR="0095200D" w:rsidRPr="00FD1708" w14:paraId="30B6198A" w14:textId="77777777" w:rsidTr="006D720E">
        <w:trPr>
          <w:tblHeader/>
        </w:trPr>
        <w:tc>
          <w:tcPr>
            <w:tcW w:w="3823" w:type="dxa"/>
            <w:tcBorders>
              <w:top w:val="single" w:sz="4" w:space="0" w:color="auto"/>
              <w:left w:val="single" w:sz="4" w:space="0" w:color="auto"/>
              <w:bottom w:val="single" w:sz="4" w:space="0" w:color="auto"/>
              <w:right w:val="single" w:sz="4" w:space="0" w:color="auto"/>
            </w:tcBorders>
          </w:tcPr>
          <w:p w14:paraId="5A31E138" w14:textId="77777777" w:rsidR="0095200D" w:rsidRPr="00FD1708" w:rsidRDefault="0095200D" w:rsidP="0095200D">
            <w:pPr>
              <w:rPr>
                <w:rFonts w:ascii="Times New Roman" w:hAnsi="Times New Roman" w:cs="Times New Roman"/>
                <w:b/>
              </w:rPr>
            </w:pPr>
          </w:p>
        </w:tc>
        <w:tc>
          <w:tcPr>
            <w:tcW w:w="3118" w:type="dxa"/>
            <w:gridSpan w:val="2"/>
            <w:tcBorders>
              <w:top w:val="single" w:sz="4" w:space="0" w:color="auto"/>
              <w:left w:val="single" w:sz="4" w:space="0" w:color="auto"/>
              <w:bottom w:val="single" w:sz="4" w:space="0" w:color="auto"/>
              <w:right w:val="single" w:sz="4" w:space="0" w:color="auto"/>
            </w:tcBorders>
            <w:hideMark/>
          </w:tcPr>
          <w:p w14:paraId="4699F5DD"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Standardized differences</w:t>
            </w:r>
          </w:p>
        </w:tc>
        <w:tc>
          <w:tcPr>
            <w:tcW w:w="2835" w:type="dxa"/>
            <w:gridSpan w:val="2"/>
            <w:tcBorders>
              <w:top w:val="single" w:sz="4" w:space="0" w:color="auto"/>
              <w:left w:val="single" w:sz="4" w:space="0" w:color="auto"/>
              <w:bottom w:val="single" w:sz="4" w:space="0" w:color="auto"/>
              <w:right w:val="single" w:sz="4" w:space="0" w:color="auto"/>
            </w:tcBorders>
            <w:hideMark/>
          </w:tcPr>
          <w:p w14:paraId="1B79F4EE"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Variance ratios</w:t>
            </w:r>
          </w:p>
        </w:tc>
      </w:tr>
      <w:tr w:rsidR="0095200D" w:rsidRPr="00FD1708" w14:paraId="0364A96A" w14:textId="77777777" w:rsidTr="006D720E">
        <w:trPr>
          <w:tblHeader/>
        </w:trPr>
        <w:tc>
          <w:tcPr>
            <w:tcW w:w="3823" w:type="dxa"/>
            <w:tcBorders>
              <w:top w:val="single" w:sz="4" w:space="0" w:color="auto"/>
              <w:left w:val="single" w:sz="4" w:space="0" w:color="auto"/>
              <w:bottom w:val="single" w:sz="4" w:space="0" w:color="auto"/>
              <w:right w:val="single" w:sz="4" w:space="0" w:color="auto"/>
            </w:tcBorders>
          </w:tcPr>
          <w:p w14:paraId="54FE9D1F"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 xml:space="preserve">Data </w:t>
            </w:r>
          </w:p>
        </w:tc>
        <w:tc>
          <w:tcPr>
            <w:tcW w:w="1701" w:type="dxa"/>
            <w:tcBorders>
              <w:top w:val="single" w:sz="4" w:space="0" w:color="auto"/>
              <w:left w:val="single" w:sz="4" w:space="0" w:color="auto"/>
              <w:bottom w:val="single" w:sz="4" w:space="0" w:color="auto"/>
              <w:right w:val="single" w:sz="4" w:space="0" w:color="auto"/>
            </w:tcBorders>
          </w:tcPr>
          <w:p w14:paraId="46DE8DDF"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Raw</w:t>
            </w:r>
          </w:p>
        </w:tc>
        <w:tc>
          <w:tcPr>
            <w:tcW w:w="1417" w:type="dxa"/>
            <w:tcBorders>
              <w:top w:val="single" w:sz="4" w:space="0" w:color="auto"/>
              <w:left w:val="single" w:sz="4" w:space="0" w:color="auto"/>
              <w:bottom w:val="single" w:sz="4" w:space="0" w:color="auto"/>
              <w:right w:val="single" w:sz="4" w:space="0" w:color="auto"/>
            </w:tcBorders>
          </w:tcPr>
          <w:p w14:paraId="62F57528"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Weighted</w:t>
            </w:r>
          </w:p>
        </w:tc>
        <w:tc>
          <w:tcPr>
            <w:tcW w:w="1134" w:type="dxa"/>
            <w:tcBorders>
              <w:top w:val="single" w:sz="4" w:space="0" w:color="auto"/>
              <w:left w:val="single" w:sz="4" w:space="0" w:color="auto"/>
              <w:bottom w:val="single" w:sz="4" w:space="0" w:color="auto"/>
              <w:right w:val="single" w:sz="4" w:space="0" w:color="auto"/>
            </w:tcBorders>
          </w:tcPr>
          <w:p w14:paraId="7D9C74DE"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Raw</w:t>
            </w:r>
          </w:p>
        </w:tc>
        <w:tc>
          <w:tcPr>
            <w:tcW w:w="1701" w:type="dxa"/>
            <w:tcBorders>
              <w:top w:val="single" w:sz="4" w:space="0" w:color="auto"/>
              <w:left w:val="single" w:sz="4" w:space="0" w:color="auto"/>
              <w:bottom w:val="single" w:sz="4" w:space="0" w:color="auto"/>
              <w:right w:val="single" w:sz="4" w:space="0" w:color="auto"/>
            </w:tcBorders>
          </w:tcPr>
          <w:p w14:paraId="763C53B8"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Weighted</w:t>
            </w:r>
          </w:p>
        </w:tc>
      </w:tr>
      <w:tr w:rsidR="0095200D" w:rsidRPr="00FD1708" w14:paraId="1C769409"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47C40CD1"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Age</w:t>
            </w:r>
          </w:p>
        </w:tc>
        <w:tc>
          <w:tcPr>
            <w:tcW w:w="1701" w:type="dxa"/>
            <w:tcBorders>
              <w:top w:val="single" w:sz="4" w:space="0" w:color="auto"/>
              <w:left w:val="single" w:sz="4" w:space="0" w:color="auto"/>
              <w:bottom w:val="single" w:sz="4" w:space="0" w:color="auto"/>
              <w:right w:val="single" w:sz="4" w:space="0" w:color="auto"/>
            </w:tcBorders>
          </w:tcPr>
          <w:p w14:paraId="472C8870" w14:textId="77777777" w:rsidR="0095200D" w:rsidRPr="00FD1708" w:rsidRDefault="0095200D" w:rsidP="0095200D">
            <w:pPr>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127B1AB7" w14:textId="77777777" w:rsidR="0095200D" w:rsidRPr="00FD1708" w:rsidRDefault="0095200D" w:rsidP="0095200D">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17BC92C9" w14:textId="77777777" w:rsidR="0095200D" w:rsidRPr="00FD1708" w:rsidRDefault="0095200D" w:rsidP="0095200D">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3857D441" w14:textId="77777777" w:rsidR="0095200D" w:rsidRPr="00FD1708" w:rsidRDefault="0095200D" w:rsidP="0095200D">
            <w:pPr>
              <w:jc w:val="center"/>
              <w:rPr>
                <w:rFonts w:ascii="Times New Roman" w:hAnsi="Times New Roman" w:cs="Times New Roman"/>
              </w:rPr>
            </w:pPr>
          </w:p>
        </w:tc>
      </w:tr>
      <w:tr w:rsidR="0095200D" w:rsidRPr="00FD1708" w14:paraId="6BF42748" w14:textId="77777777" w:rsidTr="006D720E">
        <w:tc>
          <w:tcPr>
            <w:tcW w:w="3823" w:type="dxa"/>
            <w:tcBorders>
              <w:top w:val="single" w:sz="4" w:space="0" w:color="auto"/>
              <w:left w:val="single" w:sz="4" w:space="0" w:color="auto"/>
              <w:bottom w:val="single" w:sz="4" w:space="0" w:color="auto"/>
              <w:right w:val="single" w:sz="4" w:space="0" w:color="auto"/>
            </w:tcBorders>
          </w:tcPr>
          <w:p w14:paraId="0C19EF9F"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Below 55</w:t>
            </w:r>
          </w:p>
        </w:tc>
        <w:tc>
          <w:tcPr>
            <w:tcW w:w="1701" w:type="dxa"/>
            <w:tcBorders>
              <w:top w:val="single" w:sz="4" w:space="0" w:color="auto"/>
              <w:left w:val="single" w:sz="4" w:space="0" w:color="auto"/>
              <w:bottom w:val="single" w:sz="4" w:space="0" w:color="auto"/>
              <w:right w:val="single" w:sz="4" w:space="0" w:color="auto"/>
            </w:tcBorders>
          </w:tcPr>
          <w:p w14:paraId="5A0A4BC6" w14:textId="1D2791D3"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417" w:type="dxa"/>
            <w:tcBorders>
              <w:top w:val="single" w:sz="4" w:space="0" w:color="auto"/>
              <w:left w:val="single" w:sz="4" w:space="0" w:color="auto"/>
              <w:bottom w:val="single" w:sz="4" w:space="0" w:color="auto"/>
              <w:right w:val="single" w:sz="4" w:space="0" w:color="auto"/>
            </w:tcBorders>
          </w:tcPr>
          <w:p w14:paraId="5809E0CA" w14:textId="12120580" w:rsidR="0095200D" w:rsidRPr="00FD1708" w:rsidRDefault="00537F32" w:rsidP="0095200D">
            <w:pPr>
              <w:jc w:val="center"/>
              <w:rPr>
                <w:rFonts w:ascii="Times New Roman" w:hAnsi="Times New Roman" w:cs="Times New Roman"/>
              </w:rPr>
            </w:pPr>
            <w:r w:rsidRPr="00FD1708">
              <w:rPr>
                <w:rFonts w:ascii="Times New Roman" w:hAnsi="Times New Roman" w:cs="Times New Roman"/>
              </w:rPr>
              <w:t>ref</w:t>
            </w:r>
          </w:p>
        </w:tc>
        <w:tc>
          <w:tcPr>
            <w:tcW w:w="1134" w:type="dxa"/>
            <w:tcBorders>
              <w:top w:val="single" w:sz="4" w:space="0" w:color="auto"/>
              <w:left w:val="single" w:sz="4" w:space="0" w:color="auto"/>
              <w:bottom w:val="single" w:sz="4" w:space="0" w:color="auto"/>
              <w:right w:val="single" w:sz="4" w:space="0" w:color="auto"/>
            </w:tcBorders>
          </w:tcPr>
          <w:p w14:paraId="0E019AE0" w14:textId="5869BBAB" w:rsidR="0095200D" w:rsidRPr="00FD1708" w:rsidRDefault="002B525F" w:rsidP="0095200D">
            <w:pPr>
              <w:jc w:val="center"/>
              <w:rPr>
                <w:rFonts w:ascii="Times New Roman" w:hAnsi="Times New Roman" w:cs="Times New Roman"/>
              </w:rPr>
            </w:pPr>
            <w:r w:rsidRPr="00FD1708">
              <w:rPr>
                <w:rFonts w:ascii="Times New Roman" w:hAnsi="Times New Roman" w:cs="Times New Roman"/>
              </w:rPr>
              <w:t>ref</w:t>
            </w:r>
          </w:p>
        </w:tc>
        <w:tc>
          <w:tcPr>
            <w:tcW w:w="1701" w:type="dxa"/>
            <w:tcBorders>
              <w:top w:val="single" w:sz="4" w:space="0" w:color="auto"/>
              <w:left w:val="single" w:sz="4" w:space="0" w:color="auto"/>
              <w:bottom w:val="single" w:sz="4" w:space="0" w:color="auto"/>
              <w:right w:val="single" w:sz="4" w:space="0" w:color="auto"/>
            </w:tcBorders>
          </w:tcPr>
          <w:p w14:paraId="6E9F2FA8" w14:textId="6B51637D" w:rsidR="0095200D" w:rsidRPr="00FD1708" w:rsidRDefault="002B525F" w:rsidP="0095200D">
            <w:pPr>
              <w:jc w:val="center"/>
              <w:rPr>
                <w:rFonts w:ascii="Times New Roman" w:hAnsi="Times New Roman" w:cs="Times New Roman"/>
              </w:rPr>
            </w:pPr>
            <w:r w:rsidRPr="00FD1708">
              <w:rPr>
                <w:rFonts w:ascii="Times New Roman" w:hAnsi="Times New Roman" w:cs="Times New Roman"/>
              </w:rPr>
              <w:t>ref</w:t>
            </w:r>
          </w:p>
        </w:tc>
      </w:tr>
      <w:tr w:rsidR="0095200D" w:rsidRPr="00FD1708" w14:paraId="577977DA" w14:textId="77777777" w:rsidTr="006D720E">
        <w:tc>
          <w:tcPr>
            <w:tcW w:w="3823" w:type="dxa"/>
            <w:tcBorders>
              <w:top w:val="single" w:sz="4" w:space="0" w:color="auto"/>
              <w:left w:val="single" w:sz="4" w:space="0" w:color="auto"/>
              <w:bottom w:val="single" w:sz="4" w:space="0" w:color="auto"/>
              <w:right w:val="single" w:sz="4" w:space="0" w:color="auto"/>
            </w:tcBorders>
          </w:tcPr>
          <w:p w14:paraId="1093DAB0"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55-65</w:t>
            </w:r>
          </w:p>
        </w:tc>
        <w:tc>
          <w:tcPr>
            <w:tcW w:w="1701" w:type="dxa"/>
            <w:tcBorders>
              <w:top w:val="single" w:sz="4" w:space="0" w:color="auto"/>
              <w:left w:val="single" w:sz="4" w:space="0" w:color="auto"/>
              <w:bottom w:val="single" w:sz="4" w:space="0" w:color="auto"/>
              <w:right w:val="single" w:sz="4" w:space="0" w:color="auto"/>
            </w:tcBorders>
          </w:tcPr>
          <w:p w14:paraId="13394A36" w14:textId="08FFFAEB"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17E0BCE8" w14:textId="296EB30F"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23BBC81B" w14:textId="7ADA59E2" w:rsidR="0095200D" w:rsidRPr="00FD1708" w:rsidRDefault="00B652B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701" w:type="dxa"/>
            <w:tcBorders>
              <w:top w:val="single" w:sz="4" w:space="0" w:color="auto"/>
              <w:left w:val="single" w:sz="4" w:space="0" w:color="auto"/>
              <w:bottom w:val="single" w:sz="4" w:space="0" w:color="auto"/>
              <w:right w:val="single" w:sz="4" w:space="0" w:color="auto"/>
            </w:tcBorders>
          </w:tcPr>
          <w:p w14:paraId="75F873A5" w14:textId="7CABB1F2" w:rsidR="0095200D" w:rsidRPr="00FD1708" w:rsidRDefault="00B652B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03</w:t>
            </w:r>
          </w:p>
        </w:tc>
      </w:tr>
      <w:tr w:rsidR="0095200D" w:rsidRPr="00FD1708" w14:paraId="2E30E49D" w14:textId="77777777" w:rsidTr="006D720E">
        <w:tc>
          <w:tcPr>
            <w:tcW w:w="3823" w:type="dxa"/>
            <w:tcBorders>
              <w:top w:val="single" w:sz="4" w:space="0" w:color="auto"/>
              <w:left w:val="single" w:sz="4" w:space="0" w:color="auto"/>
              <w:bottom w:val="single" w:sz="4" w:space="0" w:color="auto"/>
              <w:right w:val="single" w:sz="4" w:space="0" w:color="auto"/>
            </w:tcBorders>
          </w:tcPr>
          <w:p w14:paraId="69F7CA39"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66-75</w:t>
            </w:r>
          </w:p>
        </w:tc>
        <w:tc>
          <w:tcPr>
            <w:tcW w:w="1701" w:type="dxa"/>
            <w:tcBorders>
              <w:top w:val="single" w:sz="4" w:space="0" w:color="auto"/>
              <w:left w:val="single" w:sz="4" w:space="0" w:color="auto"/>
              <w:bottom w:val="single" w:sz="4" w:space="0" w:color="auto"/>
              <w:right w:val="single" w:sz="4" w:space="0" w:color="auto"/>
            </w:tcBorders>
          </w:tcPr>
          <w:p w14:paraId="6215D95A" w14:textId="00339618"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7B403A11" w14:textId="039AD0F0"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6A009F5A" w14:textId="02F1572B" w:rsidR="0095200D" w:rsidRPr="00FD1708" w:rsidRDefault="00B652B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08</w:t>
            </w:r>
          </w:p>
        </w:tc>
        <w:tc>
          <w:tcPr>
            <w:tcW w:w="1701" w:type="dxa"/>
            <w:tcBorders>
              <w:top w:val="single" w:sz="4" w:space="0" w:color="auto"/>
              <w:left w:val="single" w:sz="4" w:space="0" w:color="auto"/>
              <w:bottom w:val="single" w:sz="4" w:space="0" w:color="auto"/>
              <w:right w:val="single" w:sz="4" w:space="0" w:color="auto"/>
            </w:tcBorders>
          </w:tcPr>
          <w:p w14:paraId="34EE1F3B" w14:textId="3054D893"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2980E2CD" w14:textId="77777777" w:rsidTr="006D720E">
        <w:tc>
          <w:tcPr>
            <w:tcW w:w="3823" w:type="dxa"/>
            <w:tcBorders>
              <w:top w:val="single" w:sz="4" w:space="0" w:color="auto"/>
              <w:left w:val="single" w:sz="4" w:space="0" w:color="auto"/>
              <w:bottom w:val="single" w:sz="4" w:space="0" w:color="auto"/>
              <w:right w:val="single" w:sz="4" w:space="0" w:color="auto"/>
            </w:tcBorders>
          </w:tcPr>
          <w:p w14:paraId="24BF2E22"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76-85</w:t>
            </w:r>
          </w:p>
        </w:tc>
        <w:tc>
          <w:tcPr>
            <w:tcW w:w="1701" w:type="dxa"/>
            <w:tcBorders>
              <w:top w:val="single" w:sz="4" w:space="0" w:color="auto"/>
              <w:left w:val="single" w:sz="4" w:space="0" w:color="auto"/>
              <w:bottom w:val="single" w:sz="4" w:space="0" w:color="auto"/>
              <w:right w:val="single" w:sz="4" w:space="0" w:color="auto"/>
            </w:tcBorders>
          </w:tcPr>
          <w:p w14:paraId="555992AF" w14:textId="5F5D924D"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685D3696" w14:textId="77CA35E6"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5B0411BA" w14:textId="69BA336D" w:rsidR="0095200D" w:rsidRPr="00FD1708" w:rsidRDefault="00B652B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701" w:type="dxa"/>
            <w:tcBorders>
              <w:top w:val="single" w:sz="4" w:space="0" w:color="auto"/>
              <w:left w:val="single" w:sz="4" w:space="0" w:color="auto"/>
              <w:bottom w:val="single" w:sz="4" w:space="0" w:color="auto"/>
              <w:right w:val="single" w:sz="4" w:space="0" w:color="auto"/>
            </w:tcBorders>
          </w:tcPr>
          <w:p w14:paraId="4628E25D" w14:textId="56841F11"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6A97012B" w14:textId="77777777" w:rsidTr="006D720E">
        <w:tc>
          <w:tcPr>
            <w:tcW w:w="3823" w:type="dxa"/>
            <w:tcBorders>
              <w:top w:val="single" w:sz="4" w:space="0" w:color="auto"/>
              <w:left w:val="single" w:sz="4" w:space="0" w:color="auto"/>
              <w:bottom w:val="single" w:sz="4" w:space="0" w:color="auto"/>
              <w:right w:val="single" w:sz="4" w:space="0" w:color="auto"/>
            </w:tcBorders>
          </w:tcPr>
          <w:p w14:paraId="5089A438"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Above 85</w:t>
            </w:r>
          </w:p>
        </w:tc>
        <w:tc>
          <w:tcPr>
            <w:tcW w:w="1701" w:type="dxa"/>
            <w:tcBorders>
              <w:top w:val="single" w:sz="4" w:space="0" w:color="auto"/>
              <w:left w:val="single" w:sz="4" w:space="0" w:color="auto"/>
              <w:bottom w:val="single" w:sz="4" w:space="0" w:color="auto"/>
              <w:right w:val="single" w:sz="4" w:space="0" w:color="auto"/>
            </w:tcBorders>
          </w:tcPr>
          <w:p w14:paraId="4B6DD8B3" w14:textId="54B6159D"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07</w:t>
            </w:r>
          </w:p>
        </w:tc>
        <w:tc>
          <w:tcPr>
            <w:tcW w:w="1417" w:type="dxa"/>
            <w:tcBorders>
              <w:top w:val="single" w:sz="4" w:space="0" w:color="auto"/>
              <w:left w:val="single" w:sz="4" w:space="0" w:color="auto"/>
              <w:bottom w:val="single" w:sz="4" w:space="0" w:color="auto"/>
              <w:right w:val="single" w:sz="4" w:space="0" w:color="auto"/>
            </w:tcBorders>
          </w:tcPr>
          <w:p w14:paraId="501F3B7E" w14:textId="78EBE23E"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593A4343" w14:textId="753AF186"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89</w:t>
            </w:r>
          </w:p>
        </w:tc>
        <w:tc>
          <w:tcPr>
            <w:tcW w:w="1701" w:type="dxa"/>
            <w:tcBorders>
              <w:top w:val="single" w:sz="4" w:space="0" w:color="auto"/>
              <w:left w:val="single" w:sz="4" w:space="0" w:color="auto"/>
              <w:bottom w:val="single" w:sz="4" w:space="0" w:color="auto"/>
              <w:right w:val="single" w:sz="4" w:space="0" w:color="auto"/>
            </w:tcBorders>
          </w:tcPr>
          <w:p w14:paraId="2B335029" w14:textId="3E7BC01F"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98</w:t>
            </w:r>
          </w:p>
        </w:tc>
      </w:tr>
      <w:tr w:rsidR="0095200D" w:rsidRPr="00FD1708" w14:paraId="428C5CA6"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3E14CB61"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Male</w:t>
            </w:r>
          </w:p>
        </w:tc>
        <w:tc>
          <w:tcPr>
            <w:tcW w:w="1701" w:type="dxa"/>
            <w:tcBorders>
              <w:top w:val="single" w:sz="4" w:space="0" w:color="auto"/>
              <w:left w:val="single" w:sz="4" w:space="0" w:color="auto"/>
              <w:bottom w:val="single" w:sz="4" w:space="0" w:color="auto"/>
              <w:right w:val="single" w:sz="4" w:space="0" w:color="auto"/>
            </w:tcBorders>
          </w:tcPr>
          <w:p w14:paraId="3ECB0C46" w14:textId="3391ACBE"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0EA2B093" w14:textId="7599A9E8"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125CB466" w14:textId="7021D59F"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c>
          <w:tcPr>
            <w:tcW w:w="1701" w:type="dxa"/>
            <w:tcBorders>
              <w:top w:val="single" w:sz="4" w:space="0" w:color="auto"/>
              <w:left w:val="single" w:sz="4" w:space="0" w:color="auto"/>
              <w:bottom w:val="single" w:sz="4" w:space="0" w:color="auto"/>
              <w:right w:val="single" w:sz="4" w:space="0" w:color="auto"/>
            </w:tcBorders>
          </w:tcPr>
          <w:p w14:paraId="09815AFD" w14:textId="5AE185A7" w:rsidR="0095200D" w:rsidRPr="00FD1708" w:rsidRDefault="00B652B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67CF1440"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1DCB23C0" w14:textId="364BE58C" w:rsidR="0095200D" w:rsidRPr="00FD1708" w:rsidRDefault="005C7DE7" w:rsidP="0095200D">
            <w:pPr>
              <w:rPr>
                <w:rFonts w:ascii="Times New Roman" w:hAnsi="Times New Roman" w:cs="Times New Roman"/>
              </w:rPr>
            </w:pPr>
            <w:r w:rsidRPr="00FD1708">
              <w:rPr>
                <w:rFonts w:ascii="Times New Roman" w:hAnsi="Times New Roman" w:cs="Times New Roman"/>
              </w:rPr>
              <w:t>Deprivation (IMD</w:t>
            </w:r>
            <w:r w:rsidR="0095200D" w:rsidRPr="00FD1708">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tcPr>
          <w:p w14:paraId="15272F41"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1B4C946D"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63E6DBD5"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2A8C6A19" w14:textId="77777777" w:rsidR="0095200D" w:rsidRPr="00FD1708" w:rsidRDefault="0095200D" w:rsidP="0095200D">
            <w:pPr>
              <w:rPr>
                <w:rFonts w:ascii="Times New Roman" w:hAnsi="Times New Roman" w:cs="Times New Roman"/>
                <w:b/>
              </w:rPr>
            </w:pPr>
          </w:p>
        </w:tc>
      </w:tr>
      <w:tr w:rsidR="0095200D" w:rsidRPr="00FD1708" w14:paraId="57519B8B"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0E48CCEB"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Least deprived (1)</w:t>
            </w:r>
          </w:p>
        </w:tc>
        <w:tc>
          <w:tcPr>
            <w:tcW w:w="1701" w:type="dxa"/>
            <w:tcBorders>
              <w:top w:val="single" w:sz="4" w:space="0" w:color="auto"/>
              <w:left w:val="single" w:sz="4" w:space="0" w:color="auto"/>
              <w:bottom w:val="single" w:sz="4" w:space="0" w:color="auto"/>
              <w:right w:val="single" w:sz="4" w:space="0" w:color="auto"/>
            </w:tcBorders>
          </w:tcPr>
          <w:p w14:paraId="19EA1BE8" w14:textId="2C62A07B" w:rsidR="0095200D" w:rsidRPr="00FD1708" w:rsidRDefault="002B525F" w:rsidP="0095200D">
            <w:pPr>
              <w:jc w:val="center"/>
              <w:rPr>
                <w:rFonts w:ascii="Times New Roman" w:hAnsi="Times New Roman" w:cs="Times New Roman"/>
              </w:rPr>
            </w:pPr>
            <w:r w:rsidRPr="00FD1708">
              <w:rPr>
                <w:rFonts w:ascii="Times New Roman" w:hAnsi="Times New Roman" w:cs="Times New Roman"/>
              </w:rPr>
              <w:t>ref</w:t>
            </w:r>
          </w:p>
        </w:tc>
        <w:tc>
          <w:tcPr>
            <w:tcW w:w="1417" w:type="dxa"/>
            <w:tcBorders>
              <w:top w:val="single" w:sz="4" w:space="0" w:color="auto"/>
              <w:left w:val="single" w:sz="4" w:space="0" w:color="auto"/>
              <w:bottom w:val="single" w:sz="4" w:space="0" w:color="auto"/>
              <w:right w:val="single" w:sz="4" w:space="0" w:color="auto"/>
            </w:tcBorders>
          </w:tcPr>
          <w:p w14:paraId="453D402A" w14:textId="5EB36214" w:rsidR="0095200D" w:rsidRPr="00FD1708" w:rsidRDefault="002B525F" w:rsidP="0095200D">
            <w:pPr>
              <w:jc w:val="center"/>
              <w:rPr>
                <w:rFonts w:ascii="Times New Roman" w:hAnsi="Times New Roman" w:cs="Times New Roman"/>
              </w:rPr>
            </w:pPr>
            <w:r w:rsidRPr="00FD1708">
              <w:rPr>
                <w:rFonts w:ascii="Times New Roman" w:hAnsi="Times New Roman" w:cs="Times New Roman"/>
              </w:rPr>
              <w:t>ref</w:t>
            </w:r>
          </w:p>
        </w:tc>
        <w:tc>
          <w:tcPr>
            <w:tcW w:w="1134" w:type="dxa"/>
            <w:tcBorders>
              <w:top w:val="single" w:sz="4" w:space="0" w:color="auto"/>
              <w:left w:val="single" w:sz="4" w:space="0" w:color="auto"/>
              <w:bottom w:val="single" w:sz="4" w:space="0" w:color="auto"/>
              <w:right w:val="single" w:sz="4" w:space="0" w:color="auto"/>
            </w:tcBorders>
          </w:tcPr>
          <w:p w14:paraId="59D35D87" w14:textId="22C6797A" w:rsidR="0095200D" w:rsidRPr="00FD1708" w:rsidRDefault="002B525F" w:rsidP="0095200D">
            <w:pPr>
              <w:jc w:val="center"/>
              <w:rPr>
                <w:rFonts w:ascii="Times New Roman" w:hAnsi="Times New Roman" w:cs="Times New Roman"/>
              </w:rPr>
            </w:pPr>
            <w:r w:rsidRPr="00FD1708">
              <w:rPr>
                <w:rFonts w:ascii="Times New Roman" w:hAnsi="Times New Roman" w:cs="Times New Roman"/>
              </w:rPr>
              <w:t>ref</w:t>
            </w:r>
          </w:p>
        </w:tc>
        <w:tc>
          <w:tcPr>
            <w:tcW w:w="1701" w:type="dxa"/>
            <w:tcBorders>
              <w:top w:val="single" w:sz="4" w:space="0" w:color="auto"/>
              <w:left w:val="single" w:sz="4" w:space="0" w:color="auto"/>
              <w:bottom w:val="single" w:sz="4" w:space="0" w:color="auto"/>
              <w:right w:val="single" w:sz="4" w:space="0" w:color="auto"/>
            </w:tcBorders>
          </w:tcPr>
          <w:p w14:paraId="1CB7EED1" w14:textId="332EF97D" w:rsidR="0095200D" w:rsidRPr="00FD1708" w:rsidRDefault="002B525F" w:rsidP="0095200D">
            <w:pPr>
              <w:jc w:val="center"/>
              <w:rPr>
                <w:rFonts w:ascii="Times New Roman" w:hAnsi="Times New Roman" w:cs="Times New Roman"/>
              </w:rPr>
            </w:pPr>
            <w:r w:rsidRPr="00FD1708">
              <w:rPr>
                <w:rFonts w:ascii="Times New Roman" w:hAnsi="Times New Roman" w:cs="Times New Roman"/>
              </w:rPr>
              <w:t>ref</w:t>
            </w:r>
          </w:p>
        </w:tc>
      </w:tr>
      <w:tr w:rsidR="0095200D" w:rsidRPr="00FD1708" w14:paraId="4E33D1DD"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70C9189B"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w:t>
            </w:r>
          </w:p>
        </w:tc>
        <w:tc>
          <w:tcPr>
            <w:tcW w:w="1701" w:type="dxa"/>
            <w:tcBorders>
              <w:top w:val="single" w:sz="4" w:space="0" w:color="auto"/>
              <w:left w:val="single" w:sz="4" w:space="0" w:color="auto"/>
              <w:bottom w:val="single" w:sz="4" w:space="0" w:color="auto"/>
              <w:right w:val="single" w:sz="4" w:space="0" w:color="auto"/>
            </w:tcBorders>
          </w:tcPr>
          <w:p w14:paraId="6DC1EED6" w14:textId="2C4B3B10"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417" w:type="dxa"/>
            <w:tcBorders>
              <w:top w:val="single" w:sz="4" w:space="0" w:color="auto"/>
              <w:left w:val="single" w:sz="4" w:space="0" w:color="auto"/>
              <w:bottom w:val="single" w:sz="4" w:space="0" w:color="auto"/>
              <w:right w:val="single" w:sz="4" w:space="0" w:color="auto"/>
            </w:tcBorders>
          </w:tcPr>
          <w:p w14:paraId="43F483C0" w14:textId="0967F151"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004</w:t>
            </w:r>
          </w:p>
        </w:tc>
        <w:tc>
          <w:tcPr>
            <w:tcW w:w="1134" w:type="dxa"/>
            <w:tcBorders>
              <w:top w:val="single" w:sz="4" w:space="0" w:color="auto"/>
              <w:left w:val="single" w:sz="4" w:space="0" w:color="auto"/>
              <w:bottom w:val="single" w:sz="4" w:space="0" w:color="auto"/>
              <w:right w:val="single" w:sz="4" w:space="0" w:color="auto"/>
            </w:tcBorders>
          </w:tcPr>
          <w:p w14:paraId="166F27E8" w14:textId="1425E834" w:rsidR="0095200D" w:rsidRPr="00FD1708" w:rsidRDefault="00B652B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701" w:type="dxa"/>
            <w:tcBorders>
              <w:top w:val="single" w:sz="4" w:space="0" w:color="auto"/>
              <w:left w:val="single" w:sz="4" w:space="0" w:color="auto"/>
              <w:bottom w:val="single" w:sz="4" w:space="0" w:color="auto"/>
              <w:right w:val="single" w:sz="4" w:space="0" w:color="auto"/>
            </w:tcBorders>
          </w:tcPr>
          <w:p w14:paraId="415AA9E0" w14:textId="60D626A2" w:rsidR="0095200D" w:rsidRPr="00FD1708" w:rsidRDefault="00B652B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7C6A9103"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3506DCCF"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3</w:t>
            </w:r>
          </w:p>
        </w:tc>
        <w:tc>
          <w:tcPr>
            <w:tcW w:w="1701" w:type="dxa"/>
            <w:tcBorders>
              <w:top w:val="single" w:sz="4" w:space="0" w:color="auto"/>
              <w:left w:val="single" w:sz="4" w:space="0" w:color="auto"/>
              <w:bottom w:val="single" w:sz="4" w:space="0" w:color="auto"/>
              <w:right w:val="single" w:sz="4" w:space="0" w:color="auto"/>
            </w:tcBorders>
          </w:tcPr>
          <w:p w14:paraId="6351BCA6" w14:textId="7650D113"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417" w:type="dxa"/>
            <w:tcBorders>
              <w:top w:val="single" w:sz="4" w:space="0" w:color="auto"/>
              <w:left w:val="single" w:sz="4" w:space="0" w:color="auto"/>
              <w:bottom w:val="single" w:sz="4" w:space="0" w:color="auto"/>
              <w:right w:val="single" w:sz="4" w:space="0" w:color="auto"/>
            </w:tcBorders>
          </w:tcPr>
          <w:p w14:paraId="51BF2922" w14:textId="464BA844"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2D99EEB8" w14:textId="42850F01" w:rsidR="0095200D" w:rsidRPr="00FD1708" w:rsidRDefault="00B652B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701" w:type="dxa"/>
            <w:tcBorders>
              <w:top w:val="single" w:sz="4" w:space="0" w:color="auto"/>
              <w:left w:val="single" w:sz="4" w:space="0" w:color="auto"/>
              <w:bottom w:val="single" w:sz="4" w:space="0" w:color="auto"/>
              <w:right w:val="single" w:sz="4" w:space="0" w:color="auto"/>
            </w:tcBorders>
          </w:tcPr>
          <w:p w14:paraId="0567DBDE" w14:textId="04790225"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7425D146"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1F4A173A"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4</w:t>
            </w:r>
          </w:p>
        </w:tc>
        <w:tc>
          <w:tcPr>
            <w:tcW w:w="1701" w:type="dxa"/>
            <w:tcBorders>
              <w:top w:val="single" w:sz="4" w:space="0" w:color="auto"/>
              <w:left w:val="single" w:sz="4" w:space="0" w:color="auto"/>
              <w:bottom w:val="single" w:sz="4" w:space="0" w:color="auto"/>
              <w:right w:val="single" w:sz="4" w:space="0" w:color="auto"/>
            </w:tcBorders>
          </w:tcPr>
          <w:p w14:paraId="7869DEB7" w14:textId="7C648DD8"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002</w:t>
            </w:r>
          </w:p>
        </w:tc>
        <w:tc>
          <w:tcPr>
            <w:tcW w:w="1417" w:type="dxa"/>
            <w:tcBorders>
              <w:top w:val="single" w:sz="4" w:space="0" w:color="auto"/>
              <w:left w:val="single" w:sz="4" w:space="0" w:color="auto"/>
              <w:bottom w:val="single" w:sz="4" w:space="0" w:color="auto"/>
              <w:right w:val="single" w:sz="4" w:space="0" w:color="auto"/>
            </w:tcBorders>
          </w:tcPr>
          <w:p w14:paraId="1091F9BC" w14:textId="4E76AC44"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4B266076" w14:textId="6AA0EE9B" w:rsidR="0095200D" w:rsidRPr="00FD1708" w:rsidRDefault="00B652B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tcPr>
          <w:p w14:paraId="1A4F6D6E" w14:textId="6E55ED08" w:rsidR="0095200D" w:rsidRPr="00FD1708" w:rsidRDefault="00B652B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02</w:t>
            </w:r>
          </w:p>
        </w:tc>
      </w:tr>
      <w:tr w:rsidR="0095200D" w:rsidRPr="00FD1708" w14:paraId="30AC0157"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69DA7319"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Most deprived (5)</w:t>
            </w:r>
          </w:p>
        </w:tc>
        <w:tc>
          <w:tcPr>
            <w:tcW w:w="1701" w:type="dxa"/>
            <w:tcBorders>
              <w:top w:val="single" w:sz="4" w:space="0" w:color="auto"/>
              <w:left w:val="single" w:sz="4" w:space="0" w:color="auto"/>
              <w:bottom w:val="single" w:sz="4" w:space="0" w:color="auto"/>
              <w:right w:val="single" w:sz="4" w:space="0" w:color="auto"/>
            </w:tcBorders>
          </w:tcPr>
          <w:p w14:paraId="7C7E6BE8" w14:textId="6D6CD4D0"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18FE9DB8" w14:textId="7588DB3A"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001</w:t>
            </w:r>
          </w:p>
        </w:tc>
        <w:tc>
          <w:tcPr>
            <w:tcW w:w="1134" w:type="dxa"/>
            <w:tcBorders>
              <w:top w:val="single" w:sz="4" w:space="0" w:color="auto"/>
              <w:left w:val="single" w:sz="4" w:space="0" w:color="auto"/>
              <w:bottom w:val="single" w:sz="4" w:space="0" w:color="auto"/>
              <w:right w:val="single" w:sz="4" w:space="0" w:color="auto"/>
            </w:tcBorders>
          </w:tcPr>
          <w:p w14:paraId="7AF547D3" w14:textId="5E8A66E6"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c>
          <w:tcPr>
            <w:tcW w:w="1701" w:type="dxa"/>
            <w:tcBorders>
              <w:top w:val="single" w:sz="4" w:space="0" w:color="auto"/>
              <w:left w:val="single" w:sz="4" w:space="0" w:color="auto"/>
              <w:bottom w:val="single" w:sz="4" w:space="0" w:color="auto"/>
              <w:right w:val="single" w:sz="4" w:space="0" w:color="auto"/>
            </w:tcBorders>
          </w:tcPr>
          <w:p w14:paraId="2ED15B65" w14:textId="03EE4FFF" w:rsidR="0095200D" w:rsidRPr="00FD1708" w:rsidRDefault="00B652B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30A09386"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51BC43AA"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Year of admission   </w:t>
            </w:r>
          </w:p>
        </w:tc>
        <w:tc>
          <w:tcPr>
            <w:tcW w:w="1701" w:type="dxa"/>
            <w:tcBorders>
              <w:top w:val="single" w:sz="4" w:space="0" w:color="auto"/>
              <w:left w:val="single" w:sz="4" w:space="0" w:color="auto"/>
              <w:bottom w:val="single" w:sz="4" w:space="0" w:color="auto"/>
              <w:right w:val="single" w:sz="4" w:space="0" w:color="auto"/>
            </w:tcBorders>
          </w:tcPr>
          <w:p w14:paraId="3E7CC186"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531919AE"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04FB068D"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2D36F6A3" w14:textId="77777777" w:rsidR="0095200D" w:rsidRPr="00FD1708" w:rsidRDefault="0095200D" w:rsidP="0095200D">
            <w:pPr>
              <w:rPr>
                <w:rFonts w:ascii="Times New Roman" w:hAnsi="Times New Roman" w:cs="Times New Roman"/>
                <w:b/>
              </w:rPr>
            </w:pPr>
          </w:p>
        </w:tc>
      </w:tr>
      <w:tr w:rsidR="0095200D" w:rsidRPr="00FD1708" w14:paraId="58EFC257"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1B483A06"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2007</w:t>
            </w:r>
          </w:p>
        </w:tc>
        <w:tc>
          <w:tcPr>
            <w:tcW w:w="1701" w:type="dxa"/>
            <w:tcBorders>
              <w:top w:val="single" w:sz="4" w:space="0" w:color="auto"/>
              <w:left w:val="single" w:sz="4" w:space="0" w:color="auto"/>
              <w:bottom w:val="single" w:sz="4" w:space="0" w:color="auto"/>
              <w:right w:val="single" w:sz="4" w:space="0" w:color="auto"/>
            </w:tcBorders>
          </w:tcPr>
          <w:p w14:paraId="3CE6B074" w14:textId="2C2604C8" w:rsidR="0095200D" w:rsidRPr="00FD1708" w:rsidRDefault="002B525F" w:rsidP="0095200D">
            <w:pPr>
              <w:jc w:val="center"/>
              <w:rPr>
                <w:rFonts w:ascii="Times New Roman" w:hAnsi="Times New Roman" w:cs="Times New Roman"/>
              </w:rPr>
            </w:pPr>
            <w:r w:rsidRPr="00FD1708">
              <w:rPr>
                <w:rFonts w:ascii="Times New Roman" w:hAnsi="Times New Roman" w:cs="Times New Roman"/>
              </w:rPr>
              <w:t>ref</w:t>
            </w:r>
          </w:p>
        </w:tc>
        <w:tc>
          <w:tcPr>
            <w:tcW w:w="1417" w:type="dxa"/>
            <w:tcBorders>
              <w:top w:val="single" w:sz="4" w:space="0" w:color="auto"/>
              <w:left w:val="single" w:sz="4" w:space="0" w:color="auto"/>
              <w:bottom w:val="single" w:sz="4" w:space="0" w:color="auto"/>
              <w:right w:val="single" w:sz="4" w:space="0" w:color="auto"/>
            </w:tcBorders>
          </w:tcPr>
          <w:p w14:paraId="790C156C" w14:textId="4992345D" w:rsidR="0095200D" w:rsidRPr="00FD1708" w:rsidRDefault="002B525F" w:rsidP="0095200D">
            <w:pPr>
              <w:jc w:val="center"/>
              <w:rPr>
                <w:rFonts w:ascii="Times New Roman" w:hAnsi="Times New Roman" w:cs="Times New Roman"/>
              </w:rPr>
            </w:pPr>
            <w:r w:rsidRPr="00FD1708">
              <w:rPr>
                <w:rFonts w:ascii="Times New Roman" w:hAnsi="Times New Roman" w:cs="Times New Roman"/>
              </w:rPr>
              <w:t>ref</w:t>
            </w:r>
          </w:p>
        </w:tc>
        <w:tc>
          <w:tcPr>
            <w:tcW w:w="1134" w:type="dxa"/>
            <w:tcBorders>
              <w:top w:val="single" w:sz="4" w:space="0" w:color="auto"/>
              <w:left w:val="single" w:sz="4" w:space="0" w:color="auto"/>
              <w:bottom w:val="single" w:sz="4" w:space="0" w:color="auto"/>
              <w:right w:val="single" w:sz="4" w:space="0" w:color="auto"/>
            </w:tcBorders>
          </w:tcPr>
          <w:p w14:paraId="5F9ED4C8" w14:textId="08EFA71C" w:rsidR="0095200D" w:rsidRPr="00FD1708" w:rsidRDefault="002B525F" w:rsidP="0095200D">
            <w:pPr>
              <w:jc w:val="center"/>
              <w:rPr>
                <w:rFonts w:ascii="Times New Roman" w:hAnsi="Times New Roman" w:cs="Times New Roman"/>
              </w:rPr>
            </w:pPr>
            <w:r w:rsidRPr="00FD1708">
              <w:rPr>
                <w:rFonts w:ascii="Times New Roman" w:hAnsi="Times New Roman" w:cs="Times New Roman"/>
              </w:rPr>
              <w:t>ref</w:t>
            </w:r>
          </w:p>
        </w:tc>
        <w:tc>
          <w:tcPr>
            <w:tcW w:w="1701" w:type="dxa"/>
            <w:tcBorders>
              <w:top w:val="single" w:sz="4" w:space="0" w:color="auto"/>
              <w:left w:val="single" w:sz="4" w:space="0" w:color="auto"/>
              <w:bottom w:val="single" w:sz="4" w:space="0" w:color="auto"/>
              <w:right w:val="single" w:sz="4" w:space="0" w:color="auto"/>
            </w:tcBorders>
          </w:tcPr>
          <w:p w14:paraId="6B55E2EE" w14:textId="6CEA900C" w:rsidR="0095200D" w:rsidRPr="00FD1708" w:rsidRDefault="002B525F" w:rsidP="0095200D">
            <w:pPr>
              <w:jc w:val="center"/>
              <w:rPr>
                <w:rFonts w:ascii="Times New Roman" w:hAnsi="Times New Roman" w:cs="Times New Roman"/>
              </w:rPr>
            </w:pPr>
            <w:r w:rsidRPr="00FD1708">
              <w:rPr>
                <w:rFonts w:ascii="Times New Roman" w:hAnsi="Times New Roman" w:cs="Times New Roman"/>
              </w:rPr>
              <w:t>ref</w:t>
            </w:r>
          </w:p>
        </w:tc>
      </w:tr>
      <w:tr w:rsidR="0095200D" w:rsidRPr="00FD1708" w14:paraId="4FEB6154"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00FF6371"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2008</w:t>
            </w:r>
          </w:p>
        </w:tc>
        <w:tc>
          <w:tcPr>
            <w:tcW w:w="1701" w:type="dxa"/>
            <w:tcBorders>
              <w:top w:val="single" w:sz="4" w:space="0" w:color="auto"/>
              <w:left w:val="single" w:sz="4" w:space="0" w:color="auto"/>
              <w:bottom w:val="single" w:sz="4" w:space="0" w:color="auto"/>
              <w:right w:val="single" w:sz="4" w:space="0" w:color="auto"/>
            </w:tcBorders>
          </w:tcPr>
          <w:p w14:paraId="6096A5BD" w14:textId="01F7BC01"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0E612CA4" w14:textId="0E0BA762"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40FA3A83" w14:textId="41E06783" w:rsidR="0095200D" w:rsidRPr="00FD1708" w:rsidRDefault="00B652B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08</w:t>
            </w:r>
          </w:p>
        </w:tc>
        <w:tc>
          <w:tcPr>
            <w:tcW w:w="1701" w:type="dxa"/>
            <w:tcBorders>
              <w:top w:val="single" w:sz="4" w:space="0" w:color="auto"/>
              <w:left w:val="single" w:sz="4" w:space="0" w:color="auto"/>
              <w:bottom w:val="single" w:sz="4" w:space="0" w:color="auto"/>
              <w:right w:val="single" w:sz="4" w:space="0" w:color="auto"/>
            </w:tcBorders>
          </w:tcPr>
          <w:p w14:paraId="5AA39080" w14:textId="05C12323" w:rsidR="0095200D" w:rsidRPr="00FD1708" w:rsidRDefault="00B652B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02</w:t>
            </w:r>
          </w:p>
        </w:tc>
      </w:tr>
      <w:tr w:rsidR="0095200D" w:rsidRPr="00FD1708" w14:paraId="1C826B47"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1401C3C3"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2009   </w:t>
            </w:r>
          </w:p>
        </w:tc>
        <w:tc>
          <w:tcPr>
            <w:tcW w:w="1701" w:type="dxa"/>
            <w:tcBorders>
              <w:top w:val="single" w:sz="4" w:space="0" w:color="auto"/>
              <w:left w:val="single" w:sz="4" w:space="0" w:color="auto"/>
              <w:bottom w:val="single" w:sz="4" w:space="0" w:color="auto"/>
              <w:right w:val="single" w:sz="4" w:space="0" w:color="auto"/>
            </w:tcBorders>
          </w:tcPr>
          <w:p w14:paraId="22BFC710" w14:textId="54427FFD"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324485A2" w14:textId="0645E845"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09C76302" w14:textId="012CD8E5"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c>
          <w:tcPr>
            <w:tcW w:w="1701" w:type="dxa"/>
            <w:tcBorders>
              <w:top w:val="single" w:sz="4" w:space="0" w:color="auto"/>
              <w:left w:val="single" w:sz="4" w:space="0" w:color="auto"/>
              <w:bottom w:val="single" w:sz="4" w:space="0" w:color="auto"/>
              <w:right w:val="single" w:sz="4" w:space="0" w:color="auto"/>
            </w:tcBorders>
          </w:tcPr>
          <w:p w14:paraId="412DFE52" w14:textId="2380D4D1" w:rsidR="0095200D" w:rsidRPr="00FD1708" w:rsidRDefault="00B652B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02</w:t>
            </w:r>
          </w:p>
        </w:tc>
      </w:tr>
      <w:tr w:rsidR="0095200D" w:rsidRPr="00FD1708" w14:paraId="075C8027"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525A5450"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2010</w:t>
            </w:r>
          </w:p>
        </w:tc>
        <w:tc>
          <w:tcPr>
            <w:tcW w:w="1701" w:type="dxa"/>
            <w:tcBorders>
              <w:top w:val="single" w:sz="4" w:space="0" w:color="auto"/>
              <w:left w:val="single" w:sz="4" w:space="0" w:color="auto"/>
              <w:bottom w:val="single" w:sz="4" w:space="0" w:color="auto"/>
              <w:right w:val="single" w:sz="4" w:space="0" w:color="auto"/>
            </w:tcBorders>
          </w:tcPr>
          <w:p w14:paraId="6E6172E0" w14:textId="2DDCBAFF"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2B80F835" w14:textId="4E938517"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003</w:t>
            </w:r>
          </w:p>
        </w:tc>
        <w:tc>
          <w:tcPr>
            <w:tcW w:w="1134" w:type="dxa"/>
            <w:tcBorders>
              <w:top w:val="single" w:sz="4" w:space="0" w:color="auto"/>
              <w:left w:val="single" w:sz="4" w:space="0" w:color="auto"/>
              <w:bottom w:val="single" w:sz="4" w:space="0" w:color="auto"/>
              <w:right w:val="single" w:sz="4" w:space="0" w:color="auto"/>
            </w:tcBorders>
          </w:tcPr>
          <w:p w14:paraId="0DBED469" w14:textId="339B0E4C"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94</w:t>
            </w:r>
          </w:p>
        </w:tc>
        <w:tc>
          <w:tcPr>
            <w:tcW w:w="1701" w:type="dxa"/>
            <w:tcBorders>
              <w:top w:val="single" w:sz="4" w:space="0" w:color="auto"/>
              <w:left w:val="single" w:sz="4" w:space="0" w:color="auto"/>
              <w:bottom w:val="single" w:sz="4" w:space="0" w:color="auto"/>
              <w:right w:val="single" w:sz="4" w:space="0" w:color="auto"/>
            </w:tcBorders>
          </w:tcPr>
          <w:p w14:paraId="6CE77ABC" w14:textId="7C13F430"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5DC3257B" w14:textId="77777777" w:rsidTr="006D720E">
        <w:tc>
          <w:tcPr>
            <w:tcW w:w="3823" w:type="dxa"/>
            <w:tcBorders>
              <w:top w:val="single" w:sz="4" w:space="0" w:color="auto"/>
              <w:left w:val="single" w:sz="4" w:space="0" w:color="auto"/>
              <w:bottom w:val="single" w:sz="4" w:space="0" w:color="auto"/>
              <w:right w:val="single" w:sz="4" w:space="0" w:color="auto"/>
            </w:tcBorders>
          </w:tcPr>
          <w:p w14:paraId="02AD0368"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2011</w:t>
            </w:r>
          </w:p>
        </w:tc>
        <w:tc>
          <w:tcPr>
            <w:tcW w:w="1701" w:type="dxa"/>
            <w:tcBorders>
              <w:top w:val="single" w:sz="4" w:space="0" w:color="auto"/>
              <w:left w:val="single" w:sz="4" w:space="0" w:color="auto"/>
              <w:bottom w:val="single" w:sz="4" w:space="0" w:color="auto"/>
              <w:right w:val="single" w:sz="4" w:space="0" w:color="auto"/>
            </w:tcBorders>
          </w:tcPr>
          <w:p w14:paraId="426858D7" w14:textId="22425554"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417" w:type="dxa"/>
            <w:tcBorders>
              <w:top w:val="single" w:sz="4" w:space="0" w:color="auto"/>
              <w:left w:val="single" w:sz="4" w:space="0" w:color="auto"/>
              <w:bottom w:val="single" w:sz="4" w:space="0" w:color="auto"/>
              <w:right w:val="single" w:sz="4" w:space="0" w:color="auto"/>
            </w:tcBorders>
          </w:tcPr>
          <w:p w14:paraId="38250274" w14:textId="01AE9A2D"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7EDBFE85" w14:textId="7577B40E"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91</w:t>
            </w:r>
          </w:p>
        </w:tc>
        <w:tc>
          <w:tcPr>
            <w:tcW w:w="1701" w:type="dxa"/>
            <w:tcBorders>
              <w:top w:val="single" w:sz="4" w:space="0" w:color="auto"/>
              <w:left w:val="single" w:sz="4" w:space="0" w:color="auto"/>
              <w:bottom w:val="single" w:sz="4" w:space="0" w:color="auto"/>
              <w:right w:val="single" w:sz="4" w:space="0" w:color="auto"/>
            </w:tcBorders>
          </w:tcPr>
          <w:p w14:paraId="58C0211C" w14:textId="11C32D4F"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95</w:t>
            </w:r>
          </w:p>
        </w:tc>
      </w:tr>
      <w:tr w:rsidR="0095200D" w:rsidRPr="00FD1708" w14:paraId="108D9FB3" w14:textId="77777777" w:rsidTr="006D720E">
        <w:tc>
          <w:tcPr>
            <w:tcW w:w="3823" w:type="dxa"/>
            <w:tcBorders>
              <w:top w:val="single" w:sz="4" w:space="0" w:color="auto"/>
              <w:left w:val="single" w:sz="4" w:space="0" w:color="auto"/>
              <w:bottom w:val="single" w:sz="4" w:space="0" w:color="auto"/>
              <w:right w:val="single" w:sz="4" w:space="0" w:color="auto"/>
            </w:tcBorders>
          </w:tcPr>
          <w:p w14:paraId="2281D89F"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2012</w:t>
            </w:r>
          </w:p>
        </w:tc>
        <w:tc>
          <w:tcPr>
            <w:tcW w:w="1701" w:type="dxa"/>
            <w:tcBorders>
              <w:top w:val="single" w:sz="4" w:space="0" w:color="auto"/>
              <w:left w:val="single" w:sz="4" w:space="0" w:color="auto"/>
              <w:bottom w:val="single" w:sz="4" w:space="0" w:color="auto"/>
              <w:right w:val="single" w:sz="4" w:space="0" w:color="auto"/>
            </w:tcBorders>
          </w:tcPr>
          <w:p w14:paraId="6A6005AE" w14:textId="35D9DC8C"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00C6CDB7" w14:textId="3B4A33E7"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008</w:t>
            </w:r>
          </w:p>
        </w:tc>
        <w:tc>
          <w:tcPr>
            <w:tcW w:w="1134" w:type="dxa"/>
            <w:tcBorders>
              <w:top w:val="single" w:sz="4" w:space="0" w:color="auto"/>
              <w:left w:val="single" w:sz="4" w:space="0" w:color="auto"/>
              <w:bottom w:val="single" w:sz="4" w:space="0" w:color="auto"/>
              <w:right w:val="single" w:sz="4" w:space="0" w:color="auto"/>
            </w:tcBorders>
          </w:tcPr>
          <w:p w14:paraId="65CE8F5D" w14:textId="6A1D9416"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84</w:t>
            </w:r>
          </w:p>
        </w:tc>
        <w:tc>
          <w:tcPr>
            <w:tcW w:w="1701" w:type="dxa"/>
            <w:tcBorders>
              <w:top w:val="single" w:sz="4" w:space="0" w:color="auto"/>
              <w:left w:val="single" w:sz="4" w:space="0" w:color="auto"/>
              <w:bottom w:val="single" w:sz="4" w:space="0" w:color="auto"/>
              <w:right w:val="single" w:sz="4" w:space="0" w:color="auto"/>
            </w:tcBorders>
          </w:tcPr>
          <w:p w14:paraId="405ED13B" w14:textId="6E35664D"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98</w:t>
            </w:r>
          </w:p>
        </w:tc>
      </w:tr>
      <w:tr w:rsidR="0095200D" w:rsidRPr="00FD1708" w14:paraId="7F28A003" w14:textId="77777777" w:rsidTr="006D720E">
        <w:tc>
          <w:tcPr>
            <w:tcW w:w="3823" w:type="dxa"/>
            <w:tcBorders>
              <w:top w:val="single" w:sz="4" w:space="0" w:color="auto"/>
              <w:left w:val="single" w:sz="4" w:space="0" w:color="auto"/>
              <w:bottom w:val="single" w:sz="4" w:space="0" w:color="auto"/>
              <w:right w:val="single" w:sz="4" w:space="0" w:color="auto"/>
            </w:tcBorders>
          </w:tcPr>
          <w:p w14:paraId="243452A5"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2013</w:t>
            </w:r>
          </w:p>
        </w:tc>
        <w:tc>
          <w:tcPr>
            <w:tcW w:w="1701" w:type="dxa"/>
            <w:tcBorders>
              <w:top w:val="single" w:sz="4" w:space="0" w:color="auto"/>
              <w:left w:val="single" w:sz="4" w:space="0" w:color="auto"/>
              <w:bottom w:val="single" w:sz="4" w:space="0" w:color="auto"/>
              <w:right w:val="single" w:sz="4" w:space="0" w:color="auto"/>
            </w:tcBorders>
          </w:tcPr>
          <w:p w14:paraId="06535BC3" w14:textId="2205F284"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46F3F6D2" w14:textId="72D403DC"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1850ABDC" w14:textId="37D500B9"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73</w:t>
            </w:r>
          </w:p>
        </w:tc>
        <w:tc>
          <w:tcPr>
            <w:tcW w:w="1701" w:type="dxa"/>
            <w:tcBorders>
              <w:top w:val="single" w:sz="4" w:space="0" w:color="auto"/>
              <w:left w:val="single" w:sz="4" w:space="0" w:color="auto"/>
              <w:bottom w:val="single" w:sz="4" w:space="0" w:color="auto"/>
              <w:right w:val="single" w:sz="4" w:space="0" w:color="auto"/>
            </w:tcBorders>
          </w:tcPr>
          <w:p w14:paraId="69DDDB08" w14:textId="13BBBD7A"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89</w:t>
            </w:r>
          </w:p>
        </w:tc>
      </w:tr>
      <w:tr w:rsidR="0095200D" w:rsidRPr="00FD1708" w14:paraId="21D00E13"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548F98B0"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 xml:space="preserve">Cardiovascular history                                                                            </w:t>
            </w:r>
          </w:p>
        </w:tc>
        <w:tc>
          <w:tcPr>
            <w:tcW w:w="1701" w:type="dxa"/>
            <w:tcBorders>
              <w:top w:val="single" w:sz="4" w:space="0" w:color="auto"/>
              <w:left w:val="single" w:sz="4" w:space="0" w:color="auto"/>
              <w:bottom w:val="single" w:sz="4" w:space="0" w:color="auto"/>
              <w:right w:val="single" w:sz="4" w:space="0" w:color="auto"/>
            </w:tcBorders>
          </w:tcPr>
          <w:p w14:paraId="23E16CAF"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1A1339C3"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6E9BAC8D"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65379EB2" w14:textId="77777777" w:rsidR="0095200D" w:rsidRPr="00FD1708" w:rsidRDefault="0095200D" w:rsidP="0095200D">
            <w:pPr>
              <w:rPr>
                <w:rFonts w:ascii="Times New Roman" w:hAnsi="Times New Roman" w:cs="Times New Roman"/>
                <w:b/>
              </w:rPr>
            </w:pPr>
          </w:p>
        </w:tc>
      </w:tr>
      <w:tr w:rsidR="0095200D" w:rsidRPr="00FD1708" w14:paraId="789F3609"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45B8A899"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Cerebrovascular disease</w:t>
            </w:r>
          </w:p>
        </w:tc>
        <w:tc>
          <w:tcPr>
            <w:tcW w:w="1701" w:type="dxa"/>
            <w:tcBorders>
              <w:top w:val="single" w:sz="4" w:space="0" w:color="auto"/>
              <w:left w:val="single" w:sz="4" w:space="0" w:color="auto"/>
              <w:bottom w:val="single" w:sz="4" w:space="0" w:color="auto"/>
              <w:right w:val="single" w:sz="4" w:space="0" w:color="auto"/>
            </w:tcBorders>
          </w:tcPr>
          <w:p w14:paraId="5828CA2D" w14:textId="2C4B5004"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417" w:type="dxa"/>
            <w:tcBorders>
              <w:top w:val="single" w:sz="4" w:space="0" w:color="auto"/>
              <w:left w:val="single" w:sz="4" w:space="0" w:color="auto"/>
              <w:bottom w:val="single" w:sz="4" w:space="0" w:color="auto"/>
              <w:right w:val="single" w:sz="4" w:space="0" w:color="auto"/>
            </w:tcBorders>
          </w:tcPr>
          <w:p w14:paraId="2FE0FCF6" w14:textId="7B970003"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001</w:t>
            </w:r>
          </w:p>
        </w:tc>
        <w:tc>
          <w:tcPr>
            <w:tcW w:w="1134" w:type="dxa"/>
            <w:tcBorders>
              <w:top w:val="single" w:sz="4" w:space="0" w:color="auto"/>
              <w:left w:val="single" w:sz="4" w:space="0" w:color="auto"/>
              <w:bottom w:val="single" w:sz="4" w:space="0" w:color="auto"/>
              <w:right w:val="single" w:sz="4" w:space="0" w:color="auto"/>
            </w:tcBorders>
          </w:tcPr>
          <w:p w14:paraId="65553053" w14:textId="6F79D9FF" w:rsidR="0095200D" w:rsidRPr="00FD1708" w:rsidRDefault="00B652B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701" w:type="dxa"/>
            <w:tcBorders>
              <w:top w:val="single" w:sz="4" w:space="0" w:color="auto"/>
              <w:left w:val="single" w:sz="4" w:space="0" w:color="auto"/>
              <w:bottom w:val="single" w:sz="4" w:space="0" w:color="auto"/>
              <w:right w:val="single" w:sz="4" w:space="0" w:color="auto"/>
            </w:tcBorders>
          </w:tcPr>
          <w:p w14:paraId="102BBA85" w14:textId="79728B70" w:rsidR="0095200D" w:rsidRPr="00FD1708" w:rsidRDefault="00B652B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66598BB4"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0EE9008B"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Peripheral vascular disease</w:t>
            </w:r>
          </w:p>
        </w:tc>
        <w:tc>
          <w:tcPr>
            <w:tcW w:w="1701" w:type="dxa"/>
            <w:tcBorders>
              <w:top w:val="single" w:sz="4" w:space="0" w:color="auto"/>
              <w:left w:val="single" w:sz="4" w:space="0" w:color="auto"/>
              <w:bottom w:val="single" w:sz="4" w:space="0" w:color="auto"/>
              <w:right w:val="single" w:sz="4" w:space="0" w:color="auto"/>
            </w:tcBorders>
          </w:tcPr>
          <w:p w14:paraId="1BC67EFC" w14:textId="7D5394C8"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29023CA6" w14:textId="60944038"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003</w:t>
            </w:r>
          </w:p>
        </w:tc>
        <w:tc>
          <w:tcPr>
            <w:tcW w:w="1134" w:type="dxa"/>
            <w:tcBorders>
              <w:top w:val="single" w:sz="4" w:space="0" w:color="auto"/>
              <w:left w:val="single" w:sz="4" w:space="0" w:color="auto"/>
              <w:bottom w:val="single" w:sz="4" w:space="0" w:color="auto"/>
              <w:right w:val="single" w:sz="4" w:space="0" w:color="auto"/>
            </w:tcBorders>
          </w:tcPr>
          <w:p w14:paraId="55DD817F" w14:textId="20F33F42" w:rsidR="0095200D" w:rsidRPr="00FD1708" w:rsidRDefault="00B652B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27</w:t>
            </w:r>
          </w:p>
        </w:tc>
        <w:tc>
          <w:tcPr>
            <w:tcW w:w="1701" w:type="dxa"/>
            <w:tcBorders>
              <w:top w:val="single" w:sz="4" w:space="0" w:color="auto"/>
              <w:left w:val="single" w:sz="4" w:space="0" w:color="auto"/>
              <w:bottom w:val="single" w:sz="4" w:space="0" w:color="auto"/>
              <w:right w:val="single" w:sz="4" w:space="0" w:color="auto"/>
            </w:tcBorders>
          </w:tcPr>
          <w:p w14:paraId="2DBDD322" w14:textId="42BDDFFE" w:rsidR="0095200D" w:rsidRPr="00FD1708" w:rsidRDefault="00B652B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02</w:t>
            </w:r>
          </w:p>
        </w:tc>
      </w:tr>
      <w:tr w:rsidR="0095200D" w:rsidRPr="00FD1708" w14:paraId="0EE8B23B"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145155C1"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Cardiovascular risk factors</w:t>
            </w:r>
          </w:p>
        </w:tc>
        <w:tc>
          <w:tcPr>
            <w:tcW w:w="1701" w:type="dxa"/>
            <w:tcBorders>
              <w:top w:val="single" w:sz="4" w:space="0" w:color="auto"/>
              <w:left w:val="single" w:sz="4" w:space="0" w:color="auto"/>
              <w:bottom w:val="single" w:sz="4" w:space="0" w:color="auto"/>
              <w:right w:val="single" w:sz="4" w:space="0" w:color="auto"/>
            </w:tcBorders>
          </w:tcPr>
          <w:p w14:paraId="0F538D08"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13561D10"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69A5A848"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1335B836" w14:textId="77777777" w:rsidR="0095200D" w:rsidRPr="00FD1708" w:rsidRDefault="0095200D" w:rsidP="0095200D">
            <w:pPr>
              <w:rPr>
                <w:rFonts w:ascii="Times New Roman" w:hAnsi="Times New Roman" w:cs="Times New Roman"/>
                <w:b/>
              </w:rPr>
            </w:pPr>
          </w:p>
        </w:tc>
      </w:tr>
      <w:tr w:rsidR="0095200D" w:rsidRPr="00FD1708" w14:paraId="7B72E891"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100A4745"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Diabetes</w:t>
            </w:r>
          </w:p>
        </w:tc>
        <w:tc>
          <w:tcPr>
            <w:tcW w:w="1701" w:type="dxa"/>
            <w:tcBorders>
              <w:top w:val="single" w:sz="4" w:space="0" w:color="auto"/>
              <w:left w:val="single" w:sz="4" w:space="0" w:color="auto"/>
              <w:bottom w:val="single" w:sz="4" w:space="0" w:color="auto"/>
              <w:right w:val="single" w:sz="4" w:space="0" w:color="auto"/>
            </w:tcBorders>
          </w:tcPr>
          <w:p w14:paraId="755CE0A1" w14:textId="01E658FF"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07227408" w14:textId="3D424530"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4FCA0DFA" w14:textId="6BDDE2C1" w:rsidR="0095200D" w:rsidRPr="00FD1708" w:rsidRDefault="00B652B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701" w:type="dxa"/>
            <w:tcBorders>
              <w:top w:val="single" w:sz="4" w:space="0" w:color="auto"/>
              <w:left w:val="single" w:sz="4" w:space="0" w:color="auto"/>
              <w:bottom w:val="single" w:sz="4" w:space="0" w:color="auto"/>
              <w:right w:val="single" w:sz="4" w:space="0" w:color="auto"/>
            </w:tcBorders>
          </w:tcPr>
          <w:p w14:paraId="15871D12" w14:textId="51C81F09" w:rsidR="0095200D" w:rsidRPr="00FD1708" w:rsidRDefault="00B652B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03</w:t>
            </w:r>
          </w:p>
        </w:tc>
      </w:tr>
      <w:tr w:rsidR="0095200D" w:rsidRPr="00FD1708" w14:paraId="4D1278AD"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02510940"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Hypercholesterolaemia</w:t>
            </w:r>
          </w:p>
        </w:tc>
        <w:tc>
          <w:tcPr>
            <w:tcW w:w="1701" w:type="dxa"/>
            <w:tcBorders>
              <w:top w:val="single" w:sz="4" w:space="0" w:color="auto"/>
              <w:left w:val="single" w:sz="4" w:space="0" w:color="auto"/>
              <w:bottom w:val="single" w:sz="4" w:space="0" w:color="auto"/>
              <w:right w:val="single" w:sz="4" w:space="0" w:color="auto"/>
            </w:tcBorders>
          </w:tcPr>
          <w:p w14:paraId="79DC986A" w14:textId="1F451390"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417" w:type="dxa"/>
            <w:tcBorders>
              <w:top w:val="single" w:sz="4" w:space="0" w:color="auto"/>
              <w:left w:val="single" w:sz="4" w:space="0" w:color="auto"/>
              <w:bottom w:val="single" w:sz="4" w:space="0" w:color="auto"/>
              <w:right w:val="single" w:sz="4" w:space="0" w:color="auto"/>
            </w:tcBorders>
          </w:tcPr>
          <w:p w14:paraId="1ED0153F" w14:textId="4A797E5E"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003</w:t>
            </w:r>
          </w:p>
        </w:tc>
        <w:tc>
          <w:tcPr>
            <w:tcW w:w="1134" w:type="dxa"/>
            <w:tcBorders>
              <w:top w:val="single" w:sz="4" w:space="0" w:color="auto"/>
              <w:left w:val="single" w:sz="4" w:space="0" w:color="auto"/>
              <w:bottom w:val="single" w:sz="4" w:space="0" w:color="auto"/>
              <w:right w:val="single" w:sz="4" w:space="0" w:color="auto"/>
            </w:tcBorders>
          </w:tcPr>
          <w:p w14:paraId="2FCBCA4F" w14:textId="22130EBF" w:rsidR="0095200D" w:rsidRPr="00FD1708" w:rsidRDefault="00B652B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701" w:type="dxa"/>
            <w:tcBorders>
              <w:top w:val="single" w:sz="4" w:space="0" w:color="auto"/>
              <w:left w:val="single" w:sz="4" w:space="0" w:color="auto"/>
              <w:bottom w:val="single" w:sz="4" w:space="0" w:color="auto"/>
              <w:right w:val="single" w:sz="4" w:space="0" w:color="auto"/>
            </w:tcBorders>
          </w:tcPr>
          <w:p w14:paraId="381D09EC" w14:textId="627FF73C" w:rsidR="0095200D" w:rsidRPr="00FD1708" w:rsidRDefault="00B652B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14009A93"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58AC6BCC"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Hypertension</w:t>
            </w:r>
          </w:p>
        </w:tc>
        <w:tc>
          <w:tcPr>
            <w:tcW w:w="1701" w:type="dxa"/>
            <w:tcBorders>
              <w:top w:val="single" w:sz="4" w:space="0" w:color="auto"/>
              <w:left w:val="single" w:sz="4" w:space="0" w:color="auto"/>
              <w:bottom w:val="single" w:sz="4" w:space="0" w:color="auto"/>
              <w:right w:val="single" w:sz="4" w:space="0" w:color="auto"/>
            </w:tcBorders>
          </w:tcPr>
          <w:p w14:paraId="69B060FA" w14:textId="4D7B3337"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07</w:t>
            </w:r>
          </w:p>
        </w:tc>
        <w:tc>
          <w:tcPr>
            <w:tcW w:w="1417" w:type="dxa"/>
            <w:tcBorders>
              <w:top w:val="single" w:sz="4" w:space="0" w:color="auto"/>
              <w:left w:val="single" w:sz="4" w:space="0" w:color="auto"/>
              <w:bottom w:val="single" w:sz="4" w:space="0" w:color="auto"/>
              <w:right w:val="single" w:sz="4" w:space="0" w:color="auto"/>
            </w:tcBorders>
          </w:tcPr>
          <w:p w14:paraId="2E8537EE" w14:textId="6CFA74EE"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004</w:t>
            </w:r>
          </w:p>
        </w:tc>
        <w:tc>
          <w:tcPr>
            <w:tcW w:w="1134" w:type="dxa"/>
            <w:tcBorders>
              <w:top w:val="single" w:sz="4" w:space="0" w:color="auto"/>
              <w:left w:val="single" w:sz="4" w:space="0" w:color="auto"/>
              <w:bottom w:val="single" w:sz="4" w:space="0" w:color="auto"/>
              <w:right w:val="single" w:sz="4" w:space="0" w:color="auto"/>
            </w:tcBorders>
          </w:tcPr>
          <w:p w14:paraId="47BF6886" w14:textId="36AFE03B" w:rsidR="0095200D" w:rsidRPr="00FD1708" w:rsidRDefault="00B652B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701" w:type="dxa"/>
            <w:tcBorders>
              <w:top w:val="single" w:sz="4" w:space="0" w:color="auto"/>
              <w:left w:val="single" w:sz="4" w:space="0" w:color="auto"/>
              <w:bottom w:val="single" w:sz="4" w:space="0" w:color="auto"/>
              <w:right w:val="single" w:sz="4" w:space="0" w:color="auto"/>
            </w:tcBorders>
          </w:tcPr>
          <w:p w14:paraId="1519A5F6" w14:textId="119EA8A6" w:rsidR="0095200D" w:rsidRPr="00FD1708" w:rsidRDefault="00B652B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4AA33983"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7636A276" w14:textId="5B967DB6" w:rsidR="0095200D" w:rsidRPr="00FD1708" w:rsidRDefault="005C7DE7" w:rsidP="0095200D">
            <w:pPr>
              <w:rPr>
                <w:rFonts w:ascii="Times New Roman" w:hAnsi="Times New Roman" w:cs="Times New Roman"/>
              </w:rPr>
            </w:pPr>
            <w:r w:rsidRPr="00FD1708">
              <w:rPr>
                <w:rFonts w:ascii="Times New Roman" w:hAnsi="Times New Roman" w:cs="Times New Roman"/>
              </w:rPr>
              <w:t>Current or e</w:t>
            </w:r>
            <w:r w:rsidR="0095200D" w:rsidRPr="00FD1708">
              <w:rPr>
                <w:rFonts w:ascii="Times New Roman" w:hAnsi="Times New Roman" w:cs="Times New Roman"/>
              </w:rPr>
              <w:t xml:space="preserve">x-smoker                                                                                                                                                                      </w:t>
            </w:r>
          </w:p>
        </w:tc>
        <w:tc>
          <w:tcPr>
            <w:tcW w:w="1701" w:type="dxa"/>
            <w:tcBorders>
              <w:top w:val="single" w:sz="4" w:space="0" w:color="auto"/>
              <w:left w:val="single" w:sz="4" w:space="0" w:color="auto"/>
              <w:bottom w:val="single" w:sz="4" w:space="0" w:color="auto"/>
              <w:right w:val="single" w:sz="4" w:space="0" w:color="auto"/>
            </w:tcBorders>
          </w:tcPr>
          <w:p w14:paraId="29037763" w14:textId="5D95DE4C"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0507E7D0" w14:textId="50A200E2"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1B54B7AF" w14:textId="5617AC9B" w:rsidR="0095200D" w:rsidRPr="00FD1708" w:rsidRDefault="0095200D"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Pr="00FD1708">
              <w:rPr>
                <w:rFonts w:ascii="Times New Roman" w:hAnsi="Times New Roman" w:cs="Times New Roman"/>
              </w:rPr>
              <w:t>98</w:t>
            </w:r>
          </w:p>
        </w:tc>
        <w:tc>
          <w:tcPr>
            <w:tcW w:w="1701" w:type="dxa"/>
            <w:tcBorders>
              <w:top w:val="single" w:sz="4" w:space="0" w:color="auto"/>
              <w:left w:val="single" w:sz="4" w:space="0" w:color="auto"/>
              <w:bottom w:val="single" w:sz="4" w:space="0" w:color="auto"/>
              <w:right w:val="single" w:sz="4" w:space="0" w:color="auto"/>
            </w:tcBorders>
          </w:tcPr>
          <w:p w14:paraId="1C1772FE" w14:textId="3AF6B99D"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4047798B"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72E23C1D"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Asthma or COPD</w:t>
            </w:r>
          </w:p>
        </w:tc>
        <w:tc>
          <w:tcPr>
            <w:tcW w:w="1701" w:type="dxa"/>
            <w:tcBorders>
              <w:top w:val="single" w:sz="4" w:space="0" w:color="auto"/>
              <w:left w:val="single" w:sz="4" w:space="0" w:color="auto"/>
              <w:bottom w:val="single" w:sz="4" w:space="0" w:color="auto"/>
              <w:right w:val="single" w:sz="4" w:space="0" w:color="auto"/>
            </w:tcBorders>
          </w:tcPr>
          <w:p w14:paraId="6C292975" w14:textId="541764E5"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07</w:t>
            </w:r>
          </w:p>
        </w:tc>
        <w:tc>
          <w:tcPr>
            <w:tcW w:w="1417" w:type="dxa"/>
            <w:tcBorders>
              <w:top w:val="single" w:sz="4" w:space="0" w:color="auto"/>
              <w:left w:val="single" w:sz="4" w:space="0" w:color="auto"/>
              <w:bottom w:val="single" w:sz="4" w:space="0" w:color="auto"/>
              <w:right w:val="single" w:sz="4" w:space="0" w:color="auto"/>
            </w:tcBorders>
          </w:tcPr>
          <w:p w14:paraId="02285057" w14:textId="64569578"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5F9EBD32" w14:textId="6D5FD324" w:rsidR="0095200D" w:rsidRPr="00FD1708" w:rsidRDefault="00B652B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701" w:type="dxa"/>
            <w:tcBorders>
              <w:top w:val="single" w:sz="4" w:space="0" w:color="auto"/>
              <w:left w:val="single" w:sz="4" w:space="0" w:color="auto"/>
              <w:bottom w:val="single" w:sz="4" w:space="0" w:color="auto"/>
              <w:right w:val="single" w:sz="4" w:space="0" w:color="auto"/>
            </w:tcBorders>
          </w:tcPr>
          <w:p w14:paraId="67CD0BB8" w14:textId="36860663" w:rsidR="0095200D" w:rsidRPr="00FD1708" w:rsidRDefault="00B652B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407B02CD"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110EB253"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lastRenderedPageBreak/>
              <w:t xml:space="preserve">Family history of CHD           </w:t>
            </w:r>
          </w:p>
        </w:tc>
        <w:tc>
          <w:tcPr>
            <w:tcW w:w="1701" w:type="dxa"/>
            <w:tcBorders>
              <w:top w:val="single" w:sz="4" w:space="0" w:color="auto"/>
              <w:left w:val="single" w:sz="4" w:space="0" w:color="auto"/>
              <w:bottom w:val="single" w:sz="4" w:space="0" w:color="auto"/>
              <w:right w:val="single" w:sz="4" w:space="0" w:color="auto"/>
            </w:tcBorders>
          </w:tcPr>
          <w:p w14:paraId="7BDBD20C" w14:textId="77777777" w:rsidR="0095200D" w:rsidRPr="00FD1708" w:rsidRDefault="0095200D" w:rsidP="0095200D">
            <w:pPr>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3B160388" w14:textId="77777777" w:rsidR="0095200D" w:rsidRPr="00FD1708" w:rsidRDefault="0095200D" w:rsidP="0095200D">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569244E8" w14:textId="77777777" w:rsidR="0095200D" w:rsidRPr="00FD1708" w:rsidRDefault="0095200D" w:rsidP="0095200D">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446A6394" w14:textId="77777777" w:rsidR="0095200D" w:rsidRPr="00FD1708" w:rsidRDefault="0095200D" w:rsidP="0095200D">
            <w:pPr>
              <w:jc w:val="center"/>
              <w:rPr>
                <w:rFonts w:ascii="Times New Roman" w:hAnsi="Times New Roman" w:cs="Times New Roman"/>
              </w:rPr>
            </w:pPr>
          </w:p>
        </w:tc>
      </w:tr>
      <w:tr w:rsidR="0095200D" w:rsidRPr="00FD1708" w14:paraId="1DC4DE09"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4A274ABD"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Presenting characteristics</w:t>
            </w:r>
          </w:p>
        </w:tc>
        <w:tc>
          <w:tcPr>
            <w:tcW w:w="1701" w:type="dxa"/>
            <w:tcBorders>
              <w:top w:val="single" w:sz="4" w:space="0" w:color="auto"/>
              <w:left w:val="single" w:sz="4" w:space="0" w:color="auto"/>
              <w:bottom w:val="single" w:sz="4" w:space="0" w:color="auto"/>
              <w:right w:val="single" w:sz="4" w:space="0" w:color="auto"/>
            </w:tcBorders>
          </w:tcPr>
          <w:p w14:paraId="606B0D73"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05EFD7FC"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5D3DA4E7"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20EC2143" w14:textId="77777777" w:rsidR="0095200D" w:rsidRPr="00FD1708" w:rsidRDefault="0095200D" w:rsidP="0095200D">
            <w:pPr>
              <w:rPr>
                <w:rFonts w:ascii="Times New Roman" w:hAnsi="Times New Roman" w:cs="Times New Roman"/>
                <w:b/>
              </w:rPr>
            </w:pPr>
          </w:p>
        </w:tc>
      </w:tr>
      <w:tr w:rsidR="0095200D" w:rsidRPr="00FD1708" w14:paraId="7E83BF1E"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2486B8D1"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Heart rate &gt;110 bpm</w:t>
            </w:r>
          </w:p>
        </w:tc>
        <w:tc>
          <w:tcPr>
            <w:tcW w:w="1701" w:type="dxa"/>
            <w:tcBorders>
              <w:top w:val="single" w:sz="4" w:space="0" w:color="auto"/>
              <w:left w:val="single" w:sz="4" w:space="0" w:color="auto"/>
              <w:bottom w:val="single" w:sz="4" w:space="0" w:color="auto"/>
              <w:right w:val="single" w:sz="4" w:space="0" w:color="auto"/>
            </w:tcBorders>
          </w:tcPr>
          <w:p w14:paraId="5F6CF095" w14:textId="4D050C30"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715668FB" w14:textId="1163C583"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1B0651C2" w14:textId="0E388015"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83</w:t>
            </w:r>
          </w:p>
        </w:tc>
        <w:tc>
          <w:tcPr>
            <w:tcW w:w="1701" w:type="dxa"/>
            <w:tcBorders>
              <w:top w:val="single" w:sz="4" w:space="0" w:color="auto"/>
              <w:left w:val="single" w:sz="4" w:space="0" w:color="auto"/>
              <w:bottom w:val="single" w:sz="4" w:space="0" w:color="auto"/>
              <w:right w:val="single" w:sz="4" w:space="0" w:color="auto"/>
            </w:tcBorders>
          </w:tcPr>
          <w:p w14:paraId="5C7B3A98" w14:textId="2C1E8463"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r>
      <w:tr w:rsidR="0095200D" w:rsidRPr="00FD1708" w14:paraId="71A464F2"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1F47E34D"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Creatinine &gt;200 (μmol/l)</w:t>
            </w:r>
          </w:p>
        </w:tc>
        <w:tc>
          <w:tcPr>
            <w:tcW w:w="1701" w:type="dxa"/>
            <w:tcBorders>
              <w:top w:val="single" w:sz="4" w:space="0" w:color="auto"/>
              <w:left w:val="single" w:sz="4" w:space="0" w:color="auto"/>
              <w:bottom w:val="single" w:sz="4" w:space="0" w:color="auto"/>
              <w:right w:val="single" w:sz="4" w:space="0" w:color="auto"/>
            </w:tcBorders>
          </w:tcPr>
          <w:p w14:paraId="23E7CF20" w14:textId="3379373B"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417" w:type="dxa"/>
            <w:tcBorders>
              <w:top w:val="single" w:sz="4" w:space="0" w:color="auto"/>
              <w:left w:val="single" w:sz="4" w:space="0" w:color="auto"/>
              <w:bottom w:val="single" w:sz="4" w:space="0" w:color="auto"/>
              <w:right w:val="single" w:sz="4" w:space="0" w:color="auto"/>
            </w:tcBorders>
          </w:tcPr>
          <w:p w14:paraId="0F01C36A" w14:textId="18E0C3CE"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0003</w:t>
            </w:r>
          </w:p>
        </w:tc>
        <w:tc>
          <w:tcPr>
            <w:tcW w:w="1134" w:type="dxa"/>
            <w:tcBorders>
              <w:top w:val="single" w:sz="4" w:space="0" w:color="auto"/>
              <w:left w:val="single" w:sz="4" w:space="0" w:color="auto"/>
              <w:bottom w:val="single" w:sz="4" w:space="0" w:color="auto"/>
              <w:right w:val="single" w:sz="4" w:space="0" w:color="auto"/>
            </w:tcBorders>
          </w:tcPr>
          <w:p w14:paraId="51B2633E" w14:textId="69F1723D"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80</w:t>
            </w:r>
          </w:p>
        </w:tc>
        <w:tc>
          <w:tcPr>
            <w:tcW w:w="1701" w:type="dxa"/>
            <w:tcBorders>
              <w:top w:val="single" w:sz="4" w:space="0" w:color="auto"/>
              <w:left w:val="single" w:sz="4" w:space="0" w:color="auto"/>
              <w:bottom w:val="single" w:sz="4" w:space="0" w:color="auto"/>
              <w:right w:val="single" w:sz="4" w:space="0" w:color="auto"/>
            </w:tcBorders>
          </w:tcPr>
          <w:p w14:paraId="43962208" w14:textId="346F05AF" w:rsidR="0095200D" w:rsidRPr="00FD1708" w:rsidRDefault="00B652B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4D73BFB6" w14:textId="77777777" w:rsidTr="006D720E">
        <w:tc>
          <w:tcPr>
            <w:tcW w:w="3823" w:type="dxa"/>
            <w:tcBorders>
              <w:top w:val="single" w:sz="4" w:space="0" w:color="auto"/>
              <w:left w:val="single" w:sz="4" w:space="0" w:color="auto"/>
              <w:bottom w:val="single" w:sz="4" w:space="0" w:color="auto"/>
              <w:right w:val="single" w:sz="4" w:space="0" w:color="auto"/>
            </w:tcBorders>
          </w:tcPr>
          <w:p w14:paraId="4AC18229" w14:textId="18B20421" w:rsidR="0095200D" w:rsidRPr="00FD1708" w:rsidRDefault="0095200D" w:rsidP="0095200D">
            <w:pPr>
              <w:rPr>
                <w:rFonts w:ascii="Times New Roman" w:hAnsi="Times New Roman" w:cs="Times New Roman"/>
              </w:rPr>
            </w:pPr>
            <w:r w:rsidRPr="00FD1708">
              <w:rPr>
                <w:rFonts w:ascii="Times New Roman" w:hAnsi="Times New Roman" w:cs="Times New Roman"/>
              </w:rPr>
              <w:t>Peak</w:t>
            </w:r>
            <w:r w:rsidR="005C7DE7" w:rsidRPr="00FD1708">
              <w:rPr>
                <w:rFonts w:ascii="Times New Roman" w:hAnsi="Times New Roman" w:cs="Times New Roman"/>
              </w:rPr>
              <w:t xml:space="preserve"> </w:t>
            </w:r>
            <w:r w:rsidRPr="00FD1708">
              <w:rPr>
                <w:rFonts w:ascii="Times New Roman" w:hAnsi="Times New Roman" w:cs="Times New Roman"/>
              </w:rPr>
              <w:t xml:space="preserve">troponin </w:t>
            </w:r>
          </w:p>
        </w:tc>
        <w:tc>
          <w:tcPr>
            <w:tcW w:w="1701" w:type="dxa"/>
            <w:tcBorders>
              <w:top w:val="single" w:sz="4" w:space="0" w:color="auto"/>
              <w:left w:val="single" w:sz="4" w:space="0" w:color="auto"/>
              <w:bottom w:val="single" w:sz="4" w:space="0" w:color="auto"/>
              <w:right w:val="single" w:sz="4" w:space="0" w:color="auto"/>
            </w:tcBorders>
          </w:tcPr>
          <w:p w14:paraId="7CAB4E9C" w14:textId="1FD4A103"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0001</w:t>
            </w:r>
          </w:p>
        </w:tc>
        <w:tc>
          <w:tcPr>
            <w:tcW w:w="1417" w:type="dxa"/>
            <w:tcBorders>
              <w:top w:val="single" w:sz="4" w:space="0" w:color="auto"/>
              <w:left w:val="single" w:sz="4" w:space="0" w:color="auto"/>
              <w:bottom w:val="single" w:sz="4" w:space="0" w:color="auto"/>
              <w:right w:val="single" w:sz="4" w:space="0" w:color="auto"/>
            </w:tcBorders>
          </w:tcPr>
          <w:p w14:paraId="52F3B034" w14:textId="7DE35ABC"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69BBACB4" w14:textId="6E0C152C" w:rsidR="0095200D" w:rsidRPr="00FD1708" w:rsidRDefault="00B652B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tcPr>
          <w:p w14:paraId="5FDD7238" w14:textId="57B158E8" w:rsidR="0095200D" w:rsidRPr="00FD1708" w:rsidRDefault="00B652B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03EFA58B"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6C8E7C23"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Cardiac arrest</w:t>
            </w:r>
          </w:p>
        </w:tc>
        <w:tc>
          <w:tcPr>
            <w:tcW w:w="1701" w:type="dxa"/>
            <w:tcBorders>
              <w:top w:val="single" w:sz="4" w:space="0" w:color="auto"/>
              <w:left w:val="single" w:sz="4" w:space="0" w:color="auto"/>
              <w:bottom w:val="single" w:sz="4" w:space="0" w:color="auto"/>
              <w:right w:val="single" w:sz="4" w:space="0" w:color="auto"/>
            </w:tcBorders>
          </w:tcPr>
          <w:p w14:paraId="313D2E72" w14:textId="7C641C4D"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132B9C44" w14:textId="0F6386A7"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0B168FCF" w14:textId="19AECE0A" w:rsidR="0095200D" w:rsidRPr="00FD1708" w:rsidRDefault="00B652B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17</w:t>
            </w:r>
          </w:p>
        </w:tc>
        <w:tc>
          <w:tcPr>
            <w:tcW w:w="1701" w:type="dxa"/>
            <w:tcBorders>
              <w:top w:val="single" w:sz="4" w:space="0" w:color="auto"/>
              <w:left w:val="single" w:sz="4" w:space="0" w:color="auto"/>
              <w:bottom w:val="single" w:sz="4" w:space="0" w:color="auto"/>
              <w:right w:val="single" w:sz="4" w:space="0" w:color="auto"/>
            </w:tcBorders>
          </w:tcPr>
          <w:p w14:paraId="7B97A707" w14:textId="77716E33"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90</w:t>
            </w:r>
          </w:p>
        </w:tc>
      </w:tr>
      <w:tr w:rsidR="0095200D" w:rsidRPr="00FD1708" w14:paraId="290FC45E"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1BAE6B7D"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Electrocardiographic characteristics</w:t>
            </w:r>
          </w:p>
        </w:tc>
        <w:tc>
          <w:tcPr>
            <w:tcW w:w="1701" w:type="dxa"/>
            <w:tcBorders>
              <w:top w:val="single" w:sz="4" w:space="0" w:color="auto"/>
              <w:left w:val="single" w:sz="4" w:space="0" w:color="auto"/>
              <w:bottom w:val="single" w:sz="4" w:space="0" w:color="auto"/>
              <w:right w:val="single" w:sz="4" w:space="0" w:color="auto"/>
            </w:tcBorders>
          </w:tcPr>
          <w:p w14:paraId="0D5E5169"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7665E90E"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3EAABBF7"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36F9D291" w14:textId="77777777" w:rsidR="0095200D" w:rsidRPr="00FD1708" w:rsidRDefault="0095200D" w:rsidP="0095200D">
            <w:pPr>
              <w:rPr>
                <w:rFonts w:ascii="Times New Roman" w:hAnsi="Times New Roman" w:cs="Times New Roman"/>
                <w:b/>
              </w:rPr>
            </w:pPr>
          </w:p>
        </w:tc>
      </w:tr>
      <w:tr w:rsidR="0095200D" w:rsidRPr="00FD1708" w14:paraId="12750D4F"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5CED0CC2"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ST-segment deviation</w:t>
            </w:r>
          </w:p>
        </w:tc>
        <w:tc>
          <w:tcPr>
            <w:tcW w:w="1701" w:type="dxa"/>
            <w:tcBorders>
              <w:top w:val="single" w:sz="4" w:space="0" w:color="auto"/>
              <w:left w:val="single" w:sz="4" w:space="0" w:color="auto"/>
              <w:bottom w:val="single" w:sz="4" w:space="0" w:color="auto"/>
              <w:right w:val="single" w:sz="4" w:space="0" w:color="auto"/>
            </w:tcBorders>
          </w:tcPr>
          <w:p w14:paraId="0D0F5AAD" w14:textId="1976D2FF"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21165D6A" w14:textId="7014348B"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720A78AE" w14:textId="2DE06E2E" w:rsidR="0095200D" w:rsidRPr="00FD1708" w:rsidRDefault="00B652B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701" w:type="dxa"/>
            <w:tcBorders>
              <w:top w:val="single" w:sz="4" w:space="0" w:color="auto"/>
              <w:left w:val="single" w:sz="4" w:space="0" w:color="auto"/>
              <w:bottom w:val="single" w:sz="4" w:space="0" w:color="auto"/>
              <w:right w:val="single" w:sz="4" w:space="0" w:color="auto"/>
            </w:tcBorders>
          </w:tcPr>
          <w:p w14:paraId="16C4AEDD" w14:textId="235C6B88" w:rsidR="0095200D" w:rsidRPr="00FD1708" w:rsidRDefault="00B652B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0FDDC5B9" w14:textId="77777777" w:rsidTr="006D720E">
        <w:tc>
          <w:tcPr>
            <w:tcW w:w="3823" w:type="dxa"/>
            <w:tcBorders>
              <w:top w:val="single" w:sz="4" w:space="0" w:color="auto"/>
              <w:left w:val="single" w:sz="4" w:space="0" w:color="auto"/>
              <w:bottom w:val="single" w:sz="4" w:space="0" w:color="auto"/>
              <w:right w:val="single" w:sz="4" w:space="0" w:color="auto"/>
            </w:tcBorders>
          </w:tcPr>
          <w:p w14:paraId="2F8C4BF1"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Care by cardiologist </w:t>
            </w:r>
          </w:p>
        </w:tc>
        <w:tc>
          <w:tcPr>
            <w:tcW w:w="1701" w:type="dxa"/>
            <w:tcBorders>
              <w:top w:val="single" w:sz="4" w:space="0" w:color="auto"/>
              <w:left w:val="single" w:sz="4" w:space="0" w:color="auto"/>
              <w:bottom w:val="single" w:sz="4" w:space="0" w:color="auto"/>
              <w:right w:val="single" w:sz="4" w:space="0" w:color="auto"/>
            </w:tcBorders>
          </w:tcPr>
          <w:p w14:paraId="344A37E4" w14:textId="36CD67D4"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003</w:t>
            </w:r>
          </w:p>
        </w:tc>
        <w:tc>
          <w:tcPr>
            <w:tcW w:w="1417" w:type="dxa"/>
            <w:tcBorders>
              <w:top w:val="single" w:sz="4" w:space="0" w:color="auto"/>
              <w:left w:val="single" w:sz="4" w:space="0" w:color="auto"/>
              <w:bottom w:val="single" w:sz="4" w:space="0" w:color="auto"/>
              <w:right w:val="single" w:sz="4" w:space="0" w:color="auto"/>
            </w:tcBorders>
          </w:tcPr>
          <w:p w14:paraId="1E4EE96A" w14:textId="1F1F489F" w:rsidR="0095200D" w:rsidRPr="00FD1708" w:rsidRDefault="00B652B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545D5B34" w14:textId="24E59FC6" w:rsidR="0095200D" w:rsidRPr="00FD1708" w:rsidRDefault="00B652B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tcPr>
          <w:p w14:paraId="1C80AF9C" w14:textId="64F29E3F" w:rsidR="0095200D" w:rsidRPr="00FD1708" w:rsidRDefault="00B652B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181779FA" w14:textId="77777777" w:rsidTr="006D720E">
        <w:tc>
          <w:tcPr>
            <w:tcW w:w="3823" w:type="dxa"/>
            <w:tcBorders>
              <w:top w:val="single" w:sz="4" w:space="0" w:color="auto"/>
              <w:left w:val="single" w:sz="4" w:space="0" w:color="auto"/>
              <w:bottom w:val="single" w:sz="4" w:space="0" w:color="auto"/>
              <w:right w:val="single" w:sz="4" w:space="0" w:color="auto"/>
            </w:tcBorders>
          </w:tcPr>
          <w:p w14:paraId="49F6F9B6"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 xml:space="preserve">Medication at discharge </w:t>
            </w:r>
          </w:p>
        </w:tc>
        <w:tc>
          <w:tcPr>
            <w:tcW w:w="1701" w:type="dxa"/>
            <w:tcBorders>
              <w:top w:val="single" w:sz="4" w:space="0" w:color="auto"/>
              <w:left w:val="single" w:sz="4" w:space="0" w:color="auto"/>
              <w:bottom w:val="single" w:sz="4" w:space="0" w:color="auto"/>
              <w:right w:val="single" w:sz="4" w:space="0" w:color="auto"/>
            </w:tcBorders>
          </w:tcPr>
          <w:p w14:paraId="22D69B1A"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1E090213"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5AA14D45"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791E3D02" w14:textId="77777777" w:rsidR="0095200D" w:rsidRPr="00FD1708" w:rsidRDefault="0095200D" w:rsidP="0095200D">
            <w:pPr>
              <w:rPr>
                <w:rFonts w:ascii="Times New Roman" w:hAnsi="Times New Roman" w:cs="Times New Roman"/>
                <w:b/>
              </w:rPr>
            </w:pPr>
          </w:p>
        </w:tc>
      </w:tr>
      <w:tr w:rsidR="0095200D" w:rsidRPr="00FD1708" w14:paraId="2FA221A0" w14:textId="77777777" w:rsidTr="006D720E">
        <w:tc>
          <w:tcPr>
            <w:tcW w:w="3823" w:type="dxa"/>
            <w:tcBorders>
              <w:top w:val="single" w:sz="4" w:space="0" w:color="auto"/>
              <w:left w:val="single" w:sz="4" w:space="0" w:color="auto"/>
              <w:bottom w:val="single" w:sz="4" w:space="0" w:color="auto"/>
              <w:right w:val="single" w:sz="4" w:space="0" w:color="auto"/>
            </w:tcBorders>
          </w:tcPr>
          <w:p w14:paraId="57AF3639"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Aspirin  </w:t>
            </w:r>
          </w:p>
        </w:tc>
        <w:tc>
          <w:tcPr>
            <w:tcW w:w="1701" w:type="dxa"/>
            <w:tcBorders>
              <w:top w:val="single" w:sz="4" w:space="0" w:color="auto"/>
              <w:left w:val="single" w:sz="4" w:space="0" w:color="auto"/>
              <w:bottom w:val="single" w:sz="4" w:space="0" w:color="auto"/>
              <w:right w:val="single" w:sz="4" w:space="0" w:color="auto"/>
            </w:tcBorders>
          </w:tcPr>
          <w:p w14:paraId="77C010B4" w14:textId="77777777" w:rsidR="0095200D" w:rsidRPr="00FD1708" w:rsidRDefault="0095200D" w:rsidP="0095200D">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1E4DCE17"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29E81635"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47A8BE87" w14:textId="77777777" w:rsidR="0095200D" w:rsidRPr="00FD1708" w:rsidRDefault="0095200D" w:rsidP="0095200D">
            <w:pPr>
              <w:rPr>
                <w:rFonts w:ascii="Times New Roman" w:hAnsi="Times New Roman" w:cs="Times New Roman"/>
              </w:rPr>
            </w:pPr>
          </w:p>
        </w:tc>
      </w:tr>
      <w:tr w:rsidR="0095200D" w:rsidRPr="00FD1708" w14:paraId="6081266B" w14:textId="77777777" w:rsidTr="006D720E">
        <w:tc>
          <w:tcPr>
            <w:tcW w:w="3823" w:type="dxa"/>
            <w:tcBorders>
              <w:top w:val="single" w:sz="4" w:space="0" w:color="auto"/>
              <w:left w:val="single" w:sz="4" w:space="0" w:color="auto"/>
              <w:bottom w:val="single" w:sz="4" w:space="0" w:color="auto"/>
              <w:right w:val="single" w:sz="4" w:space="0" w:color="auto"/>
            </w:tcBorders>
          </w:tcPr>
          <w:p w14:paraId="79F0D622"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 </w:t>
            </w:r>
          </w:p>
        </w:tc>
        <w:tc>
          <w:tcPr>
            <w:tcW w:w="1701" w:type="dxa"/>
            <w:tcBorders>
              <w:top w:val="single" w:sz="4" w:space="0" w:color="auto"/>
              <w:left w:val="single" w:sz="4" w:space="0" w:color="auto"/>
              <w:bottom w:val="single" w:sz="4" w:space="0" w:color="auto"/>
              <w:right w:val="single" w:sz="4" w:space="0" w:color="auto"/>
            </w:tcBorders>
          </w:tcPr>
          <w:p w14:paraId="2753BC7B" w14:textId="0776ADB5"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45</w:t>
            </w:r>
          </w:p>
        </w:tc>
        <w:tc>
          <w:tcPr>
            <w:tcW w:w="1417" w:type="dxa"/>
            <w:tcBorders>
              <w:top w:val="single" w:sz="4" w:space="0" w:color="auto"/>
              <w:left w:val="single" w:sz="4" w:space="0" w:color="auto"/>
              <w:bottom w:val="single" w:sz="4" w:space="0" w:color="auto"/>
              <w:right w:val="single" w:sz="4" w:space="0" w:color="auto"/>
            </w:tcBorders>
          </w:tcPr>
          <w:p w14:paraId="52728456" w14:textId="7121C9F2"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134" w:type="dxa"/>
            <w:tcBorders>
              <w:top w:val="single" w:sz="4" w:space="0" w:color="auto"/>
              <w:left w:val="single" w:sz="4" w:space="0" w:color="auto"/>
              <w:bottom w:val="single" w:sz="4" w:space="0" w:color="auto"/>
              <w:right w:val="single" w:sz="4" w:space="0" w:color="auto"/>
            </w:tcBorders>
          </w:tcPr>
          <w:p w14:paraId="0E4BC64A" w14:textId="04B37B6A"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44</w:t>
            </w:r>
          </w:p>
        </w:tc>
        <w:tc>
          <w:tcPr>
            <w:tcW w:w="1701" w:type="dxa"/>
            <w:tcBorders>
              <w:top w:val="single" w:sz="4" w:space="0" w:color="auto"/>
              <w:left w:val="single" w:sz="4" w:space="0" w:color="auto"/>
              <w:bottom w:val="single" w:sz="4" w:space="0" w:color="auto"/>
              <w:right w:val="single" w:sz="4" w:space="0" w:color="auto"/>
            </w:tcBorders>
          </w:tcPr>
          <w:p w14:paraId="0C02BFB4" w14:textId="27C407DF"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94</w:t>
            </w:r>
          </w:p>
        </w:tc>
      </w:tr>
      <w:tr w:rsidR="0095200D" w:rsidRPr="00FD1708" w14:paraId="530DE36A" w14:textId="77777777" w:rsidTr="006D720E">
        <w:tc>
          <w:tcPr>
            <w:tcW w:w="3823" w:type="dxa"/>
            <w:tcBorders>
              <w:top w:val="single" w:sz="4" w:space="0" w:color="auto"/>
              <w:left w:val="single" w:sz="4" w:space="0" w:color="auto"/>
              <w:bottom w:val="single" w:sz="4" w:space="0" w:color="auto"/>
              <w:right w:val="single" w:sz="4" w:space="0" w:color="auto"/>
            </w:tcBorders>
          </w:tcPr>
          <w:p w14:paraId="55ABC264"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394D6945" w14:textId="00FE1457"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69CC47F7" w14:textId="0F5741AF"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5CF1CF02" w14:textId="33D6025C" w:rsidR="0095200D" w:rsidRPr="00FD1708" w:rsidRDefault="001F5205"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17</w:t>
            </w:r>
          </w:p>
        </w:tc>
        <w:tc>
          <w:tcPr>
            <w:tcW w:w="1701" w:type="dxa"/>
            <w:tcBorders>
              <w:top w:val="single" w:sz="4" w:space="0" w:color="auto"/>
              <w:left w:val="single" w:sz="4" w:space="0" w:color="auto"/>
              <w:bottom w:val="single" w:sz="4" w:space="0" w:color="auto"/>
              <w:right w:val="single" w:sz="4" w:space="0" w:color="auto"/>
            </w:tcBorders>
          </w:tcPr>
          <w:p w14:paraId="439F585E" w14:textId="15291B1A" w:rsidR="0095200D" w:rsidRPr="00FD1708" w:rsidRDefault="001F5205"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06</w:t>
            </w:r>
          </w:p>
        </w:tc>
      </w:tr>
      <w:tr w:rsidR="0095200D" w:rsidRPr="00FD1708" w14:paraId="632B7687" w14:textId="77777777" w:rsidTr="006D720E">
        <w:tc>
          <w:tcPr>
            <w:tcW w:w="3823" w:type="dxa"/>
            <w:tcBorders>
              <w:top w:val="single" w:sz="4" w:space="0" w:color="auto"/>
              <w:left w:val="single" w:sz="4" w:space="0" w:color="auto"/>
              <w:bottom w:val="single" w:sz="4" w:space="0" w:color="auto"/>
              <w:right w:val="single" w:sz="4" w:space="0" w:color="auto"/>
            </w:tcBorders>
          </w:tcPr>
          <w:p w14:paraId="56DA4E78" w14:textId="77777777" w:rsidR="0095200D" w:rsidRPr="00FD1708" w:rsidRDefault="0095200D" w:rsidP="0095200D">
            <w:pPr>
              <w:rPr>
                <w:rFonts w:ascii="Times New Roman" w:hAnsi="Times New Roman" w:cs="Times New Roman"/>
              </w:rPr>
            </w:pPr>
            <w:r w:rsidRPr="00FD1708">
              <w:rPr>
                <w:rFonts w:ascii="Times New Roman" w:eastAsia="SimSun" w:hAnsi="Times New Roman" w:cs="Times New Roman"/>
                <w:lang w:eastAsia="zh-CN"/>
              </w:rPr>
              <w:t>P2Y</w:t>
            </w:r>
            <w:r w:rsidRPr="00FD1708">
              <w:rPr>
                <w:rFonts w:ascii="Times New Roman" w:eastAsia="SimSun" w:hAnsi="Times New Roman" w:cs="Times New Roman"/>
                <w:vertAlign w:val="subscript"/>
                <w:lang w:eastAsia="zh-CN"/>
              </w:rPr>
              <w:t>12</w:t>
            </w:r>
            <w:r w:rsidRPr="00FD1708">
              <w:rPr>
                <w:rFonts w:ascii="Times New Roman" w:eastAsia="SimSun" w:hAnsi="Times New Roman" w:cs="Times New Roman"/>
                <w:lang w:eastAsia="zh-CN"/>
              </w:rPr>
              <w:t xml:space="preserve"> inhibitors</w:t>
            </w:r>
          </w:p>
        </w:tc>
        <w:tc>
          <w:tcPr>
            <w:tcW w:w="1701" w:type="dxa"/>
            <w:tcBorders>
              <w:top w:val="single" w:sz="4" w:space="0" w:color="auto"/>
              <w:left w:val="single" w:sz="4" w:space="0" w:color="auto"/>
              <w:bottom w:val="single" w:sz="4" w:space="0" w:color="auto"/>
              <w:right w:val="single" w:sz="4" w:space="0" w:color="auto"/>
            </w:tcBorders>
          </w:tcPr>
          <w:p w14:paraId="10014031" w14:textId="77777777" w:rsidR="0095200D" w:rsidRPr="00FD1708" w:rsidRDefault="0095200D" w:rsidP="0095200D">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1B084F2D"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28D22DBE"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223194F0" w14:textId="77777777" w:rsidR="0095200D" w:rsidRPr="00FD1708" w:rsidRDefault="0095200D" w:rsidP="0095200D">
            <w:pPr>
              <w:rPr>
                <w:rFonts w:ascii="Times New Roman" w:hAnsi="Times New Roman" w:cs="Times New Roman"/>
              </w:rPr>
            </w:pPr>
          </w:p>
        </w:tc>
      </w:tr>
      <w:tr w:rsidR="0095200D" w:rsidRPr="00FD1708" w14:paraId="16CFC711" w14:textId="77777777" w:rsidTr="006D720E">
        <w:tc>
          <w:tcPr>
            <w:tcW w:w="3823" w:type="dxa"/>
            <w:tcBorders>
              <w:top w:val="single" w:sz="4" w:space="0" w:color="auto"/>
              <w:left w:val="single" w:sz="4" w:space="0" w:color="auto"/>
              <w:bottom w:val="single" w:sz="4" w:space="0" w:color="auto"/>
              <w:right w:val="single" w:sz="4" w:space="0" w:color="auto"/>
            </w:tcBorders>
          </w:tcPr>
          <w:p w14:paraId="156F13DA" w14:textId="77777777" w:rsidR="0095200D" w:rsidRPr="00FD1708" w:rsidRDefault="0095200D" w:rsidP="0095200D">
            <w:pPr>
              <w:rPr>
                <w:rFonts w:ascii="Times New Roman" w:eastAsia="SimSun" w:hAnsi="Times New Roman" w:cs="Times New Roman"/>
                <w:lang w:eastAsia="zh-C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615960DE" w14:textId="02B32233"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56</w:t>
            </w:r>
          </w:p>
        </w:tc>
        <w:tc>
          <w:tcPr>
            <w:tcW w:w="1417" w:type="dxa"/>
            <w:tcBorders>
              <w:top w:val="single" w:sz="4" w:space="0" w:color="auto"/>
              <w:left w:val="single" w:sz="4" w:space="0" w:color="auto"/>
              <w:bottom w:val="single" w:sz="4" w:space="0" w:color="auto"/>
              <w:right w:val="single" w:sz="4" w:space="0" w:color="auto"/>
            </w:tcBorders>
          </w:tcPr>
          <w:p w14:paraId="3CE61A36" w14:textId="31551827"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6288633B" w14:textId="2D8C633F"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65</w:t>
            </w:r>
          </w:p>
        </w:tc>
        <w:tc>
          <w:tcPr>
            <w:tcW w:w="1701" w:type="dxa"/>
            <w:tcBorders>
              <w:top w:val="single" w:sz="4" w:space="0" w:color="auto"/>
              <w:left w:val="single" w:sz="4" w:space="0" w:color="auto"/>
              <w:bottom w:val="single" w:sz="4" w:space="0" w:color="auto"/>
              <w:right w:val="single" w:sz="4" w:space="0" w:color="auto"/>
            </w:tcBorders>
          </w:tcPr>
          <w:p w14:paraId="2553B191" w14:textId="02D3F92F"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98</w:t>
            </w:r>
          </w:p>
        </w:tc>
      </w:tr>
      <w:tr w:rsidR="0095200D" w:rsidRPr="00FD1708" w14:paraId="5D98C181" w14:textId="77777777" w:rsidTr="006D720E">
        <w:tc>
          <w:tcPr>
            <w:tcW w:w="3823" w:type="dxa"/>
            <w:tcBorders>
              <w:top w:val="single" w:sz="4" w:space="0" w:color="auto"/>
              <w:left w:val="single" w:sz="4" w:space="0" w:color="auto"/>
              <w:bottom w:val="single" w:sz="4" w:space="0" w:color="auto"/>
              <w:right w:val="single" w:sz="4" w:space="0" w:color="auto"/>
            </w:tcBorders>
          </w:tcPr>
          <w:p w14:paraId="3C14A447" w14:textId="77777777" w:rsidR="0095200D" w:rsidRPr="00FD1708" w:rsidRDefault="0095200D" w:rsidP="0095200D">
            <w:pPr>
              <w:rPr>
                <w:rFonts w:ascii="Times New Roman" w:eastAsia="SimSun" w:hAnsi="Times New Roman" w:cs="Times New Roman"/>
                <w:lang w:eastAsia="zh-C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7EEF0E1B" w14:textId="5BCB90A8"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07</w:t>
            </w:r>
          </w:p>
        </w:tc>
        <w:tc>
          <w:tcPr>
            <w:tcW w:w="1417" w:type="dxa"/>
            <w:tcBorders>
              <w:top w:val="single" w:sz="4" w:space="0" w:color="auto"/>
              <w:left w:val="single" w:sz="4" w:space="0" w:color="auto"/>
              <w:bottom w:val="single" w:sz="4" w:space="0" w:color="auto"/>
              <w:right w:val="single" w:sz="4" w:space="0" w:color="auto"/>
            </w:tcBorders>
          </w:tcPr>
          <w:p w14:paraId="33FD2B9A" w14:textId="6BDDB9F6"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127E8E49" w14:textId="4BA26968" w:rsidR="0095200D" w:rsidRPr="00FD1708" w:rsidRDefault="001F5205"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37</w:t>
            </w:r>
          </w:p>
        </w:tc>
        <w:tc>
          <w:tcPr>
            <w:tcW w:w="1701" w:type="dxa"/>
            <w:tcBorders>
              <w:top w:val="single" w:sz="4" w:space="0" w:color="auto"/>
              <w:left w:val="single" w:sz="4" w:space="0" w:color="auto"/>
              <w:bottom w:val="single" w:sz="4" w:space="0" w:color="auto"/>
              <w:right w:val="single" w:sz="4" w:space="0" w:color="auto"/>
            </w:tcBorders>
          </w:tcPr>
          <w:p w14:paraId="1C254A1B" w14:textId="77777777" w:rsidR="0095200D" w:rsidRPr="00FD1708" w:rsidRDefault="0095200D" w:rsidP="0095200D">
            <w:pPr>
              <w:jc w:val="center"/>
              <w:rPr>
                <w:rFonts w:ascii="Times New Roman" w:hAnsi="Times New Roman" w:cs="Times New Roman"/>
              </w:rPr>
            </w:pPr>
            <w:r w:rsidRPr="00FD1708">
              <w:rPr>
                <w:rFonts w:ascii="Times New Roman" w:hAnsi="Times New Roman" w:cs="Times New Roman"/>
              </w:rPr>
              <w:t>1.06</w:t>
            </w:r>
          </w:p>
        </w:tc>
      </w:tr>
      <w:tr w:rsidR="0095200D" w:rsidRPr="00FD1708" w14:paraId="631AAE92" w14:textId="77777777" w:rsidTr="006D720E">
        <w:tc>
          <w:tcPr>
            <w:tcW w:w="3823" w:type="dxa"/>
            <w:tcBorders>
              <w:top w:val="single" w:sz="4" w:space="0" w:color="auto"/>
              <w:left w:val="single" w:sz="4" w:space="0" w:color="auto"/>
              <w:bottom w:val="single" w:sz="4" w:space="0" w:color="auto"/>
              <w:right w:val="single" w:sz="4" w:space="0" w:color="auto"/>
            </w:tcBorders>
          </w:tcPr>
          <w:p w14:paraId="48444795"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ACEi/ARBs </w:t>
            </w:r>
          </w:p>
        </w:tc>
        <w:tc>
          <w:tcPr>
            <w:tcW w:w="1701" w:type="dxa"/>
            <w:tcBorders>
              <w:top w:val="single" w:sz="4" w:space="0" w:color="auto"/>
              <w:left w:val="single" w:sz="4" w:space="0" w:color="auto"/>
              <w:bottom w:val="single" w:sz="4" w:space="0" w:color="auto"/>
              <w:right w:val="single" w:sz="4" w:space="0" w:color="auto"/>
            </w:tcBorders>
          </w:tcPr>
          <w:p w14:paraId="7E7AF12C" w14:textId="77777777" w:rsidR="0095200D" w:rsidRPr="00FD1708" w:rsidRDefault="0095200D" w:rsidP="0095200D">
            <w:pPr>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4D832137" w14:textId="77777777" w:rsidR="0095200D" w:rsidRPr="00FD1708" w:rsidRDefault="0095200D" w:rsidP="0095200D">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3A9E1B1D" w14:textId="77777777" w:rsidR="0095200D" w:rsidRPr="00FD1708" w:rsidRDefault="0095200D" w:rsidP="0095200D">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5E830319" w14:textId="77777777" w:rsidR="0095200D" w:rsidRPr="00FD1708" w:rsidRDefault="0095200D" w:rsidP="0095200D">
            <w:pPr>
              <w:jc w:val="center"/>
              <w:rPr>
                <w:rFonts w:ascii="Times New Roman" w:hAnsi="Times New Roman" w:cs="Times New Roman"/>
              </w:rPr>
            </w:pPr>
          </w:p>
        </w:tc>
      </w:tr>
      <w:tr w:rsidR="0095200D" w:rsidRPr="00FD1708" w14:paraId="3314272A" w14:textId="77777777" w:rsidTr="006D720E">
        <w:tc>
          <w:tcPr>
            <w:tcW w:w="3823" w:type="dxa"/>
            <w:tcBorders>
              <w:top w:val="single" w:sz="4" w:space="0" w:color="auto"/>
              <w:left w:val="single" w:sz="4" w:space="0" w:color="auto"/>
              <w:bottom w:val="single" w:sz="4" w:space="0" w:color="auto"/>
              <w:right w:val="single" w:sz="4" w:space="0" w:color="auto"/>
            </w:tcBorders>
          </w:tcPr>
          <w:p w14:paraId="11A804BD"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75CA7723" w14:textId="6D3F199D"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5200D" w:rsidRPr="00FD1708">
              <w:rPr>
                <w:rFonts w:ascii="Times New Roman" w:hAnsi="Times New Roman" w:cs="Times New Roman"/>
              </w:rPr>
              <w:t>45</w:t>
            </w:r>
          </w:p>
        </w:tc>
        <w:tc>
          <w:tcPr>
            <w:tcW w:w="1417" w:type="dxa"/>
            <w:tcBorders>
              <w:top w:val="single" w:sz="4" w:space="0" w:color="auto"/>
              <w:left w:val="single" w:sz="4" w:space="0" w:color="auto"/>
              <w:bottom w:val="single" w:sz="4" w:space="0" w:color="auto"/>
              <w:right w:val="single" w:sz="4" w:space="0" w:color="auto"/>
            </w:tcBorders>
          </w:tcPr>
          <w:p w14:paraId="7349678F" w14:textId="4CAC1890"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6216BDE0" w14:textId="3EF2B2FB" w:rsidR="0095200D" w:rsidRPr="00FD1708" w:rsidRDefault="001F5205"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26</w:t>
            </w:r>
          </w:p>
        </w:tc>
        <w:tc>
          <w:tcPr>
            <w:tcW w:w="1701" w:type="dxa"/>
            <w:tcBorders>
              <w:top w:val="single" w:sz="4" w:space="0" w:color="auto"/>
              <w:left w:val="single" w:sz="4" w:space="0" w:color="auto"/>
              <w:bottom w:val="single" w:sz="4" w:space="0" w:color="auto"/>
              <w:right w:val="single" w:sz="4" w:space="0" w:color="auto"/>
            </w:tcBorders>
          </w:tcPr>
          <w:p w14:paraId="1D7F2DFE" w14:textId="6429C79D" w:rsidR="0095200D" w:rsidRPr="00FD1708" w:rsidRDefault="001F5205"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442A2C8A" w14:textId="77777777" w:rsidTr="006D720E">
        <w:tc>
          <w:tcPr>
            <w:tcW w:w="3823" w:type="dxa"/>
            <w:tcBorders>
              <w:top w:val="single" w:sz="4" w:space="0" w:color="auto"/>
              <w:left w:val="single" w:sz="4" w:space="0" w:color="auto"/>
              <w:bottom w:val="single" w:sz="4" w:space="0" w:color="auto"/>
              <w:right w:val="single" w:sz="4" w:space="0" w:color="auto"/>
            </w:tcBorders>
          </w:tcPr>
          <w:p w14:paraId="272F5173"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5D545E6D" w14:textId="54E47075"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12</w:t>
            </w:r>
          </w:p>
        </w:tc>
        <w:tc>
          <w:tcPr>
            <w:tcW w:w="1417" w:type="dxa"/>
            <w:tcBorders>
              <w:top w:val="single" w:sz="4" w:space="0" w:color="auto"/>
              <w:left w:val="single" w:sz="4" w:space="0" w:color="auto"/>
              <w:bottom w:val="single" w:sz="4" w:space="0" w:color="auto"/>
              <w:right w:val="single" w:sz="4" w:space="0" w:color="auto"/>
            </w:tcBorders>
          </w:tcPr>
          <w:p w14:paraId="08B7578A" w14:textId="57E9328D"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7CA5F7BC" w14:textId="00861EA9" w:rsidR="0095200D" w:rsidRPr="00FD1708" w:rsidRDefault="001F5205" w:rsidP="0095200D">
            <w:pPr>
              <w:jc w:val="center"/>
              <w:rPr>
                <w:rFonts w:ascii="Times New Roman" w:hAnsi="Times New Roman" w:cs="Times New Roman"/>
              </w:rPr>
            </w:pPr>
            <w:r w:rsidRPr="00FD1708">
              <w:rPr>
                <w:rFonts w:ascii="Times New Roman" w:hAnsi="Times New Roman" w:cs="Times New Roman"/>
              </w:rPr>
              <w:t>2</w:t>
            </w:r>
            <w:r w:rsidR="009235E7" w:rsidRPr="00FD1708">
              <w:rPr>
                <w:rFonts w:ascii="Times New Roman" w:hAnsi="Times New Roman" w:cs="Times New Roman"/>
              </w:rPr>
              <w:t>.</w:t>
            </w:r>
            <w:r w:rsidR="0095200D" w:rsidRPr="00FD1708">
              <w:rPr>
                <w:rFonts w:ascii="Times New Roman" w:hAnsi="Times New Roman" w:cs="Times New Roman"/>
              </w:rPr>
              <w:t>30</w:t>
            </w:r>
          </w:p>
        </w:tc>
        <w:tc>
          <w:tcPr>
            <w:tcW w:w="1701" w:type="dxa"/>
            <w:tcBorders>
              <w:top w:val="single" w:sz="4" w:space="0" w:color="auto"/>
              <w:left w:val="single" w:sz="4" w:space="0" w:color="auto"/>
              <w:bottom w:val="single" w:sz="4" w:space="0" w:color="auto"/>
              <w:right w:val="single" w:sz="4" w:space="0" w:color="auto"/>
            </w:tcBorders>
          </w:tcPr>
          <w:p w14:paraId="061DE6C1" w14:textId="6B534452"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95</w:t>
            </w:r>
          </w:p>
        </w:tc>
      </w:tr>
      <w:tr w:rsidR="0095200D" w:rsidRPr="00FD1708" w14:paraId="3DD97D9C" w14:textId="77777777" w:rsidTr="006D720E">
        <w:tc>
          <w:tcPr>
            <w:tcW w:w="3823" w:type="dxa"/>
            <w:tcBorders>
              <w:top w:val="single" w:sz="4" w:space="0" w:color="auto"/>
              <w:left w:val="single" w:sz="4" w:space="0" w:color="auto"/>
              <w:bottom w:val="single" w:sz="4" w:space="0" w:color="auto"/>
              <w:right w:val="single" w:sz="4" w:space="0" w:color="auto"/>
            </w:tcBorders>
          </w:tcPr>
          <w:p w14:paraId="20FB8D57"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Statins </w:t>
            </w:r>
          </w:p>
        </w:tc>
        <w:tc>
          <w:tcPr>
            <w:tcW w:w="1701" w:type="dxa"/>
            <w:tcBorders>
              <w:top w:val="single" w:sz="4" w:space="0" w:color="auto"/>
              <w:left w:val="single" w:sz="4" w:space="0" w:color="auto"/>
              <w:bottom w:val="single" w:sz="4" w:space="0" w:color="auto"/>
              <w:right w:val="single" w:sz="4" w:space="0" w:color="auto"/>
            </w:tcBorders>
          </w:tcPr>
          <w:p w14:paraId="6D6A08F6" w14:textId="77777777" w:rsidR="0095200D" w:rsidRPr="00FD1708" w:rsidRDefault="0095200D" w:rsidP="0095200D">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17E6B4B7"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08AF80F6"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4FF324D9" w14:textId="77777777" w:rsidR="0095200D" w:rsidRPr="00FD1708" w:rsidRDefault="0095200D" w:rsidP="0095200D">
            <w:pPr>
              <w:rPr>
                <w:rFonts w:ascii="Times New Roman" w:hAnsi="Times New Roman" w:cs="Times New Roman"/>
              </w:rPr>
            </w:pPr>
          </w:p>
        </w:tc>
      </w:tr>
      <w:tr w:rsidR="0095200D" w:rsidRPr="00FD1708" w14:paraId="386C9198" w14:textId="77777777" w:rsidTr="006D720E">
        <w:tc>
          <w:tcPr>
            <w:tcW w:w="3823" w:type="dxa"/>
            <w:tcBorders>
              <w:top w:val="single" w:sz="4" w:space="0" w:color="auto"/>
              <w:left w:val="single" w:sz="4" w:space="0" w:color="auto"/>
              <w:bottom w:val="single" w:sz="4" w:space="0" w:color="auto"/>
              <w:right w:val="single" w:sz="4" w:space="0" w:color="auto"/>
            </w:tcBorders>
          </w:tcPr>
          <w:p w14:paraId="5BB4AF46"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3DB4F5F5" w14:textId="2D8C1DF8"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62</w:t>
            </w:r>
          </w:p>
        </w:tc>
        <w:tc>
          <w:tcPr>
            <w:tcW w:w="1417" w:type="dxa"/>
            <w:tcBorders>
              <w:top w:val="single" w:sz="4" w:space="0" w:color="auto"/>
              <w:left w:val="single" w:sz="4" w:space="0" w:color="auto"/>
              <w:bottom w:val="single" w:sz="4" w:space="0" w:color="auto"/>
              <w:right w:val="single" w:sz="4" w:space="0" w:color="auto"/>
            </w:tcBorders>
          </w:tcPr>
          <w:p w14:paraId="624C9690" w14:textId="3E6213B5"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134" w:type="dxa"/>
            <w:tcBorders>
              <w:top w:val="single" w:sz="4" w:space="0" w:color="auto"/>
              <w:left w:val="single" w:sz="4" w:space="0" w:color="auto"/>
              <w:bottom w:val="single" w:sz="4" w:space="0" w:color="auto"/>
              <w:right w:val="single" w:sz="4" w:space="0" w:color="auto"/>
            </w:tcBorders>
          </w:tcPr>
          <w:p w14:paraId="2F38F4FF" w14:textId="756812C1"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50</w:t>
            </w:r>
          </w:p>
        </w:tc>
        <w:tc>
          <w:tcPr>
            <w:tcW w:w="1701" w:type="dxa"/>
            <w:tcBorders>
              <w:top w:val="single" w:sz="4" w:space="0" w:color="auto"/>
              <w:left w:val="single" w:sz="4" w:space="0" w:color="auto"/>
              <w:bottom w:val="single" w:sz="4" w:space="0" w:color="auto"/>
              <w:right w:val="single" w:sz="4" w:space="0" w:color="auto"/>
            </w:tcBorders>
          </w:tcPr>
          <w:p w14:paraId="371B9695" w14:textId="2153B618"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96</w:t>
            </w:r>
          </w:p>
        </w:tc>
      </w:tr>
      <w:tr w:rsidR="0095200D" w:rsidRPr="00FD1708" w14:paraId="35791D19" w14:textId="77777777" w:rsidTr="006D720E">
        <w:tc>
          <w:tcPr>
            <w:tcW w:w="3823" w:type="dxa"/>
            <w:tcBorders>
              <w:top w:val="single" w:sz="4" w:space="0" w:color="auto"/>
              <w:left w:val="single" w:sz="4" w:space="0" w:color="auto"/>
              <w:bottom w:val="single" w:sz="4" w:space="0" w:color="auto"/>
              <w:right w:val="single" w:sz="4" w:space="0" w:color="auto"/>
            </w:tcBorders>
          </w:tcPr>
          <w:p w14:paraId="381A484A"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63541114" w14:textId="1E5FA654"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417" w:type="dxa"/>
            <w:tcBorders>
              <w:top w:val="single" w:sz="4" w:space="0" w:color="auto"/>
              <w:left w:val="single" w:sz="4" w:space="0" w:color="auto"/>
              <w:bottom w:val="single" w:sz="4" w:space="0" w:color="auto"/>
              <w:right w:val="single" w:sz="4" w:space="0" w:color="auto"/>
            </w:tcBorders>
          </w:tcPr>
          <w:p w14:paraId="2B201012" w14:textId="075540A0"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08155A49" w14:textId="5DFD3FF7" w:rsidR="0095200D" w:rsidRPr="00FD1708" w:rsidRDefault="001F5205"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39</w:t>
            </w:r>
          </w:p>
        </w:tc>
        <w:tc>
          <w:tcPr>
            <w:tcW w:w="1701" w:type="dxa"/>
            <w:tcBorders>
              <w:top w:val="single" w:sz="4" w:space="0" w:color="auto"/>
              <w:left w:val="single" w:sz="4" w:space="0" w:color="auto"/>
              <w:bottom w:val="single" w:sz="4" w:space="0" w:color="auto"/>
              <w:right w:val="single" w:sz="4" w:space="0" w:color="auto"/>
            </w:tcBorders>
          </w:tcPr>
          <w:p w14:paraId="36354A88" w14:textId="2A754F89"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95</w:t>
            </w:r>
          </w:p>
        </w:tc>
      </w:tr>
      <w:tr w:rsidR="0095200D" w:rsidRPr="00FD1708" w14:paraId="68B2F969" w14:textId="77777777" w:rsidTr="006D720E">
        <w:tc>
          <w:tcPr>
            <w:tcW w:w="3823" w:type="dxa"/>
            <w:tcBorders>
              <w:top w:val="single" w:sz="4" w:space="0" w:color="auto"/>
              <w:left w:val="single" w:sz="4" w:space="0" w:color="auto"/>
              <w:bottom w:val="single" w:sz="4" w:space="0" w:color="auto"/>
              <w:right w:val="single" w:sz="4" w:space="0" w:color="auto"/>
            </w:tcBorders>
          </w:tcPr>
          <w:p w14:paraId="025E0BD2"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 xml:space="preserve">In-hospital procedures </w:t>
            </w:r>
          </w:p>
        </w:tc>
        <w:tc>
          <w:tcPr>
            <w:tcW w:w="1701" w:type="dxa"/>
            <w:tcBorders>
              <w:top w:val="single" w:sz="4" w:space="0" w:color="auto"/>
              <w:left w:val="single" w:sz="4" w:space="0" w:color="auto"/>
              <w:bottom w:val="single" w:sz="4" w:space="0" w:color="auto"/>
              <w:right w:val="single" w:sz="4" w:space="0" w:color="auto"/>
            </w:tcBorders>
          </w:tcPr>
          <w:p w14:paraId="6CF8328E"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08B8656E"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2517F079"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22711EB0" w14:textId="77777777" w:rsidR="0095200D" w:rsidRPr="00FD1708" w:rsidRDefault="0095200D" w:rsidP="0095200D">
            <w:pPr>
              <w:rPr>
                <w:rFonts w:ascii="Times New Roman" w:hAnsi="Times New Roman" w:cs="Times New Roman"/>
                <w:b/>
              </w:rPr>
            </w:pPr>
          </w:p>
        </w:tc>
      </w:tr>
      <w:tr w:rsidR="0095200D" w:rsidRPr="00FD1708" w14:paraId="5C0583BF" w14:textId="77777777" w:rsidTr="006D720E">
        <w:tc>
          <w:tcPr>
            <w:tcW w:w="3823" w:type="dxa"/>
            <w:tcBorders>
              <w:top w:val="single" w:sz="4" w:space="0" w:color="auto"/>
              <w:left w:val="single" w:sz="4" w:space="0" w:color="auto"/>
              <w:bottom w:val="single" w:sz="4" w:space="0" w:color="auto"/>
              <w:right w:val="single" w:sz="4" w:space="0" w:color="auto"/>
            </w:tcBorders>
          </w:tcPr>
          <w:p w14:paraId="3517292E"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Coronary angiography </w:t>
            </w:r>
          </w:p>
        </w:tc>
        <w:tc>
          <w:tcPr>
            <w:tcW w:w="1701" w:type="dxa"/>
            <w:tcBorders>
              <w:top w:val="single" w:sz="4" w:space="0" w:color="auto"/>
              <w:left w:val="single" w:sz="4" w:space="0" w:color="auto"/>
              <w:bottom w:val="single" w:sz="4" w:space="0" w:color="auto"/>
              <w:right w:val="single" w:sz="4" w:space="0" w:color="auto"/>
            </w:tcBorders>
          </w:tcPr>
          <w:p w14:paraId="5493A319" w14:textId="77777777" w:rsidR="0095200D" w:rsidRPr="00FD1708" w:rsidRDefault="0095200D" w:rsidP="0095200D">
            <w:pPr>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3EE4EAAC"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6F0B943C"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2A42B424" w14:textId="77777777" w:rsidR="0095200D" w:rsidRPr="00FD1708" w:rsidRDefault="0095200D" w:rsidP="0095200D">
            <w:pPr>
              <w:rPr>
                <w:rFonts w:ascii="Times New Roman" w:hAnsi="Times New Roman" w:cs="Times New Roman"/>
              </w:rPr>
            </w:pPr>
          </w:p>
        </w:tc>
      </w:tr>
      <w:tr w:rsidR="0095200D" w:rsidRPr="00FD1708" w14:paraId="232080D0" w14:textId="77777777" w:rsidTr="006D720E">
        <w:tc>
          <w:tcPr>
            <w:tcW w:w="3823" w:type="dxa"/>
            <w:tcBorders>
              <w:top w:val="single" w:sz="4" w:space="0" w:color="auto"/>
              <w:left w:val="single" w:sz="4" w:space="0" w:color="auto"/>
              <w:bottom w:val="single" w:sz="4" w:space="0" w:color="auto"/>
              <w:right w:val="single" w:sz="4" w:space="0" w:color="auto"/>
            </w:tcBorders>
          </w:tcPr>
          <w:p w14:paraId="5A9C18D7"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3171E3DF" w14:textId="4BC5459B"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14</w:t>
            </w:r>
          </w:p>
        </w:tc>
        <w:tc>
          <w:tcPr>
            <w:tcW w:w="1417" w:type="dxa"/>
            <w:tcBorders>
              <w:top w:val="single" w:sz="4" w:space="0" w:color="auto"/>
              <w:left w:val="single" w:sz="4" w:space="0" w:color="auto"/>
              <w:bottom w:val="single" w:sz="4" w:space="0" w:color="auto"/>
              <w:right w:val="single" w:sz="4" w:space="0" w:color="auto"/>
            </w:tcBorders>
          </w:tcPr>
          <w:p w14:paraId="793FADD6" w14:textId="6D0B8AB8"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1AFCE40E" w14:textId="147BC28B"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c>
          <w:tcPr>
            <w:tcW w:w="1701" w:type="dxa"/>
            <w:tcBorders>
              <w:top w:val="single" w:sz="4" w:space="0" w:color="auto"/>
              <w:left w:val="single" w:sz="4" w:space="0" w:color="auto"/>
              <w:bottom w:val="single" w:sz="4" w:space="0" w:color="auto"/>
              <w:right w:val="single" w:sz="4" w:space="0" w:color="auto"/>
            </w:tcBorders>
          </w:tcPr>
          <w:p w14:paraId="72C5A38E" w14:textId="254A970A" w:rsidR="0095200D" w:rsidRPr="00FD1708" w:rsidRDefault="001F5205"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63F253F4" w14:textId="77777777" w:rsidTr="006D720E">
        <w:tc>
          <w:tcPr>
            <w:tcW w:w="3823" w:type="dxa"/>
            <w:tcBorders>
              <w:top w:val="single" w:sz="4" w:space="0" w:color="auto"/>
              <w:left w:val="single" w:sz="4" w:space="0" w:color="auto"/>
              <w:bottom w:val="single" w:sz="4" w:space="0" w:color="auto"/>
              <w:right w:val="single" w:sz="4" w:space="0" w:color="auto"/>
            </w:tcBorders>
          </w:tcPr>
          <w:p w14:paraId="30FA79B7"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141C2645" w14:textId="10CAEC53"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16F4CECE" w14:textId="430AA985"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48AE6EFB" w14:textId="6EA693FE"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88</w:t>
            </w:r>
          </w:p>
        </w:tc>
        <w:tc>
          <w:tcPr>
            <w:tcW w:w="1701" w:type="dxa"/>
            <w:tcBorders>
              <w:top w:val="single" w:sz="4" w:space="0" w:color="auto"/>
              <w:left w:val="single" w:sz="4" w:space="0" w:color="auto"/>
              <w:bottom w:val="single" w:sz="4" w:space="0" w:color="auto"/>
              <w:right w:val="single" w:sz="4" w:space="0" w:color="auto"/>
            </w:tcBorders>
          </w:tcPr>
          <w:p w14:paraId="66E46B39" w14:textId="15BEBEB7"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r>
      <w:tr w:rsidR="0095200D" w:rsidRPr="00FD1708" w14:paraId="37D9C2BF" w14:textId="77777777" w:rsidTr="006D720E">
        <w:tc>
          <w:tcPr>
            <w:tcW w:w="3823" w:type="dxa"/>
            <w:tcBorders>
              <w:top w:val="single" w:sz="4" w:space="0" w:color="auto"/>
              <w:left w:val="single" w:sz="4" w:space="0" w:color="auto"/>
              <w:bottom w:val="single" w:sz="4" w:space="0" w:color="auto"/>
              <w:right w:val="single" w:sz="4" w:space="0" w:color="auto"/>
            </w:tcBorders>
          </w:tcPr>
          <w:p w14:paraId="628BA735"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Coronary intervention (PCI/CABG) </w:t>
            </w:r>
          </w:p>
        </w:tc>
        <w:tc>
          <w:tcPr>
            <w:tcW w:w="1701" w:type="dxa"/>
            <w:tcBorders>
              <w:top w:val="single" w:sz="4" w:space="0" w:color="auto"/>
              <w:left w:val="single" w:sz="4" w:space="0" w:color="auto"/>
              <w:bottom w:val="single" w:sz="4" w:space="0" w:color="auto"/>
              <w:right w:val="single" w:sz="4" w:space="0" w:color="auto"/>
            </w:tcBorders>
          </w:tcPr>
          <w:p w14:paraId="229A87DA" w14:textId="77777777" w:rsidR="0095200D" w:rsidRPr="00FD1708" w:rsidRDefault="0095200D" w:rsidP="0095200D">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1D5A89BE"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356305CE"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32E28A20" w14:textId="77777777" w:rsidR="0095200D" w:rsidRPr="00FD1708" w:rsidRDefault="0095200D" w:rsidP="0095200D">
            <w:pPr>
              <w:rPr>
                <w:rFonts w:ascii="Times New Roman" w:hAnsi="Times New Roman" w:cs="Times New Roman"/>
              </w:rPr>
            </w:pPr>
          </w:p>
        </w:tc>
      </w:tr>
      <w:tr w:rsidR="0095200D" w:rsidRPr="00FD1708" w14:paraId="2B265307" w14:textId="77777777" w:rsidTr="006D720E">
        <w:tc>
          <w:tcPr>
            <w:tcW w:w="3823" w:type="dxa"/>
            <w:tcBorders>
              <w:top w:val="single" w:sz="4" w:space="0" w:color="auto"/>
              <w:left w:val="single" w:sz="4" w:space="0" w:color="auto"/>
              <w:bottom w:val="single" w:sz="4" w:space="0" w:color="auto"/>
              <w:right w:val="single" w:sz="4" w:space="0" w:color="auto"/>
            </w:tcBorders>
          </w:tcPr>
          <w:p w14:paraId="3810DA0D"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7989F531" w14:textId="13066996"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3C905C27" w14:textId="335CD872"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092C07AF" w14:textId="6D60BF32" w:rsidR="0095200D" w:rsidRPr="00FD1708" w:rsidRDefault="001F5205"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701" w:type="dxa"/>
            <w:tcBorders>
              <w:top w:val="single" w:sz="4" w:space="0" w:color="auto"/>
              <w:left w:val="single" w:sz="4" w:space="0" w:color="auto"/>
              <w:bottom w:val="single" w:sz="4" w:space="0" w:color="auto"/>
              <w:right w:val="single" w:sz="4" w:space="0" w:color="auto"/>
            </w:tcBorders>
          </w:tcPr>
          <w:p w14:paraId="792F6AEF" w14:textId="4BA1203D"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0BA8B73F" w14:textId="77777777" w:rsidTr="006D720E">
        <w:tc>
          <w:tcPr>
            <w:tcW w:w="3823" w:type="dxa"/>
            <w:tcBorders>
              <w:top w:val="single" w:sz="4" w:space="0" w:color="auto"/>
              <w:left w:val="single" w:sz="4" w:space="0" w:color="auto"/>
              <w:bottom w:val="single" w:sz="4" w:space="0" w:color="auto"/>
              <w:right w:val="single" w:sz="4" w:space="0" w:color="auto"/>
            </w:tcBorders>
          </w:tcPr>
          <w:p w14:paraId="784C0549"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1773C83E" w14:textId="6D9DC3A0"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0003</w:t>
            </w:r>
          </w:p>
        </w:tc>
        <w:tc>
          <w:tcPr>
            <w:tcW w:w="1417" w:type="dxa"/>
            <w:tcBorders>
              <w:top w:val="single" w:sz="4" w:space="0" w:color="auto"/>
              <w:left w:val="single" w:sz="4" w:space="0" w:color="auto"/>
              <w:bottom w:val="single" w:sz="4" w:space="0" w:color="auto"/>
              <w:right w:val="single" w:sz="4" w:space="0" w:color="auto"/>
            </w:tcBorders>
          </w:tcPr>
          <w:p w14:paraId="4FD5BCC7" w14:textId="77ADC0F9"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0003</w:t>
            </w:r>
          </w:p>
        </w:tc>
        <w:tc>
          <w:tcPr>
            <w:tcW w:w="1134" w:type="dxa"/>
            <w:tcBorders>
              <w:top w:val="single" w:sz="4" w:space="0" w:color="auto"/>
              <w:left w:val="single" w:sz="4" w:space="0" w:color="auto"/>
              <w:bottom w:val="single" w:sz="4" w:space="0" w:color="auto"/>
              <w:right w:val="single" w:sz="4" w:space="0" w:color="auto"/>
            </w:tcBorders>
          </w:tcPr>
          <w:p w14:paraId="55B7F85B" w14:textId="6F797798" w:rsidR="0095200D" w:rsidRPr="00FD1708" w:rsidRDefault="001F5205"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tcPr>
          <w:p w14:paraId="0DBFA1A4" w14:textId="40F9F0EA" w:rsidR="0095200D" w:rsidRPr="00FD1708" w:rsidRDefault="001F5205"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bl>
    <w:p w14:paraId="4C52ED9D" w14:textId="1F59F3A2" w:rsidR="00537F32" w:rsidRPr="00FD1708" w:rsidRDefault="00DB40BC" w:rsidP="00537F32">
      <w:pPr>
        <w:spacing w:line="240" w:lineRule="auto"/>
        <w:rPr>
          <w:rFonts w:ascii="Times New Roman" w:hAnsi="Times New Roman" w:cs="Times New Roman"/>
        </w:rPr>
      </w:pPr>
      <w:r w:rsidRPr="00FD1708">
        <w:rPr>
          <w:rFonts w:ascii="Times New Roman" w:hAnsi="Times New Roman" w:cs="Times New Roman"/>
          <w:b/>
        </w:rPr>
        <w:t>Abbreviations:</w:t>
      </w:r>
      <w:r w:rsidRPr="00FD1708">
        <w:rPr>
          <w:rFonts w:ascii="Times New Roman" w:hAnsi="Times New Roman" w:cs="Times New Roman"/>
        </w:rPr>
        <w:t xml:space="preserve"> ACE, angiotensin converting enzyme; ARB, angiotensin receptor blocker; CABG, coronary artery bypass graft; CHD, coronary heart disease; COPD, chronic </w:t>
      </w:r>
      <w:r w:rsidRPr="00FD1708">
        <w:rPr>
          <w:rFonts w:ascii="Times New Roman" w:hAnsi="Times New Roman" w:cs="Times New Roman"/>
        </w:rPr>
        <w:lastRenderedPageBreak/>
        <w:t>obstructive pulmonary disease; IMD, Index of multiple deprivation; PCI, percutaneous coronary intervention</w:t>
      </w:r>
      <w:r w:rsidR="000A6740" w:rsidRPr="00FD1708">
        <w:rPr>
          <w:rFonts w:ascii="Times New Roman" w:hAnsi="Times New Roman" w:cs="Times New Roman"/>
        </w:rPr>
        <w:t>; ref, reference category</w:t>
      </w:r>
      <w:r w:rsidR="00537F32" w:rsidRPr="00FD1708">
        <w:rPr>
          <w:rFonts w:ascii="Times New Roman" w:hAnsi="Times New Roman" w:cs="Times New Roman"/>
        </w:rPr>
        <w:t>.</w:t>
      </w:r>
    </w:p>
    <w:p w14:paraId="24728C15" w14:textId="77777777" w:rsidR="00537F32" w:rsidRPr="00FD1708" w:rsidRDefault="00537F32" w:rsidP="00537F32">
      <w:pPr>
        <w:spacing w:line="240" w:lineRule="auto"/>
        <w:rPr>
          <w:rFonts w:ascii="Times New Roman" w:hAnsi="Times New Roman" w:cs="Times New Roman"/>
        </w:rPr>
      </w:pPr>
    </w:p>
    <w:p w14:paraId="27B356E4" w14:textId="43263591" w:rsidR="00DB40BC" w:rsidRPr="00FD1708" w:rsidRDefault="00DB40BC" w:rsidP="00DB40BC">
      <w:pPr>
        <w:spacing w:line="240" w:lineRule="auto"/>
        <w:rPr>
          <w:rFonts w:ascii="Times New Roman" w:hAnsi="Times New Roman" w:cs="Times New Roman"/>
        </w:rPr>
      </w:pPr>
    </w:p>
    <w:p w14:paraId="3745DC99" w14:textId="77777777" w:rsidR="001F5205" w:rsidRDefault="001F5205" w:rsidP="0095200D">
      <w:pPr>
        <w:spacing w:line="480" w:lineRule="auto"/>
        <w:rPr>
          <w:rFonts w:ascii="Times New Roman" w:hAnsi="Times New Roman" w:cs="Times New Roman"/>
          <w:b/>
          <w:u w:val="single"/>
        </w:rPr>
      </w:pPr>
    </w:p>
    <w:p w14:paraId="40BE246F" w14:textId="77777777" w:rsidR="007F002D" w:rsidRDefault="007F002D" w:rsidP="0095200D">
      <w:pPr>
        <w:spacing w:line="480" w:lineRule="auto"/>
        <w:rPr>
          <w:rFonts w:ascii="Times New Roman" w:hAnsi="Times New Roman" w:cs="Times New Roman"/>
          <w:b/>
          <w:u w:val="single"/>
        </w:rPr>
      </w:pPr>
    </w:p>
    <w:p w14:paraId="59888F0A" w14:textId="77777777" w:rsidR="007F002D" w:rsidRDefault="007F002D" w:rsidP="0095200D">
      <w:pPr>
        <w:spacing w:line="480" w:lineRule="auto"/>
        <w:rPr>
          <w:rFonts w:ascii="Times New Roman" w:hAnsi="Times New Roman" w:cs="Times New Roman"/>
          <w:b/>
          <w:u w:val="single"/>
        </w:rPr>
      </w:pPr>
    </w:p>
    <w:p w14:paraId="66E44EDE" w14:textId="77777777" w:rsidR="007F002D" w:rsidRDefault="007F002D" w:rsidP="0095200D">
      <w:pPr>
        <w:spacing w:line="480" w:lineRule="auto"/>
        <w:rPr>
          <w:rFonts w:ascii="Times New Roman" w:hAnsi="Times New Roman" w:cs="Times New Roman"/>
          <w:b/>
          <w:u w:val="single"/>
        </w:rPr>
      </w:pPr>
    </w:p>
    <w:p w14:paraId="5FB28B7D" w14:textId="77777777" w:rsidR="007F002D" w:rsidRDefault="007F002D" w:rsidP="0095200D">
      <w:pPr>
        <w:spacing w:line="480" w:lineRule="auto"/>
        <w:rPr>
          <w:rFonts w:ascii="Times New Roman" w:hAnsi="Times New Roman" w:cs="Times New Roman"/>
          <w:b/>
          <w:u w:val="single"/>
        </w:rPr>
      </w:pPr>
    </w:p>
    <w:p w14:paraId="5F9E2961" w14:textId="77777777" w:rsidR="007F002D" w:rsidRDefault="007F002D" w:rsidP="0095200D">
      <w:pPr>
        <w:spacing w:line="480" w:lineRule="auto"/>
        <w:rPr>
          <w:rFonts w:ascii="Times New Roman" w:hAnsi="Times New Roman" w:cs="Times New Roman"/>
          <w:b/>
          <w:u w:val="single"/>
        </w:rPr>
      </w:pPr>
    </w:p>
    <w:p w14:paraId="51A64874" w14:textId="77777777" w:rsidR="007F002D" w:rsidRDefault="007F002D" w:rsidP="0095200D">
      <w:pPr>
        <w:spacing w:line="480" w:lineRule="auto"/>
        <w:rPr>
          <w:rFonts w:ascii="Times New Roman" w:hAnsi="Times New Roman" w:cs="Times New Roman"/>
          <w:b/>
          <w:u w:val="single"/>
        </w:rPr>
      </w:pPr>
    </w:p>
    <w:p w14:paraId="7336584A" w14:textId="77777777" w:rsidR="007F002D" w:rsidRDefault="007F002D" w:rsidP="0095200D">
      <w:pPr>
        <w:spacing w:line="480" w:lineRule="auto"/>
        <w:rPr>
          <w:rFonts w:ascii="Times New Roman" w:hAnsi="Times New Roman" w:cs="Times New Roman"/>
          <w:b/>
          <w:u w:val="single"/>
        </w:rPr>
      </w:pPr>
    </w:p>
    <w:p w14:paraId="06E5FA09" w14:textId="77777777" w:rsidR="007F002D" w:rsidRDefault="007F002D" w:rsidP="0095200D">
      <w:pPr>
        <w:spacing w:line="480" w:lineRule="auto"/>
        <w:rPr>
          <w:rFonts w:ascii="Times New Roman" w:hAnsi="Times New Roman" w:cs="Times New Roman"/>
          <w:b/>
          <w:u w:val="single"/>
        </w:rPr>
      </w:pPr>
    </w:p>
    <w:p w14:paraId="3FB5D528" w14:textId="77777777" w:rsidR="007F002D" w:rsidRDefault="007F002D" w:rsidP="0095200D">
      <w:pPr>
        <w:spacing w:line="480" w:lineRule="auto"/>
        <w:rPr>
          <w:rFonts w:ascii="Times New Roman" w:hAnsi="Times New Roman" w:cs="Times New Roman"/>
          <w:b/>
          <w:u w:val="single"/>
        </w:rPr>
      </w:pPr>
    </w:p>
    <w:p w14:paraId="3DBF279D" w14:textId="77777777" w:rsidR="007F002D" w:rsidRDefault="007F002D" w:rsidP="0095200D">
      <w:pPr>
        <w:spacing w:line="480" w:lineRule="auto"/>
        <w:rPr>
          <w:rFonts w:ascii="Times New Roman" w:hAnsi="Times New Roman" w:cs="Times New Roman"/>
          <w:b/>
          <w:u w:val="single"/>
        </w:rPr>
      </w:pPr>
    </w:p>
    <w:p w14:paraId="695F81D5" w14:textId="77777777" w:rsidR="007F002D" w:rsidRDefault="007F002D" w:rsidP="0095200D">
      <w:pPr>
        <w:spacing w:line="480" w:lineRule="auto"/>
        <w:rPr>
          <w:rFonts w:ascii="Times New Roman" w:hAnsi="Times New Roman" w:cs="Times New Roman"/>
          <w:b/>
          <w:u w:val="single"/>
        </w:rPr>
      </w:pPr>
    </w:p>
    <w:p w14:paraId="1004B361" w14:textId="77777777" w:rsidR="007F002D" w:rsidRDefault="007F002D" w:rsidP="0095200D">
      <w:pPr>
        <w:spacing w:line="480" w:lineRule="auto"/>
        <w:rPr>
          <w:rFonts w:ascii="Times New Roman" w:hAnsi="Times New Roman" w:cs="Times New Roman"/>
          <w:b/>
          <w:u w:val="single"/>
        </w:rPr>
      </w:pPr>
    </w:p>
    <w:p w14:paraId="1F625267" w14:textId="77777777" w:rsidR="007F002D" w:rsidRDefault="007F002D" w:rsidP="0095200D">
      <w:pPr>
        <w:spacing w:line="480" w:lineRule="auto"/>
        <w:rPr>
          <w:rFonts w:ascii="Times New Roman" w:hAnsi="Times New Roman" w:cs="Times New Roman"/>
          <w:b/>
          <w:u w:val="single"/>
        </w:rPr>
      </w:pPr>
    </w:p>
    <w:p w14:paraId="19FFFBCF" w14:textId="77777777" w:rsidR="007F002D" w:rsidRDefault="007F002D" w:rsidP="0095200D">
      <w:pPr>
        <w:spacing w:line="480" w:lineRule="auto"/>
        <w:rPr>
          <w:rFonts w:ascii="Times New Roman" w:hAnsi="Times New Roman" w:cs="Times New Roman"/>
          <w:b/>
          <w:u w:val="single"/>
        </w:rPr>
      </w:pPr>
    </w:p>
    <w:p w14:paraId="0C6BE522" w14:textId="77777777" w:rsidR="007F002D" w:rsidRDefault="007F002D" w:rsidP="0095200D">
      <w:pPr>
        <w:spacing w:line="480" w:lineRule="auto"/>
        <w:rPr>
          <w:rFonts w:ascii="Times New Roman" w:hAnsi="Times New Roman" w:cs="Times New Roman"/>
          <w:b/>
          <w:u w:val="single"/>
        </w:rPr>
      </w:pPr>
    </w:p>
    <w:p w14:paraId="2241EDEB" w14:textId="77777777" w:rsidR="007F002D" w:rsidRDefault="007F002D" w:rsidP="0095200D">
      <w:pPr>
        <w:spacing w:line="480" w:lineRule="auto"/>
        <w:rPr>
          <w:rFonts w:ascii="Times New Roman" w:hAnsi="Times New Roman" w:cs="Times New Roman"/>
          <w:b/>
          <w:u w:val="single"/>
        </w:rPr>
      </w:pPr>
    </w:p>
    <w:p w14:paraId="56511C6C" w14:textId="77777777" w:rsidR="007F002D" w:rsidRPr="00FD1708" w:rsidRDefault="007F002D" w:rsidP="0095200D">
      <w:pPr>
        <w:spacing w:line="480" w:lineRule="auto"/>
        <w:rPr>
          <w:rFonts w:ascii="Times New Roman" w:hAnsi="Times New Roman" w:cs="Times New Roman"/>
          <w:b/>
          <w:u w:val="single"/>
        </w:rPr>
      </w:pPr>
    </w:p>
    <w:p w14:paraId="359DF343" w14:textId="760408DA" w:rsidR="0095200D" w:rsidRPr="00FD1708" w:rsidRDefault="00577FA6" w:rsidP="00253AFE">
      <w:pPr>
        <w:jc w:val="center"/>
        <w:rPr>
          <w:rFonts w:ascii="Times New Roman" w:hAnsi="Times New Roman" w:cs="Times New Roman"/>
        </w:rPr>
      </w:pPr>
      <w:r>
        <w:rPr>
          <w:rFonts w:ascii="Times New Roman" w:hAnsi="Times New Roman" w:cs="Times New Roman"/>
          <w:b/>
        </w:rPr>
        <w:lastRenderedPageBreak/>
        <w:t>Table 12</w:t>
      </w:r>
      <w:r w:rsidR="0095200D" w:rsidRPr="00FD1708">
        <w:rPr>
          <w:rFonts w:ascii="Times New Roman" w:hAnsi="Times New Roman" w:cs="Times New Roman"/>
          <w:b/>
        </w:rPr>
        <w:t xml:space="preserve">. </w:t>
      </w:r>
      <w:r w:rsidR="0095200D" w:rsidRPr="00FD1708">
        <w:rPr>
          <w:rFonts w:ascii="Times New Roman" w:hAnsi="Times New Roman" w:cs="Times New Roman"/>
        </w:rPr>
        <w:t>Balance check parameters using standardized differences and variance ratios (imputation dataset 9)</w:t>
      </w:r>
    </w:p>
    <w:tbl>
      <w:tblPr>
        <w:tblStyle w:val="TableGrid"/>
        <w:tblW w:w="9776" w:type="dxa"/>
        <w:tblLook w:val="04A0" w:firstRow="1" w:lastRow="0" w:firstColumn="1" w:lastColumn="0" w:noHBand="0" w:noVBand="1"/>
      </w:tblPr>
      <w:tblGrid>
        <w:gridCol w:w="3823"/>
        <w:gridCol w:w="1701"/>
        <w:gridCol w:w="1417"/>
        <w:gridCol w:w="1134"/>
        <w:gridCol w:w="1701"/>
      </w:tblGrid>
      <w:tr w:rsidR="0095200D" w:rsidRPr="00FD1708" w14:paraId="52AE1D74" w14:textId="77777777" w:rsidTr="006D720E">
        <w:trPr>
          <w:tblHeader/>
        </w:trPr>
        <w:tc>
          <w:tcPr>
            <w:tcW w:w="3823" w:type="dxa"/>
            <w:tcBorders>
              <w:top w:val="single" w:sz="4" w:space="0" w:color="auto"/>
              <w:left w:val="single" w:sz="4" w:space="0" w:color="auto"/>
              <w:bottom w:val="single" w:sz="4" w:space="0" w:color="auto"/>
              <w:right w:val="single" w:sz="4" w:space="0" w:color="auto"/>
            </w:tcBorders>
          </w:tcPr>
          <w:p w14:paraId="078A34C6" w14:textId="77777777" w:rsidR="0095200D" w:rsidRPr="00FD1708" w:rsidRDefault="0095200D" w:rsidP="0095200D">
            <w:pPr>
              <w:rPr>
                <w:rFonts w:ascii="Times New Roman" w:hAnsi="Times New Roman" w:cs="Times New Roman"/>
                <w:b/>
              </w:rPr>
            </w:pPr>
          </w:p>
        </w:tc>
        <w:tc>
          <w:tcPr>
            <w:tcW w:w="3118" w:type="dxa"/>
            <w:gridSpan w:val="2"/>
            <w:tcBorders>
              <w:top w:val="single" w:sz="4" w:space="0" w:color="auto"/>
              <w:left w:val="single" w:sz="4" w:space="0" w:color="auto"/>
              <w:bottom w:val="single" w:sz="4" w:space="0" w:color="auto"/>
              <w:right w:val="single" w:sz="4" w:space="0" w:color="auto"/>
            </w:tcBorders>
            <w:hideMark/>
          </w:tcPr>
          <w:p w14:paraId="5C1744D4"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Standardized differences</w:t>
            </w:r>
          </w:p>
        </w:tc>
        <w:tc>
          <w:tcPr>
            <w:tcW w:w="2835" w:type="dxa"/>
            <w:gridSpan w:val="2"/>
            <w:tcBorders>
              <w:top w:val="single" w:sz="4" w:space="0" w:color="auto"/>
              <w:left w:val="single" w:sz="4" w:space="0" w:color="auto"/>
              <w:bottom w:val="single" w:sz="4" w:space="0" w:color="auto"/>
              <w:right w:val="single" w:sz="4" w:space="0" w:color="auto"/>
            </w:tcBorders>
            <w:hideMark/>
          </w:tcPr>
          <w:p w14:paraId="03B85C00"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Variance ratios</w:t>
            </w:r>
          </w:p>
        </w:tc>
      </w:tr>
      <w:tr w:rsidR="0095200D" w:rsidRPr="00FD1708" w14:paraId="56319765" w14:textId="77777777" w:rsidTr="006D720E">
        <w:trPr>
          <w:tblHeader/>
        </w:trPr>
        <w:tc>
          <w:tcPr>
            <w:tcW w:w="3823" w:type="dxa"/>
            <w:tcBorders>
              <w:top w:val="single" w:sz="4" w:space="0" w:color="auto"/>
              <w:left w:val="single" w:sz="4" w:space="0" w:color="auto"/>
              <w:bottom w:val="single" w:sz="4" w:space="0" w:color="auto"/>
              <w:right w:val="single" w:sz="4" w:space="0" w:color="auto"/>
            </w:tcBorders>
          </w:tcPr>
          <w:p w14:paraId="7CACC07B"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 xml:space="preserve">Data </w:t>
            </w:r>
          </w:p>
        </w:tc>
        <w:tc>
          <w:tcPr>
            <w:tcW w:w="1701" w:type="dxa"/>
            <w:tcBorders>
              <w:top w:val="single" w:sz="4" w:space="0" w:color="auto"/>
              <w:left w:val="single" w:sz="4" w:space="0" w:color="auto"/>
              <w:bottom w:val="single" w:sz="4" w:space="0" w:color="auto"/>
              <w:right w:val="single" w:sz="4" w:space="0" w:color="auto"/>
            </w:tcBorders>
          </w:tcPr>
          <w:p w14:paraId="0A612A9E"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Raw</w:t>
            </w:r>
          </w:p>
        </w:tc>
        <w:tc>
          <w:tcPr>
            <w:tcW w:w="1417" w:type="dxa"/>
            <w:tcBorders>
              <w:top w:val="single" w:sz="4" w:space="0" w:color="auto"/>
              <w:left w:val="single" w:sz="4" w:space="0" w:color="auto"/>
              <w:bottom w:val="single" w:sz="4" w:space="0" w:color="auto"/>
              <w:right w:val="single" w:sz="4" w:space="0" w:color="auto"/>
            </w:tcBorders>
          </w:tcPr>
          <w:p w14:paraId="4CACB3A8"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Weighted</w:t>
            </w:r>
          </w:p>
        </w:tc>
        <w:tc>
          <w:tcPr>
            <w:tcW w:w="1134" w:type="dxa"/>
            <w:tcBorders>
              <w:top w:val="single" w:sz="4" w:space="0" w:color="auto"/>
              <w:left w:val="single" w:sz="4" w:space="0" w:color="auto"/>
              <w:bottom w:val="single" w:sz="4" w:space="0" w:color="auto"/>
              <w:right w:val="single" w:sz="4" w:space="0" w:color="auto"/>
            </w:tcBorders>
          </w:tcPr>
          <w:p w14:paraId="18752015"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Raw</w:t>
            </w:r>
          </w:p>
        </w:tc>
        <w:tc>
          <w:tcPr>
            <w:tcW w:w="1701" w:type="dxa"/>
            <w:tcBorders>
              <w:top w:val="single" w:sz="4" w:space="0" w:color="auto"/>
              <w:left w:val="single" w:sz="4" w:space="0" w:color="auto"/>
              <w:bottom w:val="single" w:sz="4" w:space="0" w:color="auto"/>
              <w:right w:val="single" w:sz="4" w:space="0" w:color="auto"/>
            </w:tcBorders>
          </w:tcPr>
          <w:p w14:paraId="605C7641"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Weighted</w:t>
            </w:r>
          </w:p>
        </w:tc>
      </w:tr>
      <w:tr w:rsidR="0095200D" w:rsidRPr="00FD1708" w14:paraId="0711C68C"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4789DA3A"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Age</w:t>
            </w:r>
          </w:p>
        </w:tc>
        <w:tc>
          <w:tcPr>
            <w:tcW w:w="1701" w:type="dxa"/>
            <w:tcBorders>
              <w:top w:val="single" w:sz="4" w:space="0" w:color="auto"/>
              <w:left w:val="single" w:sz="4" w:space="0" w:color="auto"/>
              <w:bottom w:val="single" w:sz="4" w:space="0" w:color="auto"/>
              <w:right w:val="single" w:sz="4" w:space="0" w:color="auto"/>
            </w:tcBorders>
          </w:tcPr>
          <w:p w14:paraId="0E85C96D" w14:textId="77777777" w:rsidR="0095200D" w:rsidRPr="00FD1708" w:rsidRDefault="0095200D" w:rsidP="0095200D">
            <w:pPr>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3D8D12B8" w14:textId="77777777" w:rsidR="0095200D" w:rsidRPr="00FD1708" w:rsidRDefault="0095200D" w:rsidP="0095200D">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6813F88E" w14:textId="77777777" w:rsidR="0095200D" w:rsidRPr="00FD1708" w:rsidRDefault="0095200D" w:rsidP="0095200D">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61334603" w14:textId="77777777" w:rsidR="0095200D" w:rsidRPr="00FD1708" w:rsidRDefault="0095200D" w:rsidP="0095200D">
            <w:pPr>
              <w:jc w:val="center"/>
              <w:rPr>
                <w:rFonts w:ascii="Times New Roman" w:hAnsi="Times New Roman" w:cs="Times New Roman"/>
              </w:rPr>
            </w:pPr>
          </w:p>
        </w:tc>
      </w:tr>
      <w:tr w:rsidR="0095200D" w:rsidRPr="00FD1708" w14:paraId="0FA6016F" w14:textId="77777777" w:rsidTr="006D720E">
        <w:tc>
          <w:tcPr>
            <w:tcW w:w="3823" w:type="dxa"/>
            <w:tcBorders>
              <w:top w:val="single" w:sz="4" w:space="0" w:color="auto"/>
              <w:left w:val="single" w:sz="4" w:space="0" w:color="auto"/>
              <w:bottom w:val="single" w:sz="4" w:space="0" w:color="auto"/>
              <w:right w:val="single" w:sz="4" w:space="0" w:color="auto"/>
            </w:tcBorders>
          </w:tcPr>
          <w:p w14:paraId="4FFA9A16"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Below 55</w:t>
            </w:r>
          </w:p>
        </w:tc>
        <w:tc>
          <w:tcPr>
            <w:tcW w:w="1701" w:type="dxa"/>
            <w:tcBorders>
              <w:top w:val="single" w:sz="4" w:space="0" w:color="auto"/>
              <w:left w:val="single" w:sz="4" w:space="0" w:color="auto"/>
              <w:bottom w:val="single" w:sz="4" w:space="0" w:color="auto"/>
              <w:right w:val="single" w:sz="4" w:space="0" w:color="auto"/>
            </w:tcBorders>
          </w:tcPr>
          <w:p w14:paraId="5BF624CB" w14:textId="7DA50302" w:rsidR="0095200D" w:rsidRPr="00FD1708" w:rsidRDefault="003B1E08" w:rsidP="0095200D">
            <w:pPr>
              <w:jc w:val="center"/>
              <w:rPr>
                <w:rFonts w:ascii="Times New Roman" w:hAnsi="Times New Roman" w:cs="Times New Roman"/>
              </w:rPr>
            </w:pPr>
            <w:r w:rsidRPr="00FD1708">
              <w:rPr>
                <w:rFonts w:ascii="Times New Roman" w:hAnsi="Times New Roman" w:cs="Times New Roman"/>
              </w:rPr>
              <w:t>ref</w:t>
            </w:r>
          </w:p>
        </w:tc>
        <w:tc>
          <w:tcPr>
            <w:tcW w:w="1417" w:type="dxa"/>
            <w:tcBorders>
              <w:top w:val="single" w:sz="4" w:space="0" w:color="auto"/>
              <w:left w:val="single" w:sz="4" w:space="0" w:color="auto"/>
              <w:bottom w:val="single" w:sz="4" w:space="0" w:color="auto"/>
              <w:right w:val="single" w:sz="4" w:space="0" w:color="auto"/>
            </w:tcBorders>
          </w:tcPr>
          <w:p w14:paraId="0CEE61AE" w14:textId="3E715E3C" w:rsidR="0095200D" w:rsidRPr="00FD1708" w:rsidRDefault="003B1E08" w:rsidP="0095200D">
            <w:pPr>
              <w:jc w:val="center"/>
              <w:rPr>
                <w:rFonts w:ascii="Times New Roman" w:hAnsi="Times New Roman" w:cs="Times New Roman"/>
              </w:rPr>
            </w:pPr>
            <w:r w:rsidRPr="00FD1708">
              <w:rPr>
                <w:rFonts w:ascii="Times New Roman" w:hAnsi="Times New Roman" w:cs="Times New Roman"/>
              </w:rPr>
              <w:t>ref</w:t>
            </w:r>
          </w:p>
        </w:tc>
        <w:tc>
          <w:tcPr>
            <w:tcW w:w="1134" w:type="dxa"/>
            <w:tcBorders>
              <w:top w:val="single" w:sz="4" w:space="0" w:color="auto"/>
              <w:left w:val="single" w:sz="4" w:space="0" w:color="auto"/>
              <w:bottom w:val="single" w:sz="4" w:space="0" w:color="auto"/>
              <w:right w:val="single" w:sz="4" w:space="0" w:color="auto"/>
            </w:tcBorders>
          </w:tcPr>
          <w:p w14:paraId="30261333" w14:textId="1E38FD0A" w:rsidR="0095200D" w:rsidRPr="00FD1708" w:rsidRDefault="003B1E08" w:rsidP="0095200D">
            <w:pPr>
              <w:jc w:val="center"/>
              <w:rPr>
                <w:rFonts w:ascii="Times New Roman" w:hAnsi="Times New Roman" w:cs="Times New Roman"/>
              </w:rPr>
            </w:pPr>
            <w:r w:rsidRPr="00FD1708">
              <w:rPr>
                <w:rFonts w:ascii="Times New Roman" w:hAnsi="Times New Roman" w:cs="Times New Roman"/>
              </w:rPr>
              <w:t>ref</w:t>
            </w:r>
          </w:p>
        </w:tc>
        <w:tc>
          <w:tcPr>
            <w:tcW w:w="1701" w:type="dxa"/>
            <w:tcBorders>
              <w:top w:val="single" w:sz="4" w:space="0" w:color="auto"/>
              <w:left w:val="single" w:sz="4" w:space="0" w:color="auto"/>
              <w:bottom w:val="single" w:sz="4" w:space="0" w:color="auto"/>
              <w:right w:val="single" w:sz="4" w:space="0" w:color="auto"/>
            </w:tcBorders>
          </w:tcPr>
          <w:p w14:paraId="3FBB4DD7" w14:textId="0B5028ED" w:rsidR="0095200D" w:rsidRPr="00FD1708" w:rsidRDefault="003B1E08" w:rsidP="0095200D">
            <w:pPr>
              <w:jc w:val="center"/>
              <w:rPr>
                <w:rFonts w:ascii="Times New Roman" w:hAnsi="Times New Roman" w:cs="Times New Roman"/>
              </w:rPr>
            </w:pPr>
            <w:r w:rsidRPr="00FD1708">
              <w:rPr>
                <w:rFonts w:ascii="Times New Roman" w:hAnsi="Times New Roman" w:cs="Times New Roman"/>
              </w:rPr>
              <w:t>ref</w:t>
            </w:r>
          </w:p>
        </w:tc>
      </w:tr>
      <w:tr w:rsidR="0095200D" w:rsidRPr="00FD1708" w14:paraId="1AF606BF" w14:textId="77777777" w:rsidTr="006D720E">
        <w:tc>
          <w:tcPr>
            <w:tcW w:w="3823" w:type="dxa"/>
            <w:tcBorders>
              <w:top w:val="single" w:sz="4" w:space="0" w:color="auto"/>
              <w:left w:val="single" w:sz="4" w:space="0" w:color="auto"/>
              <w:bottom w:val="single" w:sz="4" w:space="0" w:color="auto"/>
              <w:right w:val="single" w:sz="4" w:space="0" w:color="auto"/>
            </w:tcBorders>
          </w:tcPr>
          <w:p w14:paraId="6E91A802"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55-65</w:t>
            </w:r>
          </w:p>
        </w:tc>
        <w:tc>
          <w:tcPr>
            <w:tcW w:w="1701" w:type="dxa"/>
            <w:tcBorders>
              <w:top w:val="single" w:sz="4" w:space="0" w:color="auto"/>
              <w:left w:val="single" w:sz="4" w:space="0" w:color="auto"/>
              <w:bottom w:val="single" w:sz="4" w:space="0" w:color="auto"/>
              <w:right w:val="single" w:sz="4" w:space="0" w:color="auto"/>
            </w:tcBorders>
          </w:tcPr>
          <w:p w14:paraId="64E746C4" w14:textId="2FE7893A"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028</w:t>
            </w:r>
          </w:p>
        </w:tc>
        <w:tc>
          <w:tcPr>
            <w:tcW w:w="1417" w:type="dxa"/>
            <w:tcBorders>
              <w:top w:val="single" w:sz="4" w:space="0" w:color="auto"/>
              <w:left w:val="single" w:sz="4" w:space="0" w:color="auto"/>
              <w:bottom w:val="single" w:sz="4" w:space="0" w:color="auto"/>
              <w:right w:val="single" w:sz="4" w:space="0" w:color="auto"/>
            </w:tcBorders>
          </w:tcPr>
          <w:p w14:paraId="1792B8BA" w14:textId="63A30689"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026</w:t>
            </w:r>
          </w:p>
        </w:tc>
        <w:tc>
          <w:tcPr>
            <w:tcW w:w="1134" w:type="dxa"/>
            <w:tcBorders>
              <w:top w:val="single" w:sz="4" w:space="0" w:color="auto"/>
              <w:left w:val="single" w:sz="4" w:space="0" w:color="auto"/>
              <w:bottom w:val="single" w:sz="4" w:space="0" w:color="auto"/>
              <w:right w:val="single" w:sz="4" w:space="0" w:color="auto"/>
            </w:tcBorders>
          </w:tcPr>
          <w:p w14:paraId="72C58425" w14:textId="00060C93" w:rsidR="0095200D" w:rsidRPr="00FD1708" w:rsidRDefault="001F5205"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701" w:type="dxa"/>
            <w:tcBorders>
              <w:top w:val="single" w:sz="4" w:space="0" w:color="auto"/>
              <w:left w:val="single" w:sz="4" w:space="0" w:color="auto"/>
              <w:bottom w:val="single" w:sz="4" w:space="0" w:color="auto"/>
              <w:right w:val="single" w:sz="4" w:space="0" w:color="auto"/>
            </w:tcBorders>
          </w:tcPr>
          <w:p w14:paraId="1E6B71B6" w14:textId="0D09810A" w:rsidR="0095200D" w:rsidRPr="00FD1708" w:rsidRDefault="001F5205"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05</w:t>
            </w:r>
          </w:p>
        </w:tc>
      </w:tr>
      <w:tr w:rsidR="0095200D" w:rsidRPr="00FD1708" w14:paraId="39A2FD9A" w14:textId="77777777" w:rsidTr="006D720E">
        <w:tc>
          <w:tcPr>
            <w:tcW w:w="3823" w:type="dxa"/>
            <w:tcBorders>
              <w:top w:val="single" w:sz="4" w:space="0" w:color="auto"/>
              <w:left w:val="single" w:sz="4" w:space="0" w:color="auto"/>
              <w:bottom w:val="single" w:sz="4" w:space="0" w:color="auto"/>
              <w:right w:val="single" w:sz="4" w:space="0" w:color="auto"/>
            </w:tcBorders>
          </w:tcPr>
          <w:p w14:paraId="6B6D86A1"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66-75</w:t>
            </w:r>
          </w:p>
        </w:tc>
        <w:tc>
          <w:tcPr>
            <w:tcW w:w="1701" w:type="dxa"/>
            <w:tcBorders>
              <w:top w:val="single" w:sz="4" w:space="0" w:color="auto"/>
              <w:left w:val="single" w:sz="4" w:space="0" w:color="auto"/>
              <w:bottom w:val="single" w:sz="4" w:space="0" w:color="auto"/>
              <w:right w:val="single" w:sz="4" w:space="0" w:color="auto"/>
            </w:tcBorders>
          </w:tcPr>
          <w:p w14:paraId="63D2C5FF" w14:textId="0ABE9AFC"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08</w:t>
            </w:r>
          </w:p>
        </w:tc>
        <w:tc>
          <w:tcPr>
            <w:tcW w:w="1417" w:type="dxa"/>
            <w:tcBorders>
              <w:top w:val="single" w:sz="4" w:space="0" w:color="auto"/>
              <w:left w:val="single" w:sz="4" w:space="0" w:color="auto"/>
              <w:bottom w:val="single" w:sz="4" w:space="0" w:color="auto"/>
              <w:right w:val="single" w:sz="4" w:space="0" w:color="auto"/>
            </w:tcBorders>
          </w:tcPr>
          <w:p w14:paraId="2802BD0D" w14:textId="052F9655"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0C1B6767" w14:textId="58F040C5" w:rsidR="0095200D" w:rsidRPr="00FD1708" w:rsidRDefault="001F5205"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11</w:t>
            </w:r>
          </w:p>
        </w:tc>
        <w:tc>
          <w:tcPr>
            <w:tcW w:w="1701" w:type="dxa"/>
            <w:tcBorders>
              <w:top w:val="single" w:sz="4" w:space="0" w:color="auto"/>
              <w:left w:val="single" w:sz="4" w:space="0" w:color="auto"/>
              <w:bottom w:val="single" w:sz="4" w:space="0" w:color="auto"/>
              <w:right w:val="single" w:sz="4" w:space="0" w:color="auto"/>
            </w:tcBorders>
          </w:tcPr>
          <w:p w14:paraId="125A9F6E" w14:textId="3B9C1AFE" w:rsidR="0095200D" w:rsidRPr="00FD1708" w:rsidRDefault="001F5205"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08FB8C33" w14:textId="77777777" w:rsidTr="006D720E">
        <w:tc>
          <w:tcPr>
            <w:tcW w:w="3823" w:type="dxa"/>
            <w:tcBorders>
              <w:top w:val="single" w:sz="4" w:space="0" w:color="auto"/>
              <w:left w:val="single" w:sz="4" w:space="0" w:color="auto"/>
              <w:bottom w:val="single" w:sz="4" w:space="0" w:color="auto"/>
              <w:right w:val="single" w:sz="4" w:space="0" w:color="auto"/>
            </w:tcBorders>
          </w:tcPr>
          <w:p w14:paraId="3CE7D117"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76-85</w:t>
            </w:r>
          </w:p>
        </w:tc>
        <w:tc>
          <w:tcPr>
            <w:tcW w:w="1701" w:type="dxa"/>
            <w:tcBorders>
              <w:top w:val="single" w:sz="4" w:space="0" w:color="auto"/>
              <w:left w:val="single" w:sz="4" w:space="0" w:color="auto"/>
              <w:bottom w:val="single" w:sz="4" w:space="0" w:color="auto"/>
              <w:right w:val="single" w:sz="4" w:space="0" w:color="auto"/>
            </w:tcBorders>
          </w:tcPr>
          <w:p w14:paraId="244D3886" w14:textId="7B8D930B"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417E2600" w14:textId="5069B2E5"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1F84A61E" w14:textId="75FF0545" w:rsidR="0095200D" w:rsidRPr="00FD1708" w:rsidRDefault="001F5205"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701" w:type="dxa"/>
            <w:tcBorders>
              <w:top w:val="single" w:sz="4" w:space="0" w:color="auto"/>
              <w:left w:val="single" w:sz="4" w:space="0" w:color="auto"/>
              <w:bottom w:val="single" w:sz="4" w:space="0" w:color="auto"/>
              <w:right w:val="single" w:sz="4" w:space="0" w:color="auto"/>
            </w:tcBorders>
          </w:tcPr>
          <w:p w14:paraId="3EE597C1" w14:textId="106D877C"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98</w:t>
            </w:r>
          </w:p>
        </w:tc>
      </w:tr>
      <w:tr w:rsidR="0095200D" w:rsidRPr="00FD1708" w14:paraId="607C155D" w14:textId="77777777" w:rsidTr="006D720E">
        <w:tc>
          <w:tcPr>
            <w:tcW w:w="3823" w:type="dxa"/>
            <w:tcBorders>
              <w:top w:val="single" w:sz="4" w:space="0" w:color="auto"/>
              <w:left w:val="single" w:sz="4" w:space="0" w:color="auto"/>
              <w:bottom w:val="single" w:sz="4" w:space="0" w:color="auto"/>
              <w:right w:val="single" w:sz="4" w:space="0" w:color="auto"/>
            </w:tcBorders>
          </w:tcPr>
          <w:p w14:paraId="353E4623"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Above 85</w:t>
            </w:r>
          </w:p>
        </w:tc>
        <w:tc>
          <w:tcPr>
            <w:tcW w:w="1701" w:type="dxa"/>
            <w:tcBorders>
              <w:top w:val="single" w:sz="4" w:space="0" w:color="auto"/>
              <w:left w:val="single" w:sz="4" w:space="0" w:color="auto"/>
              <w:bottom w:val="single" w:sz="4" w:space="0" w:color="auto"/>
              <w:right w:val="single" w:sz="4" w:space="0" w:color="auto"/>
            </w:tcBorders>
          </w:tcPr>
          <w:p w14:paraId="31157CBD" w14:textId="18EE89CA"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09</w:t>
            </w:r>
          </w:p>
        </w:tc>
        <w:tc>
          <w:tcPr>
            <w:tcW w:w="1417" w:type="dxa"/>
            <w:tcBorders>
              <w:top w:val="single" w:sz="4" w:space="0" w:color="auto"/>
              <w:left w:val="single" w:sz="4" w:space="0" w:color="auto"/>
              <w:bottom w:val="single" w:sz="4" w:space="0" w:color="auto"/>
              <w:right w:val="single" w:sz="4" w:space="0" w:color="auto"/>
            </w:tcBorders>
          </w:tcPr>
          <w:p w14:paraId="205F3834" w14:textId="429AB4FA"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7FFBD8B0" w14:textId="44E48F55"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86</w:t>
            </w:r>
          </w:p>
        </w:tc>
        <w:tc>
          <w:tcPr>
            <w:tcW w:w="1701" w:type="dxa"/>
            <w:tcBorders>
              <w:top w:val="single" w:sz="4" w:space="0" w:color="auto"/>
              <w:left w:val="single" w:sz="4" w:space="0" w:color="auto"/>
              <w:bottom w:val="single" w:sz="4" w:space="0" w:color="auto"/>
              <w:right w:val="single" w:sz="4" w:space="0" w:color="auto"/>
            </w:tcBorders>
          </w:tcPr>
          <w:p w14:paraId="7BB4C1CF" w14:textId="43832340"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r>
      <w:tr w:rsidR="0095200D" w:rsidRPr="00FD1708" w14:paraId="75FB263A"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134C71AC"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Male</w:t>
            </w:r>
          </w:p>
        </w:tc>
        <w:tc>
          <w:tcPr>
            <w:tcW w:w="1701" w:type="dxa"/>
            <w:tcBorders>
              <w:top w:val="single" w:sz="4" w:space="0" w:color="auto"/>
              <w:left w:val="single" w:sz="4" w:space="0" w:color="auto"/>
              <w:bottom w:val="single" w:sz="4" w:space="0" w:color="auto"/>
              <w:right w:val="single" w:sz="4" w:space="0" w:color="auto"/>
            </w:tcBorders>
          </w:tcPr>
          <w:p w14:paraId="76B181A3" w14:textId="38E453D8"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12C74639" w14:textId="59CF91F7"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001</w:t>
            </w:r>
          </w:p>
        </w:tc>
        <w:tc>
          <w:tcPr>
            <w:tcW w:w="1134" w:type="dxa"/>
            <w:tcBorders>
              <w:top w:val="single" w:sz="4" w:space="0" w:color="auto"/>
              <w:left w:val="single" w:sz="4" w:space="0" w:color="auto"/>
              <w:bottom w:val="single" w:sz="4" w:space="0" w:color="auto"/>
              <w:right w:val="single" w:sz="4" w:space="0" w:color="auto"/>
            </w:tcBorders>
          </w:tcPr>
          <w:p w14:paraId="01DDC3DD" w14:textId="56C2D5CD"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c>
          <w:tcPr>
            <w:tcW w:w="1701" w:type="dxa"/>
            <w:tcBorders>
              <w:top w:val="single" w:sz="4" w:space="0" w:color="auto"/>
              <w:left w:val="single" w:sz="4" w:space="0" w:color="auto"/>
              <w:bottom w:val="single" w:sz="4" w:space="0" w:color="auto"/>
              <w:right w:val="single" w:sz="4" w:space="0" w:color="auto"/>
            </w:tcBorders>
          </w:tcPr>
          <w:p w14:paraId="33AFAFE1" w14:textId="54A1E0E9" w:rsidR="0095200D" w:rsidRPr="00FD1708" w:rsidRDefault="001F5205"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1D04519E"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3EF66798" w14:textId="7017C9AF" w:rsidR="0095200D" w:rsidRPr="00FD1708" w:rsidRDefault="00995377" w:rsidP="0095200D">
            <w:pPr>
              <w:rPr>
                <w:rFonts w:ascii="Times New Roman" w:hAnsi="Times New Roman" w:cs="Times New Roman"/>
              </w:rPr>
            </w:pPr>
            <w:r w:rsidRPr="00FD1708">
              <w:rPr>
                <w:rFonts w:ascii="Times New Roman" w:hAnsi="Times New Roman" w:cs="Times New Roman"/>
              </w:rPr>
              <w:t>Deprivation (IMD</w:t>
            </w:r>
            <w:r w:rsidR="0095200D" w:rsidRPr="00FD1708">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tcPr>
          <w:p w14:paraId="0DF11B0C"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75A75341"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2F31D1C9"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2549D886" w14:textId="77777777" w:rsidR="0095200D" w:rsidRPr="00FD1708" w:rsidRDefault="0095200D" w:rsidP="0095200D">
            <w:pPr>
              <w:rPr>
                <w:rFonts w:ascii="Times New Roman" w:hAnsi="Times New Roman" w:cs="Times New Roman"/>
                <w:b/>
              </w:rPr>
            </w:pPr>
          </w:p>
        </w:tc>
      </w:tr>
      <w:tr w:rsidR="0095200D" w:rsidRPr="00FD1708" w14:paraId="3008B024"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49BBD212"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Least deprived (1)</w:t>
            </w:r>
          </w:p>
        </w:tc>
        <w:tc>
          <w:tcPr>
            <w:tcW w:w="1701" w:type="dxa"/>
            <w:tcBorders>
              <w:top w:val="single" w:sz="4" w:space="0" w:color="auto"/>
              <w:left w:val="single" w:sz="4" w:space="0" w:color="auto"/>
              <w:bottom w:val="single" w:sz="4" w:space="0" w:color="auto"/>
              <w:right w:val="single" w:sz="4" w:space="0" w:color="auto"/>
            </w:tcBorders>
          </w:tcPr>
          <w:p w14:paraId="4576D4CE" w14:textId="1D3EB9BB" w:rsidR="0095200D" w:rsidRPr="00FD1708" w:rsidRDefault="003B1E08" w:rsidP="0095200D">
            <w:pPr>
              <w:jc w:val="center"/>
              <w:rPr>
                <w:rFonts w:ascii="Times New Roman" w:hAnsi="Times New Roman" w:cs="Times New Roman"/>
              </w:rPr>
            </w:pPr>
            <w:r w:rsidRPr="00FD1708">
              <w:rPr>
                <w:rFonts w:ascii="Times New Roman" w:hAnsi="Times New Roman" w:cs="Times New Roman"/>
              </w:rPr>
              <w:t>ref</w:t>
            </w:r>
          </w:p>
        </w:tc>
        <w:tc>
          <w:tcPr>
            <w:tcW w:w="1417" w:type="dxa"/>
            <w:tcBorders>
              <w:top w:val="single" w:sz="4" w:space="0" w:color="auto"/>
              <w:left w:val="single" w:sz="4" w:space="0" w:color="auto"/>
              <w:bottom w:val="single" w:sz="4" w:space="0" w:color="auto"/>
              <w:right w:val="single" w:sz="4" w:space="0" w:color="auto"/>
            </w:tcBorders>
          </w:tcPr>
          <w:p w14:paraId="7ACEBB9F" w14:textId="0A68062A" w:rsidR="0095200D" w:rsidRPr="00FD1708" w:rsidRDefault="003B1E08" w:rsidP="0095200D">
            <w:pPr>
              <w:jc w:val="center"/>
              <w:rPr>
                <w:rFonts w:ascii="Times New Roman" w:hAnsi="Times New Roman" w:cs="Times New Roman"/>
              </w:rPr>
            </w:pPr>
            <w:r w:rsidRPr="00FD1708">
              <w:rPr>
                <w:rFonts w:ascii="Times New Roman" w:hAnsi="Times New Roman" w:cs="Times New Roman"/>
              </w:rPr>
              <w:t>ref</w:t>
            </w:r>
          </w:p>
        </w:tc>
        <w:tc>
          <w:tcPr>
            <w:tcW w:w="1134" w:type="dxa"/>
            <w:tcBorders>
              <w:top w:val="single" w:sz="4" w:space="0" w:color="auto"/>
              <w:left w:val="single" w:sz="4" w:space="0" w:color="auto"/>
              <w:bottom w:val="single" w:sz="4" w:space="0" w:color="auto"/>
              <w:right w:val="single" w:sz="4" w:space="0" w:color="auto"/>
            </w:tcBorders>
          </w:tcPr>
          <w:p w14:paraId="6800CC54" w14:textId="53C13AD2" w:rsidR="0095200D" w:rsidRPr="00FD1708" w:rsidRDefault="003B1E08" w:rsidP="0095200D">
            <w:pPr>
              <w:jc w:val="center"/>
              <w:rPr>
                <w:rFonts w:ascii="Times New Roman" w:hAnsi="Times New Roman" w:cs="Times New Roman"/>
              </w:rPr>
            </w:pPr>
            <w:r w:rsidRPr="00FD1708">
              <w:rPr>
                <w:rFonts w:ascii="Times New Roman" w:hAnsi="Times New Roman" w:cs="Times New Roman"/>
              </w:rPr>
              <w:t>ref</w:t>
            </w:r>
          </w:p>
        </w:tc>
        <w:tc>
          <w:tcPr>
            <w:tcW w:w="1701" w:type="dxa"/>
            <w:tcBorders>
              <w:top w:val="single" w:sz="4" w:space="0" w:color="auto"/>
              <w:left w:val="single" w:sz="4" w:space="0" w:color="auto"/>
              <w:bottom w:val="single" w:sz="4" w:space="0" w:color="auto"/>
              <w:right w:val="single" w:sz="4" w:space="0" w:color="auto"/>
            </w:tcBorders>
          </w:tcPr>
          <w:p w14:paraId="01AB9F3E" w14:textId="36FA61A8" w:rsidR="0095200D" w:rsidRPr="00FD1708" w:rsidRDefault="003B1E08" w:rsidP="0095200D">
            <w:pPr>
              <w:jc w:val="center"/>
              <w:rPr>
                <w:rFonts w:ascii="Times New Roman" w:hAnsi="Times New Roman" w:cs="Times New Roman"/>
              </w:rPr>
            </w:pPr>
            <w:r w:rsidRPr="00FD1708">
              <w:rPr>
                <w:rFonts w:ascii="Times New Roman" w:hAnsi="Times New Roman" w:cs="Times New Roman"/>
              </w:rPr>
              <w:t>ref</w:t>
            </w:r>
          </w:p>
        </w:tc>
      </w:tr>
      <w:tr w:rsidR="0095200D" w:rsidRPr="00FD1708" w14:paraId="042344C7"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585A2BC5"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w:t>
            </w:r>
          </w:p>
        </w:tc>
        <w:tc>
          <w:tcPr>
            <w:tcW w:w="1701" w:type="dxa"/>
            <w:tcBorders>
              <w:top w:val="single" w:sz="4" w:space="0" w:color="auto"/>
              <w:left w:val="single" w:sz="4" w:space="0" w:color="auto"/>
              <w:bottom w:val="single" w:sz="4" w:space="0" w:color="auto"/>
              <w:right w:val="single" w:sz="4" w:space="0" w:color="auto"/>
            </w:tcBorders>
          </w:tcPr>
          <w:p w14:paraId="164E1B7B" w14:textId="2C06ECCF"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417" w:type="dxa"/>
            <w:tcBorders>
              <w:top w:val="single" w:sz="4" w:space="0" w:color="auto"/>
              <w:left w:val="single" w:sz="4" w:space="0" w:color="auto"/>
              <w:bottom w:val="single" w:sz="4" w:space="0" w:color="auto"/>
              <w:right w:val="single" w:sz="4" w:space="0" w:color="auto"/>
            </w:tcBorders>
          </w:tcPr>
          <w:p w14:paraId="4D80FB46" w14:textId="3DEC0A01"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004</w:t>
            </w:r>
          </w:p>
        </w:tc>
        <w:tc>
          <w:tcPr>
            <w:tcW w:w="1134" w:type="dxa"/>
            <w:tcBorders>
              <w:top w:val="single" w:sz="4" w:space="0" w:color="auto"/>
              <w:left w:val="single" w:sz="4" w:space="0" w:color="auto"/>
              <w:bottom w:val="single" w:sz="4" w:space="0" w:color="auto"/>
              <w:right w:val="single" w:sz="4" w:space="0" w:color="auto"/>
            </w:tcBorders>
          </w:tcPr>
          <w:p w14:paraId="6834921B" w14:textId="34C59397" w:rsidR="0095200D" w:rsidRPr="00FD1708" w:rsidRDefault="001F5205"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701" w:type="dxa"/>
            <w:tcBorders>
              <w:top w:val="single" w:sz="4" w:space="0" w:color="auto"/>
              <w:left w:val="single" w:sz="4" w:space="0" w:color="auto"/>
              <w:bottom w:val="single" w:sz="4" w:space="0" w:color="auto"/>
              <w:right w:val="single" w:sz="4" w:space="0" w:color="auto"/>
            </w:tcBorders>
          </w:tcPr>
          <w:p w14:paraId="43D6024E" w14:textId="32083B48" w:rsidR="0095200D" w:rsidRPr="00FD1708" w:rsidRDefault="001F5205"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5AB041E0"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581242FC"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3</w:t>
            </w:r>
          </w:p>
        </w:tc>
        <w:tc>
          <w:tcPr>
            <w:tcW w:w="1701" w:type="dxa"/>
            <w:tcBorders>
              <w:top w:val="single" w:sz="4" w:space="0" w:color="auto"/>
              <w:left w:val="single" w:sz="4" w:space="0" w:color="auto"/>
              <w:bottom w:val="single" w:sz="4" w:space="0" w:color="auto"/>
              <w:right w:val="single" w:sz="4" w:space="0" w:color="auto"/>
            </w:tcBorders>
          </w:tcPr>
          <w:p w14:paraId="4FA09C55" w14:textId="534051FE"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417" w:type="dxa"/>
            <w:tcBorders>
              <w:top w:val="single" w:sz="4" w:space="0" w:color="auto"/>
              <w:left w:val="single" w:sz="4" w:space="0" w:color="auto"/>
              <w:bottom w:val="single" w:sz="4" w:space="0" w:color="auto"/>
              <w:right w:val="single" w:sz="4" w:space="0" w:color="auto"/>
            </w:tcBorders>
          </w:tcPr>
          <w:p w14:paraId="5F9A3A19" w14:textId="555C1C5E"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3AB3CD64" w14:textId="5CF51045" w:rsidR="0095200D" w:rsidRPr="00FD1708" w:rsidRDefault="001F5205"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701" w:type="dxa"/>
            <w:tcBorders>
              <w:top w:val="single" w:sz="4" w:space="0" w:color="auto"/>
              <w:left w:val="single" w:sz="4" w:space="0" w:color="auto"/>
              <w:bottom w:val="single" w:sz="4" w:space="0" w:color="auto"/>
              <w:right w:val="single" w:sz="4" w:space="0" w:color="auto"/>
            </w:tcBorders>
          </w:tcPr>
          <w:p w14:paraId="1EDB35EB" w14:textId="4111A69F"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r>
      <w:tr w:rsidR="0095200D" w:rsidRPr="00FD1708" w14:paraId="38394DD9"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36DC0F7C"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4</w:t>
            </w:r>
          </w:p>
        </w:tc>
        <w:tc>
          <w:tcPr>
            <w:tcW w:w="1701" w:type="dxa"/>
            <w:tcBorders>
              <w:top w:val="single" w:sz="4" w:space="0" w:color="auto"/>
              <w:left w:val="single" w:sz="4" w:space="0" w:color="auto"/>
              <w:bottom w:val="single" w:sz="4" w:space="0" w:color="auto"/>
              <w:right w:val="single" w:sz="4" w:space="0" w:color="auto"/>
            </w:tcBorders>
          </w:tcPr>
          <w:p w14:paraId="334ACB1C" w14:textId="5FAB2A58"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575EBA73" w14:textId="2290D38C"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6823C057" w14:textId="72F7124A"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c>
          <w:tcPr>
            <w:tcW w:w="1701" w:type="dxa"/>
            <w:tcBorders>
              <w:top w:val="single" w:sz="4" w:space="0" w:color="auto"/>
              <w:left w:val="single" w:sz="4" w:space="0" w:color="auto"/>
              <w:bottom w:val="single" w:sz="4" w:space="0" w:color="auto"/>
              <w:right w:val="single" w:sz="4" w:space="0" w:color="auto"/>
            </w:tcBorders>
          </w:tcPr>
          <w:p w14:paraId="3E96BF65" w14:textId="2064DC09" w:rsidR="0095200D" w:rsidRPr="00FD1708" w:rsidRDefault="001F5205"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5192B839"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096C549A"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Most deprived (5)</w:t>
            </w:r>
          </w:p>
        </w:tc>
        <w:tc>
          <w:tcPr>
            <w:tcW w:w="1701" w:type="dxa"/>
            <w:tcBorders>
              <w:top w:val="single" w:sz="4" w:space="0" w:color="auto"/>
              <w:left w:val="single" w:sz="4" w:space="0" w:color="auto"/>
              <w:bottom w:val="single" w:sz="4" w:space="0" w:color="auto"/>
              <w:right w:val="single" w:sz="4" w:space="0" w:color="auto"/>
            </w:tcBorders>
          </w:tcPr>
          <w:p w14:paraId="1BF65876" w14:textId="100FD8E5"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54AC6967" w14:textId="6FF478AC"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001</w:t>
            </w:r>
          </w:p>
        </w:tc>
        <w:tc>
          <w:tcPr>
            <w:tcW w:w="1134" w:type="dxa"/>
            <w:tcBorders>
              <w:top w:val="single" w:sz="4" w:space="0" w:color="auto"/>
              <w:left w:val="single" w:sz="4" w:space="0" w:color="auto"/>
              <w:bottom w:val="single" w:sz="4" w:space="0" w:color="auto"/>
              <w:right w:val="single" w:sz="4" w:space="0" w:color="auto"/>
            </w:tcBorders>
          </w:tcPr>
          <w:p w14:paraId="755479A5" w14:textId="26142D23"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96</w:t>
            </w:r>
          </w:p>
        </w:tc>
        <w:tc>
          <w:tcPr>
            <w:tcW w:w="1701" w:type="dxa"/>
            <w:tcBorders>
              <w:top w:val="single" w:sz="4" w:space="0" w:color="auto"/>
              <w:left w:val="single" w:sz="4" w:space="0" w:color="auto"/>
              <w:bottom w:val="single" w:sz="4" w:space="0" w:color="auto"/>
              <w:right w:val="single" w:sz="4" w:space="0" w:color="auto"/>
            </w:tcBorders>
          </w:tcPr>
          <w:p w14:paraId="44CB97FE" w14:textId="7A3BF575" w:rsidR="0095200D" w:rsidRPr="00FD1708" w:rsidRDefault="001F5205"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356FBD83"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04B25174"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Year of admission   </w:t>
            </w:r>
          </w:p>
        </w:tc>
        <w:tc>
          <w:tcPr>
            <w:tcW w:w="1701" w:type="dxa"/>
            <w:tcBorders>
              <w:top w:val="single" w:sz="4" w:space="0" w:color="auto"/>
              <w:left w:val="single" w:sz="4" w:space="0" w:color="auto"/>
              <w:bottom w:val="single" w:sz="4" w:space="0" w:color="auto"/>
              <w:right w:val="single" w:sz="4" w:space="0" w:color="auto"/>
            </w:tcBorders>
          </w:tcPr>
          <w:p w14:paraId="47EB9473"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33AADA4B"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3C8532E8"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5CFEC8F1" w14:textId="77777777" w:rsidR="0095200D" w:rsidRPr="00FD1708" w:rsidRDefault="0095200D" w:rsidP="0095200D">
            <w:pPr>
              <w:rPr>
                <w:rFonts w:ascii="Times New Roman" w:hAnsi="Times New Roman" w:cs="Times New Roman"/>
                <w:b/>
              </w:rPr>
            </w:pPr>
          </w:p>
        </w:tc>
      </w:tr>
      <w:tr w:rsidR="0095200D" w:rsidRPr="00FD1708" w14:paraId="5AC4971A"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1AC61D03"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2007</w:t>
            </w:r>
          </w:p>
        </w:tc>
        <w:tc>
          <w:tcPr>
            <w:tcW w:w="1701" w:type="dxa"/>
            <w:tcBorders>
              <w:top w:val="single" w:sz="4" w:space="0" w:color="auto"/>
              <w:left w:val="single" w:sz="4" w:space="0" w:color="auto"/>
              <w:bottom w:val="single" w:sz="4" w:space="0" w:color="auto"/>
              <w:right w:val="single" w:sz="4" w:space="0" w:color="auto"/>
            </w:tcBorders>
          </w:tcPr>
          <w:p w14:paraId="3D53CE70" w14:textId="3E813BEE" w:rsidR="0095200D" w:rsidRPr="00FD1708" w:rsidRDefault="003B1E08" w:rsidP="0095200D">
            <w:pPr>
              <w:jc w:val="center"/>
              <w:rPr>
                <w:rFonts w:ascii="Times New Roman" w:hAnsi="Times New Roman" w:cs="Times New Roman"/>
              </w:rPr>
            </w:pPr>
            <w:r w:rsidRPr="00FD1708">
              <w:rPr>
                <w:rFonts w:ascii="Times New Roman" w:hAnsi="Times New Roman" w:cs="Times New Roman"/>
              </w:rPr>
              <w:t>ref</w:t>
            </w:r>
          </w:p>
        </w:tc>
        <w:tc>
          <w:tcPr>
            <w:tcW w:w="1417" w:type="dxa"/>
            <w:tcBorders>
              <w:top w:val="single" w:sz="4" w:space="0" w:color="auto"/>
              <w:left w:val="single" w:sz="4" w:space="0" w:color="auto"/>
              <w:bottom w:val="single" w:sz="4" w:space="0" w:color="auto"/>
              <w:right w:val="single" w:sz="4" w:space="0" w:color="auto"/>
            </w:tcBorders>
          </w:tcPr>
          <w:p w14:paraId="53236A11" w14:textId="7EE4E163" w:rsidR="0095200D" w:rsidRPr="00FD1708" w:rsidRDefault="003B1E08" w:rsidP="0095200D">
            <w:pPr>
              <w:jc w:val="center"/>
              <w:rPr>
                <w:rFonts w:ascii="Times New Roman" w:hAnsi="Times New Roman" w:cs="Times New Roman"/>
              </w:rPr>
            </w:pPr>
            <w:r w:rsidRPr="00FD1708">
              <w:rPr>
                <w:rFonts w:ascii="Times New Roman" w:hAnsi="Times New Roman" w:cs="Times New Roman"/>
              </w:rPr>
              <w:t>ref</w:t>
            </w:r>
          </w:p>
        </w:tc>
        <w:tc>
          <w:tcPr>
            <w:tcW w:w="1134" w:type="dxa"/>
            <w:tcBorders>
              <w:top w:val="single" w:sz="4" w:space="0" w:color="auto"/>
              <w:left w:val="single" w:sz="4" w:space="0" w:color="auto"/>
              <w:bottom w:val="single" w:sz="4" w:space="0" w:color="auto"/>
              <w:right w:val="single" w:sz="4" w:space="0" w:color="auto"/>
            </w:tcBorders>
          </w:tcPr>
          <w:p w14:paraId="10A8DDAE" w14:textId="2DA7A18E" w:rsidR="0095200D" w:rsidRPr="00FD1708" w:rsidRDefault="003B1E08" w:rsidP="0095200D">
            <w:pPr>
              <w:jc w:val="center"/>
              <w:rPr>
                <w:rFonts w:ascii="Times New Roman" w:hAnsi="Times New Roman" w:cs="Times New Roman"/>
              </w:rPr>
            </w:pPr>
            <w:r w:rsidRPr="00FD1708">
              <w:rPr>
                <w:rFonts w:ascii="Times New Roman" w:hAnsi="Times New Roman" w:cs="Times New Roman"/>
              </w:rPr>
              <w:t>ref</w:t>
            </w:r>
          </w:p>
        </w:tc>
        <w:tc>
          <w:tcPr>
            <w:tcW w:w="1701" w:type="dxa"/>
            <w:tcBorders>
              <w:top w:val="single" w:sz="4" w:space="0" w:color="auto"/>
              <w:left w:val="single" w:sz="4" w:space="0" w:color="auto"/>
              <w:bottom w:val="single" w:sz="4" w:space="0" w:color="auto"/>
              <w:right w:val="single" w:sz="4" w:space="0" w:color="auto"/>
            </w:tcBorders>
          </w:tcPr>
          <w:p w14:paraId="394D04F9" w14:textId="12ED918A" w:rsidR="0095200D" w:rsidRPr="00FD1708" w:rsidRDefault="003B1E08" w:rsidP="0095200D">
            <w:pPr>
              <w:jc w:val="center"/>
              <w:rPr>
                <w:rFonts w:ascii="Times New Roman" w:hAnsi="Times New Roman" w:cs="Times New Roman"/>
              </w:rPr>
            </w:pPr>
            <w:r w:rsidRPr="00FD1708">
              <w:rPr>
                <w:rFonts w:ascii="Times New Roman" w:hAnsi="Times New Roman" w:cs="Times New Roman"/>
              </w:rPr>
              <w:t>ref</w:t>
            </w:r>
          </w:p>
        </w:tc>
      </w:tr>
      <w:tr w:rsidR="0095200D" w:rsidRPr="00FD1708" w14:paraId="6F582ED6"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42E5A7B2"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2008</w:t>
            </w:r>
          </w:p>
        </w:tc>
        <w:tc>
          <w:tcPr>
            <w:tcW w:w="1701" w:type="dxa"/>
            <w:tcBorders>
              <w:top w:val="single" w:sz="4" w:space="0" w:color="auto"/>
              <w:left w:val="single" w:sz="4" w:space="0" w:color="auto"/>
              <w:bottom w:val="single" w:sz="4" w:space="0" w:color="auto"/>
              <w:right w:val="single" w:sz="4" w:space="0" w:color="auto"/>
            </w:tcBorders>
          </w:tcPr>
          <w:p w14:paraId="7F5F3D0A" w14:textId="0688E950"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07</w:t>
            </w:r>
          </w:p>
        </w:tc>
        <w:tc>
          <w:tcPr>
            <w:tcW w:w="1417" w:type="dxa"/>
            <w:tcBorders>
              <w:top w:val="single" w:sz="4" w:space="0" w:color="auto"/>
              <w:left w:val="single" w:sz="4" w:space="0" w:color="auto"/>
              <w:bottom w:val="single" w:sz="4" w:space="0" w:color="auto"/>
              <w:right w:val="single" w:sz="4" w:space="0" w:color="auto"/>
            </w:tcBorders>
          </w:tcPr>
          <w:p w14:paraId="03B59F9F" w14:textId="2AF6B2B6"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69B95B52" w14:textId="1455DD66" w:rsidR="0095200D" w:rsidRPr="00FD1708" w:rsidRDefault="001F5205"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12</w:t>
            </w:r>
          </w:p>
        </w:tc>
        <w:tc>
          <w:tcPr>
            <w:tcW w:w="1701" w:type="dxa"/>
            <w:tcBorders>
              <w:top w:val="single" w:sz="4" w:space="0" w:color="auto"/>
              <w:left w:val="single" w:sz="4" w:space="0" w:color="auto"/>
              <w:bottom w:val="single" w:sz="4" w:space="0" w:color="auto"/>
              <w:right w:val="single" w:sz="4" w:space="0" w:color="auto"/>
            </w:tcBorders>
          </w:tcPr>
          <w:p w14:paraId="06F13A59" w14:textId="5DE1FA90"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2A9A0EFE"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2509C506"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2009   </w:t>
            </w:r>
          </w:p>
        </w:tc>
        <w:tc>
          <w:tcPr>
            <w:tcW w:w="1701" w:type="dxa"/>
            <w:tcBorders>
              <w:top w:val="single" w:sz="4" w:space="0" w:color="auto"/>
              <w:left w:val="single" w:sz="4" w:space="0" w:color="auto"/>
              <w:bottom w:val="single" w:sz="4" w:space="0" w:color="auto"/>
              <w:right w:val="single" w:sz="4" w:space="0" w:color="auto"/>
            </w:tcBorders>
          </w:tcPr>
          <w:p w14:paraId="02D845A2" w14:textId="27D06859"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3DF41225" w14:textId="095518E2"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5768FB6C" w14:textId="7249B961"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c>
          <w:tcPr>
            <w:tcW w:w="1701" w:type="dxa"/>
            <w:tcBorders>
              <w:top w:val="single" w:sz="4" w:space="0" w:color="auto"/>
              <w:left w:val="single" w:sz="4" w:space="0" w:color="auto"/>
              <w:bottom w:val="single" w:sz="4" w:space="0" w:color="auto"/>
              <w:right w:val="single" w:sz="4" w:space="0" w:color="auto"/>
            </w:tcBorders>
          </w:tcPr>
          <w:p w14:paraId="718230E1" w14:textId="3663EAF2" w:rsidR="0095200D" w:rsidRPr="00FD1708" w:rsidRDefault="001F5205"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5EF0F190"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733DE56F"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2010</w:t>
            </w:r>
          </w:p>
        </w:tc>
        <w:tc>
          <w:tcPr>
            <w:tcW w:w="1701" w:type="dxa"/>
            <w:tcBorders>
              <w:top w:val="single" w:sz="4" w:space="0" w:color="auto"/>
              <w:left w:val="single" w:sz="4" w:space="0" w:color="auto"/>
              <w:bottom w:val="single" w:sz="4" w:space="0" w:color="auto"/>
              <w:right w:val="single" w:sz="4" w:space="0" w:color="auto"/>
            </w:tcBorders>
          </w:tcPr>
          <w:p w14:paraId="2897D840" w14:textId="513406EF"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644FCBB7" w14:textId="5D3C368D"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001</w:t>
            </w:r>
          </w:p>
        </w:tc>
        <w:tc>
          <w:tcPr>
            <w:tcW w:w="1134" w:type="dxa"/>
            <w:tcBorders>
              <w:top w:val="single" w:sz="4" w:space="0" w:color="auto"/>
              <w:left w:val="single" w:sz="4" w:space="0" w:color="auto"/>
              <w:bottom w:val="single" w:sz="4" w:space="0" w:color="auto"/>
              <w:right w:val="single" w:sz="4" w:space="0" w:color="auto"/>
            </w:tcBorders>
          </w:tcPr>
          <w:p w14:paraId="64471BB9" w14:textId="77E6FD47" w:rsidR="0095200D" w:rsidRPr="00FD1708" w:rsidRDefault="001F5205"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95</w:t>
            </w:r>
          </w:p>
        </w:tc>
        <w:tc>
          <w:tcPr>
            <w:tcW w:w="1701" w:type="dxa"/>
            <w:tcBorders>
              <w:top w:val="single" w:sz="4" w:space="0" w:color="auto"/>
              <w:left w:val="single" w:sz="4" w:space="0" w:color="auto"/>
              <w:bottom w:val="single" w:sz="4" w:space="0" w:color="auto"/>
              <w:right w:val="single" w:sz="4" w:space="0" w:color="auto"/>
            </w:tcBorders>
          </w:tcPr>
          <w:p w14:paraId="16FF65CC" w14:textId="63DC1312" w:rsidR="0095200D" w:rsidRPr="00FD1708" w:rsidRDefault="00043DF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2734B28C" w14:textId="77777777" w:rsidTr="006D720E">
        <w:tc>
          <w:tcPr>
            <w:tcW w:w="3823" w:type="dxa"/>
            <w:tcBorders>
              <w:top w:val="single" w:sz="4" w:space="0" w:color="auto"/>
              <w:left w:val="single" w:sz="4" w:space="0" w:color="auto"/>
              <w:bottom w:val="single" w:sz="4" w:space="0" w:color="auto"/>
              <w:right w:val="single" w:sz="4" w:space="0" w:color="auto"/>
            </w:tcBorders>
          </w:tcPr>
          <w:p w14:paraId="5C7012D4"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2011</w:t>
            </w:r>
          </w:p>
        </w:tc>
        <w:tc>
          <w:tcPr>
            <w:tcW w:w="1701" w:type="dxa"/>
            <w:tcBorders>
              <w:top w:val="single" w:sz="4" w:space="0" w:color="auto"/>
              <w:left w:val="single" w:sz="4" w:space="0" w:color="auto"/>
              <w:bottom w:val="single" w:sz="4" w:space="0" w:color="auto"/>
              <w:right w:val="single" w:sz="4" w:space="0" w:color="auto"/>
            </w:tcBorders>
          </w:tcPr>
          <w:p w14:paraId="528F2FF9" w14:textId="502F8152"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5A303EF1" w14:textId="74893797"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07EB9B71" w14:textId="145DDE4E"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89</w:t>
            </w:r>
          </w:p>
        </w:tc>
        <w:tc>
          <w:tcPr>
            <w:tcW w:w="1701" w:type="dxa"/>
            <w:tcBorders>
              <w:top w:val="single" w:sz="4" w:space="0" w:color="auto"/>
              <w:left w:val="single" w:sz="4" w:space="0" w:color="auto"/>
              <w:bottom w:val="single" w:sz="4" w:space="0" w:color="auto"/>
              <w:right w:val="single" w:sz="4" w:space="0" w:color="auto"/>
            </w:tcBorders>
          </w:tcPr>
          <w:p w14:paraId="74B6E323" w14:textId="022D35E1"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r>
      <w:tr w:rsidR="0095200D" w:rsidRPr="00FD1708" w14:paraId="774BE4F2" w14:textId="77777777" w:rsidTr="006D720E">
        <w:tc>
          <w:tcPr>
            <w:tcW w:w="3823" w:type="dxa"/>
            <w:tcBorders>
              <w:top w:val="single" w:sz="4" w:space="0" w:color="auto"/>
              <w:left w:val="single" w:sz="4" w:space="0" w:color="auto"/>
              <w:bottom w:val="single" w:sz="4" w:space="0" w:color="auto"/>
              <w:right w:val="single" w:sz="4" w:space="0" w:color="auto"/>
            </w:tcBorders>
          </w:tcPr>
          <w:p w14:paraId="2BB27004"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2012</w:t>
            </w:r>
          </w:p>
        </w:tc>
        <w:tc>
          <w:tcPr>
            <w:tcW w:w="1701" w:type="dxa"/>
            <w:tcBorders>
              <w:top w:val="single" w:sz="4" w:space="0" w:color="auto"/>
              <w:left w:val="single" w:sz="4" w:space="0" w:color="auto"/>
              <w:bottom w:val="single" w:sz="4" w:space="0" w:color="auto"/>
              <w:right w:val="single" w:sz="4" w:space="0" w:color="auto"/>
            </w:tcBorders>
          </w:tcPr>
          <w:p w14:paraId="7780040B" w14:textId="00484217"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05281BDA" w14:textId="22EA37FB"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6EC1256D" w14:textId="532C144A"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84</w:t>
            </w:r>
          </w:p>
        </w:tc>
        <w:tc>
          <w:tcPr>
            <w:tcW w:w="1701" w:type="dxa"/>
            <w:tcBorders>
              <w:top w:val="single" w:sz="4" w:space="0" w:color="auto"/>
              <w:left w:val="single" w:sz="4" w:space="0" w:color="auto"/>
              <w:bottom w:val="single" w:sz="4" w:space="0" w:color="auto"/>
              <w:right w:val="single" w:sz="4" w:space="0" w:color="auto"/>
            </w:tcBorders>
          </w:tcPr>
          <w:p w14:paraId="02C5BF63" w14:textId="442DF6A3"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r>
      <w:tr w:rsidR="0095200D" w:rsidRPr="00FD1708" w14:paraId="4A75FD7C" w14:textId="77777777" w:rsidTr="006D720E">
        <w:tc>
          <w:tcPr>
            <w:tcW w:w="3823" w:type="dxa"/>
            <w:tcBorders>
              <w:top w:val="single" w:sz="4" w:space="0" w:color="auto"/>
              <w:left w:val="single" w:sz="4" w:space="0" w:color="auto"/>
              <w:bottom w:val="single" w:sz="4" w:space="0" w:color="auto"/>
              <w:right w:val="single" w:sz="4" w:space="0" w:color="auto"/>
            </w:tcBorders>
          </w:tcPr>
          <w:p w14:paraId="359B09A9"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2013</w:t>
            </w:r>
          </w:p>
        </w:tc>
        <w:tc>
          <w:tcPr>
            <w:tcW w:w="1701" w:type="dxa"/>
            <w:tcBorders>
              <w:top w:val="single" w:sz="4" w:space="0" w:color="auto"/>
              <w:left w:val="single" w:sz="4" w:space="0" w:color="auto"/>
              <w:bottom w:val="single" w:sz="4" w:space="0" w:color="auto"/>
              <w:right w:val="single" w:sz="4" w:space="0" w:color="auto"/>
            </w:tcBorders>
          </w:tcPr>
          <w:p w14:paraId="17CE589C" w14:textId="0355FF0D"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622A25B2" w14:textId="79A1F1E2"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05F51361" w14:textId="4F9C1045"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72</w:t>
            </w:r>
          </w:p>
        </w:tc>
        <w:tc>
          <w:tcPr>
            <w:tcW w:w="1701" w:type="dxa"/>
            <w:tcBorders>
              <w:top w:val="single" w:sz="4" w:space="0" w:color="auto"/>
              <w:left w:val="single" w:sz="4" w:space="0" w:color="auto"/>
              <w:bottom w:val="single" w:sz="4" w:space="0" w:color="auto"/>
              <w:right w:val="single" w:sz="4" w:space="0" w:color="auto"/>
            </w:tcBorders>
          </w:tcPr>
          <w:p w14:paraId="25F5316E" w14:textId="0E426861"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92</w:t>
            </w:r>
          </w:p>
        </w:tc>
      </w:tr>
      <w:tr w:rsidR="0095200D" w:rsidRPr="00FD1708" w14:paraId="4C55E4FF"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2B8A648D"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 xml:space="preserve">Cardiovascular history                                                                            </w:t>
            </w:r>
          </w:p>
        </w:tc>
        <w:tc>
          <w:tcPr>
            <w:tcW w:w="1701" w:type="dxa"/>
            <w:tcBorders>
              <w:top w:val="single" w:sz="4" w:space="0" w:color="auto"/>
              <w:left w:val="single" w:sz="4" w:space="0" w:color="auto"/>
              <w:bottom w:val="single" w:sz="4" w:space="0" w:color="auto"/>
              <w:right w:val="single" w:sz="4" w:space="0" w:color="auto"/>
            </w:tcBorders>
          </w:tcPr>
          <w:p w14:paraId="77403B47"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762F0CA0"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06043D74"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6BB65132" w14:textId="77777777" w:rsidR="0095200D" w:rsidRPr="00FD1708" w:rsidRDefault="0095200D" w:rsidP="0095200D">
            <w:pPr>
              <w:rPr>
                <w:rFonts w:ascii="Times New Roman" w:hAnsi="Times New Roman" w:cs="Times New Roman"/>
                <w:b/>
              </w:rPr>
            </w:pPr>
          </w:p>
        </w:tc>
      </w:tr>
      <w:tr w:rsidR="0095200D" w:rsidRPr="00FD1708" w14:paraId="52321D1C"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163EF1F7"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Cerebrovascular disease</w:t>
            </w:r>
          </w:p>
        </w:tc>
        <w:tc>
          <w:tcPr>
            <w:tcW w:w="1701" w:type="dxa"/>
            <w:tcBorders>
              <w:top w:val="single" w:sz="4" w:space="0" w:color="auto"/>
              <w:left w:val="single" w:sz="4" w:space="0" w:color="auto"/>
              <w:bottom w:val="single" w:sz="4" w:space="0" w:color="auto"/>
              <w:right w:val="single" w:sz="4" w:space="0" w:color="auto"/>
            </w:tcBorders>
          </w:tcPr>
          <w:p w14:paraId="07D556B8" w14:textId="4E34656C"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417" w:type="dxa"/>
            <w:tcBorders>
              <w:top w:val="single" w:sz="4" w:space="0" w:color="auto"/>
              <w:left w:val="single" w:sz="4" w:space="0" w:color="auto"/>
              <w:bottom w:val="single" w:sz="4" w:space="0" w:color="auto"/>
              <w:right w:val="single" w:sz="4" w:space="0" w:color="auto"/>
            </w:tcBorders>
          </w:tcPr>
          <w:p w14:paraId="1E6C76FC" w14:textId="349D9CF7"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003</w:t>
            </w:r>
          </w:p>
        </w:tc>
        <w:tc>
          <w:tcPr>
            <w:tcW w:w="1134" w:type="dxa"/>
            <w:tcBorders>
              <w:top w:val="single" w:sz="4" w:space="0" w:color="auto"/>
              <w:left w:val="single" w:sz="4" w:space="0" w:color="auto"/>
              <w:bottom w:val="single" w:sz="4" w:space="0" w:color="auto"/>
              <w:right w:val="single" w:sz="4" w:space="0" w:color="auto"/>
            </w:tcBorders>
          </w:tcPr>
          <w:p w14:paraId="421D667B" w14:textId="6F02C55C" w:rsidR="0095200D" w:rsidRPr="00FD1708" w:rsidRDefault="00043DF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701" w:type="dxa"/>
            <w:tcBorders>
              <w:top w:val="single" w:sz="4" w:space="0" w:color="auto"/>
              <w:left w:val="single" w:sz="4" w:space="0" w:color="auto"/>
              <w:bottom w:val="single" w:sz="4" w:space="0" w:color="auto"/>
              <w:right w:val="single" w:sz="4" w:space="0" w:color="auto"/>
            </w:tcBorders>
          </w:tcPr>
          <w:p w14:paraId="7CF15AB7" w14:textId="1CCC63E1"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48A9F9FB"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6793941C"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Peripheral vascular disease</w:t>
            </w:r>
          </w:p>
        </w:tc>
        <w:tc>
          <w:tcPr>
            <w:tcW w:w="1701" w:type="dxa"/>
            <w:tcBorders>
              <w:top w:val="single" w:sz="4" w:space="0" w:color="auto"/>
              <w:left w:val="single" w:sz="4" w:space="0" w:color="auto"/>
              <w:bottom w:val="single" w:sz="4" w:space="0" w:color="auto"/>
              <w:right w:val="single" w:sz="4" w:space="0" w:color="auto"/>
            </w:tcBorders>
          </w:tcPr>
          <w:p w14:paraId="23A5E751" w14:textId="3D9B4732"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417" w:type="dxa"/>
            <w:tcBorders>
              <w:top w:val="single" w:sz="4" w:space="0" w:color="auto"/>
              <w:left w:val="single" w:sz="4" w:space="0" w:color="auto"/>
              <w:bottom w:val="single" w:sz="4" w:space="0" w:color="auto"/>
              <w:right w:val="single" w:sz="4" w:space="0" w:color="auto"/>
            </w:tcBorders>
          </w:tcPr>
          <w:p w14:paraId="2EA7CC8B" w14:textId="71891286"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004</w:t>
            </w:r>
          </w:p>
        </w:tc>
        <w:tc>
          <w:tcPr>
            <w:tcW w:w="1134" w:type="dxa"/>
            <w:tcBorders>
              <w:top w:val="single" w:sz="4" w:space="0" w:color="auto"/>
              <w:left w:val="single" w:sz="4" w:space="0" w:color="auto"/>
              <w:bottom w:val="single" w:sz="4" w:space="0" w:color="auto"/>
              <w:right w:val="single" w:sz="4" w:space="0" w:color="auto"/>
            </w:tcBorders>
          </w:tcPr>
          <w:p w14:paraId="765EBA39" w14:textId="23703D4C" w:rsidR="0095200D" w:rsidRPr="00FD1708" w:rsidRDefault="00043DF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22</w:t>
            </w:r>
          </w:p>
        </w:tc>
        <w:tc>
          <w:tcPr>
            <w:tcW w:w="1701" w:type="dxa"/>
            <w:tcBorders>
              <w:top w:val="single" w:sz="4" w:space="0" w:color="auto"/>
              <w:left w:val="single" w:sz="4" w:space="0" w:color="auto"/>
              <w:bottom w:val="single" w:sz="4" w:space="0" w:color="auto"/>
              <w:right w:val="single" w:sz="4" w:space="0" w:color="auto"/>
            </w:tcBorders>
          </w:tcPr>
          <w:p w14:paraId="2B1B12B8" w14:textId="3C1DDE3D" w:rsidR="0095200D" w:rsidRPr="00FD1708" w:rsidRDefault="00043DF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02</w:t>
            </w:r>
          </w:p>
        </w:tc>
      </w:tr>
      <w:tr w:rsidR="0095200D" w:rsidRPr="00FD1708" w14:paraId="21565622"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3BE7E38E"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Cardiovascular risk factors</w:t>
            </w:r>
          </w:p>
        </w:tc>
        <w:tc>
          <w:tcPr>
            <w:tcW w:w="1701" w:type="dxa"/>
            <w:tcBorders>
              <w:top w:val="single" w:sz="4" w:space="0" w:color="auto"/>
              <w:left w:val="single" w:sz="4" w:space="0" w:color="auto"/>
              <w:bottom w:val="single" w:sz="4" w:space="0" w:color="auto"/>
              <w:right w:val="single" w:sz="4" w:space="0" w:color="auto"/>
            </w:tcBorders>
          </w:tcPr>
          <w:p w14:paraId="4A11A277"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21928DF1"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0E5C20CF"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7F6358E5" w14:textId="77777777" w:rsidR="0095200D" w:rsidRPr="00FD1708" w:rsidRDefault="0095200D" w:rsidP="0095200D">
            <w:pPr>
              <w:rPr>
                <w:rFonts w:ascii="Times New Roman" w:hAnsi="Times New Roman" w:cs="Times New Roman"/>
                <w:b/>
              </w:rPr>
            </w:pPr>
          </w:p>
        </w:tc>
      </w:tr>
      <w:tr w:rsidR="0095200D" w:rsidRPr="00FD1708" w14:paraId="2A892046"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08332375"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Diabetes</w:t>
            </w:r>
          </w:p>
        </w:tc>
        <w:tc>
          <w:tcPr>
            <w:tcW w:w="1701" w:type="dxa"/>
            <w:tcBorders>
              <w:top w:val="single" w:sz="4" w:space="0" w:color="auto"/>
              <w:left w:val="single" w:sz="4" w:space="0" w:color="auto"/>
              <w:bottom w:val="single" w:sz="4" w:space="0" w:color="auto"/>
              <w:right w:val="single" w:sz="4" w:space="0" w:color="auto"/>
            </w:tcBorders>
          </w:tcPr>
          <w:p w14:paraId="2CE3EF76" w14:textId="176DCD4E"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3F663EEF" w14:textId="7C28F3A2"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50893216" w14:textId="04F95D87" w:rsidR="0095200D" w:rsidRPr="00FD1708" w:rsidRDefault="00043DF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701" w:type="dxa"/>
            <w:tcBorders>
              <w:top w:val="single" w:sz="4" w:space="0" w:color="auto"/>
              <w:left w:val="single" w:sz="4" w:space="0" w:color="auto"/>
              <w:bottom w:val="single" w:sz="4" w:space="0" w:color="auto"/>
              <w:right w:val="single" w:sz="4" w:space="0" w:color="auto"/>
            </w:tcBorders>
          </w:tcPr>
          <w:p w14:paraId="3A5358F9" w14:textId="3F9BC6F1" w:rsidR="0095200D" w:rsidRPr="00FD1708" w:rsidRDefault="00043DF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03</w:t>
            </w:r>
          </w:p>
        </w:tc>
      </w:tr>
      <w:tr w:rsidR="0095200D" w:rsidRPr="00FD1708" w14:paraId="13A74764"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69A7F2C5"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Hypercholesterolaemia</w:t>
            </w:r>
          </w:p>
        </w:tc>
        <w:tc>
          <w:tcPr>
            <w:tcW w:w="1701" w:type="dxa"/>
            <w:tcBorders>
              <w:top w:val="single" w:sz="4" w:space="0" w:color="auto"/>
              <w:left w:val="single" w:sz="4" w:space="0" w:color="auto"/>
              <w:bottom w:val="single" w:sz="4" w:space="0" w:color="auto"/>
              <w:right w:val="single" w:sz="4" w:space="0" w:color="auto"/>
            </w:tcBorders>
          </w:tcPr>
          <w:p w14:paraId="6B196B7F" w14:textId="6F00287F"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493DD19C" w14:textId="4F8959E9"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002</w:t>
            </w:r>
          </w:p>
        </w:tc>
        <w:tc>
          <w:tcPr>
            <w:tcW w:w="1134" w:type="dxa"/>
            <w:tcBorders>
              <w:top w:val="single" w:sz="4" w:space="0" w:color="auto"/>
              <w:left w:val="single" w:sz="4" w:space="0" w:color="auto"/>
              <w:bottom w:val="single" w:sz="4" w:space="0" w:color="auto"/>
              <w:right w:val="single" w:sz="4" w:space="0" w:color="auto"/>
            </w:tcBorders>
          </w:tcPr>
          <w:p w14:paraId="639F2BDB" w14:textId="52378610" w:rsidR="0095200D" w:rsidRPr="00FD1708" w:rsidRDefault="00043DF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701" w:type="dxa"/>
            <w:tcBorders>
              <w:top w:val="single" w:sz="4" w:space="0" w:color="auto"/>
              <w:left w:val="single" w:sz="4" w:space="0" w:color="auto"/>
              <w:bottom w:val="single" w:sz="4" w:space="0" w:color="auto"/>
              <w:right w:val="single" w:sz="4" w:space="0" w:color="auto"/>
            </w:tcBorders>
          </w:tcPr>
          <w:p w14:paraId="6C6256C2" w14:textId="3BE88ACD" w:rsidR="0095200D" w:rsidRPr="00FD1708" w:rsidRDefault="00043DF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33BFC2C1"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136A84FF"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Hypertension</w:t>
            </w:r>
          </w:p>
        </w:tc>
        <w:tc>
          <w:tcPr>
            <w:tcW w:w="1701" w:type="dxa"/>
            <w:tcBorders>
              <w:top w:val="single" w:sz="4" w:space="0" w:color="auto"/>
              <w:left w:val="single" w:sz="4" w:space="0" w:color="auto"/>
              <w:bottom w:val="single" w:sz="4" w:space="0" w:color="auto"/>
              <w:right w:val="single" w:sz="4" w:space="0" w:color="auto"/>
            </w:tcBorders>
          </w:tcPr>
          <w:p w14:paraId="787CF0EB" w14:textId="1EECB44A"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6C334FBE" w14:textId="51107EBB"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001</w:t>
            </w:r>
          </w:p>
        </w:tc>
        <w:tc>
          <w:tcPr>
            <w:tcW w:w="1134" w:type="dxa"/>
            <w:tcBorders>
              <w:top w:val="single" w:sz="4" w:space="0" w:color="auto"/>
              <w:left w:val="single" w:sz="4" w:space="0" w:color="auto"/>
              <w:bottom w:val="single" w:sz="4" w:space="0" w:color="auto"/>
              <w:right w:val="single" w:sz="4" w:space="0" w:color="auto"/>
            </w:tcBorders>
          </w:tcPr>
          <w:p w14:paraId="07872D47" w14:textId="5D8F8030" w:rsidR="0095200D" w:rsidRPr="00FD1708" w:rsidRDefault="00043DF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701" w:type="dxa"/>
            <w:tcBorders>
              <w:top w:val="single" w:sz="4" w:space="0" w:color="auto"/>
              <w:left w:val="single" w:sz="4" w:space="0" w:color="auto"/>
              <w:bottom w:val="single" w:sz="4" w:space="0" w:color="auto"/>
              <w:right w:val="single" w:sz="4" w:space="0" w:color="auto"/>
            </w:tcBorders>
          </w:tcPr>
          <w:p w14:paraId="67E0BD01" w14:textId="559C985B" w:rsidR="0095200D" w:rsidRPr="00FD1708" w:rsidRDefault="00043DF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3DACC312"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5E9F3576" w14:textId="4FADDB2F" w:rsidR="0095200D" w:rsidRPr="00FD1708" w:rsidRDefault="00995377" w:rsidP="0095200D">
            <w:pPr>
              <w:rPr>
                <w:rFonts w:ascii="Times New Roman" w:hAnsi="Times New Roman" w:cs="Times New Roman"/>
              </w:rPr>
            </w:pPr>
            <w:r w:rsidRPr="00FD1708">
              <w:rPr>
                <w:rFonts w:ascii="Times New Roman" w:hAnsi="Times New Roman" w:cs="Times New Roman"/>
              </w:rPr>
              <w:t>Current or e</w:t>
            </w:r>
            <w:r w:rsidR="0095200D" w:rsidRPr="00FD1708">
              <w:rPr>
                <w:rFonts w:ascii="Times New Roman" w:hAnsi="Times New Roman" w:cs="Times New Roman"/>
              </w:rPr>
              <w:t xml:space="preserve">x-smoker                                                                                                                                                                      </w:t>
            </w:r>
          </w:p>
        </w:tc>
        <w:tc>
          <w:tcPr>
            <w:tcW w:w="1701" w:type="dxa"/>
            <w:tcBorders>
              <w:top w:val="single" w:sz="4" w:space="0" w:color="auto"/>
              <w:left w:val="single" w:sz="4" w:space="0" w:color="auto"/>
              <w:bottom w:val="single" w:sz="4" w:space="0" w:color="auto"/>
              <w:right w:val="single" w:sz="4" w:space="0" w:color="auto"/>
            </w:tcBorders>
          </w:tcPr>
          <w:p w14:paraId="1CD2D76C" w14:textId="1DDA934F"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09</w:t>
            </w:r>
          </w:p>
        </w:tc>
        <w:tc>
          <w:tcPr>
            <w:tcW w:w="1417" w:type="dxa"/>
            <w:tcBorders>
              <w:top w:val="single" w:sz="4" w:space="0" w:color="auto"/>
              <w:left w:val="single" w:sz="4" w:space="0" w:color="auto"/>
              <w:bottom w:val="single" w:sz="4" w:space="0" w:color="auto"/>
              <w:right w:val="single" w:sz="4" w:space="0" w:color="auto"/>
            </w:tcBorders>
          </w:tcPr>
          <w:p w14:paraId="5F9EFEC2" w14:textId="13D79A70"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71A03EFA" w14:textId="7B3F5D88"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c>
          <w:tcPr>
            <w:tcW w:w="1701" w:type="dxa"/>
            <w:tcBorders>
              <w:top w:val="single" w:sz="4" w:space="0" w:color="auto"/>
              <w:left w:val="single" w:sz="4" w:space="0" w:color="auto"/>
              <w:bottom w:val="single" w:sz="4" w:space="0" w:color="auto"/>
              <w:right w:val="single" w:sz="4" w:space="0" w:color="auto"/>
            </w:tcBorders>
          </w:tcPr>
          <w:p w14:paraId="2B9CE93E" w14:textId="58E881DE"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6BD0355A"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27C45152"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Asthma or COPD</w:t>
            </w:r>
          </w:p>
        </w:tc>
        <w:tc>
          <w:tcPr>
            <w:tcW w:w="1701" w:type="dxa"/>
            <w:tcBorders>
              <w:top w:val="single" w:sz="4" w:space="0" w:color="auto"/>
              <w:left w:val="single" w:sz="4" w:space="0" w:color="auto"/>
              <w:bottom w:val="single" w:sz="4" w:space="0" w:color="auto"/>
              <w:right w:val="single" w:sz="4" w:space="0" w:color="auto"/>
            </w:tcBorders>
          </w:tcPr>
          <w:p w14:paraId="31709114" w14:textId="0A15C574"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467A8162" w14:textId="65D28065"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64C273A0" w14:textId="7920AEF1" w:rsidR="0095200D" w:rsidRPr="00FD1708" w:rsidRDefault="00043DF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701" w:type="dxa"/>
            <w:tcBorders>
              <w:top w:val="single" w:sz="4" w:space="0" w:color="auto"/>
              <w:left w:val="single" w:sz="4" w:space="0" w:color="auto"/>
              <w:bottom w:val="single" w:sz="4" w:space="0" w:color="auto"/>
              <w:right w:val="single" w:sz="4" w:space="0" w:color="auto"/>
            </w:tcBorders>
          </w:tcPr>
          <w:p w14:paraId="12DAB7F7" w14:textId="509F4531"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5EE3915F"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2D9BA77F"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lastRenderedPageBreak/>
              <w:t xml:space="preserve">Family history of CHD           </w:t>
            </w:r>
          </w:p>
        </w:tc>
        <w:tc>
          <w:tcPr>
            <w:tcW w:w="1701" w:type="dxa"/>
            <w:tcBorders>
              <w:top w:val="single" w:sz="4" w:space="0" w:color="auto"/>
              <w:left w:val="single" w:sz="4" w:space="0" w:color="auto"/>
              <w:bottom w:val="single" w:sz="4" w:space="0" w:color="auto"/>
              <w:right w:val="single" w:sz="4" w:space="0" w:color="auto"/>
            </w:tcBorders>
          </w:tcPr>
          <w:p w14:paraId="477578E5" w14:textId="4EE79D70"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00ABC728" w14:textId="737D0BA4"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001</w:t>
            </w:r>
          </w:p>
        </w:tc>
        <w:tc>
          <w:tcPr>
            <w:tcW w:w="1134" w:type="dxa"/>
            <w:tcBorders>
              <w:top w:val="single" w:sz="4" w:space="0" w:color="auto"/>
              <w:left w:val="single" w:sz="4" w:space="0" w:color="auto"/>
              <w:bottom w:val="single" w:sz="4" w:space="0" w:color="auto"/>
              <w:right w:val="single" w:sz="4" w:space="0" w:color="auto"/>
            </w:tcBorders>
          </w:tcPr>
          <w:p w14:paraId="5903F477" w14:textId="3B2FBF99" w:rsidR="0095200D" w:rsidRPr="00FD1708" w:rsidRDefault="00043DF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09</w:t>
            </w:r>
          </w:p>
        </w:tc>
        <w:tc>
          <w:tcPr>
            <w:tcW w:w="1701" w:type="dxa"/>
            <w:tcBorders>
              <w:top w:val="single" w:sz="4" w:space="0" w:color="auto"/>
              <w:left w:val="single" w:sz="4" w:space="0" w:color="auto"/>
              <w:bottom w:val="single" w:sz="4" w:space="0" w:color="auto"/>
              <w:right w:val="single" w:sz="4" w:space="0" w:color="auto"/>
            </w:tcBorders>
          </w:tcPr>
          <w:p w14:paraId="07C65625" w14:textId="006E1FAD" w:rsidR="0095200D" w:rsidRPr="00FD1708" w:rsidRDefault="00043DF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30C1155D"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5B4CD1BC"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Presenting characteristics</w:t>
            </w:r>
          </w:p>
        </w:tc>
        <w:tc>
          <w:tcPr>
            <w:tcW w:w="1701" w:type="dxa"/>
            <w:tcBorders>
              <w:top w:val="single" w:sz="4" w:space="0" w:color="auto"/>
              <w:left w:val="single" w:sz="4" w:space="0" w:color="auto"/>
              <w:bottom w:val="single" w:sz="4" w:space="0" w:color="auto"/>
              <w:right w:val="single" w:sz="4" w:space="0" w:color="auto"/>
            </w:tcBorders>
          </w:tcPr>
          <w:p w14:paraId="2D170C8A"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6848CB8B"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4BB5834A"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0D7A8806" w14:textId="77777777" w:rsidR="0095200D" w:rsidRPr="00FD1708" w:rsidRDefault="0095200D" w:rsidP="0095200D">
            <w:pPr>
              <w:rPr>
                <w:rFonts w:ascii="Times New Roman" w:hAnsi="Times New Roman" w:cs="Times New Roman"/>
                <w:b/>
              </w:rPr>
            </w:pPr>
          </w:p>
        </w:tc>
      </w:tr>
      <w:tr w:rsidR="0095200D" w:rsidRPr="00FD1708" w14:paraId="6E9E1A46"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7A5D59B0"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Heart rate &gt;110 bpm</w:t>
            </w:r>
          </w:p>
        </w:tc>
        <w:tc>
          <w:tcPr>
            <w:tcW w:w="1701" w:type="dxa"/>
            <w:tcBorders>
              <w:top w:val="single" w:sz="4" w:space="0" w:color="auto"/>
              <w:left w:val="single" w:sz="4" w:space="0" w:color="auto"/>
              <w:bottom w:val="single" w:sz="4" w:space="0" w:color="auto"/>
              <w:right w:val="single" w:sz="4" w:space="0" w:color="auto"/>
            </w:tcBorders>
          </w:tcPr>
          <w:p w14:paraId="6A46AB06" w14:textId="79F844C7"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07</w:t>
            </w:r>
          </w:p>
        </w:tc>
        <w:tc>
          <w:tcPr>
            <w:tcW w:w="1417" w:type="dxa"/>
            <w:tcBorders>
              <w:top w:val="single" w:sz="4" w:space="0" w:color="auto"/>
              <w:left w:val="single" w:sz="4" w:space="0" w:color="auto"/>
              <w:bottom w:val="single" w:sz="4" w:space="0" w:color="auto"/>
              <w:right w:val="single" w:sz="4" w:space="0" w:color="auto"/>
            </w:tcBorders>
          </w:tcPr>
          <w:p w14:paraId="341BE936" w14:textId="1CE64FD7"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2DCE82E7" w14:textId="4F862B6A"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82</w:t>
            </w:r>
          </w:p>
        </w:tc>
        <w:tc>
          <w:tcPr>
            <w:tcW w:w="1701" w:type="dxa"/>
            <w:tcBorders>
              <w:top w:val="single" w:sz="4" w:space="0" w:color="auto"/>
              <w:left w:val="single" w:sz="4" w:space="0" w:color="auto"/>
              <w:bottom w:val="single" w:sz="4" w:space="0" w:color="auto"/>
              <w:right w:val="single" w:sz="4" w:space="0" w:color="auto"/>
            </w:tcBorders>
          </w:tcPr>
          <w:p w14:paraId="668099EE" w14:textId="499DAD1E"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95</w:t>
            </w:r>
          </w:p>
        </w:tc>
      </w:tr>
      <w:tr w:rsidR="0095200D" w:rsidRPr="00FD1708" w14:paraId="3581AA25"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4262CEF7"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Creatinine &gt;200 (μmol/l)</w:t>
            </w:r>
          </w:p>
        </w:tc>
        <w:tc>
          <w:tcPr>
            <w:tcW w:w="1701" w:type="dxa"/>
            <w:tcBorders>
              <w:top w:val="single" w:sz="4" w:space="0" w:color="auto"/>
              <w:left w:val="single" w:sz="4" w:space="0" w:color="auto"/>
              <w:bottom w:val="single" w:sz="4" w:space="0" w:color="auto"/>
              <w:right w:val="single" w:sz="4" w:space="0" w:color="auto"/>
            </w:tcBorders>
          </w:tcPr>
          <w:p w14:paraId="63AAA3FC" w14:textId="4E19F9AA"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2461D49D" w14:textId="70813165"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58264B3F" w14:textId="661BA101"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76</w:t>
            </w:r>
          </w:p>
        </w:tc>
        <w:tc>
          <w:tcPr>
            <w:tcW w:w="1701" w:type="dxa"/>
            <w:tcBorders>
              <w:top w:val="single" w:sz="4" w:space="0" w:color="auto"/>
              <w:left w:val="single" w:sz="4" w:space="0" w:color="auto"/>
              <w:bottom w:val="single" w:sz="4" w:space="0" w:color="auto"/>
              <w:right w:val="single" w:sz="4" w:space="0" w:color="auto"/>
            </w:tcBorders>
          </w:tcPr>
          <w:p w14:paraId="5021A347" w14:textId="1022059F"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94</w:t>
            </w:r>
          </w:p>
        </w:tc>
      </w:tr>
      <w:tr w:rsidR="0095200D" w:rsidRPr="00FD1708" w14:paraId="69123697" w14:textId="77777777" w:rsidTr="006D720E">
        <w:tc>
          <w:tcPr>
            <w:tcW w:w="3823" w:type="dxa"/>
            <w:tcBorders>
              <w:top w:val="single" w:sz="4" w:space="0" w:color="auto"/>
              <w:left w:val="single" w:sz="4" w:space="0" w:color="auto"/>
              <w:bottom w:val="single" w:sz="4" w:space="0" w:color="auto"/>
              <w:right w:val="single" w:sz="4" w:space="0" w:color="auto"/>
            </w:tcBorders>
          </w:tcPr>
          <w:p w14:paraId="4A690EA1" w14:textId="5BBE738A" w:rsidR="0095200D" w:rsidRPr="00FD1708" w:rsidRDefault="0095200D" w:rsidP="0095200D">
            <w:pPr>
              <w:rPr>
                <w:rFonts w:ascii="Times New Roman" w:hAnsi="Times New Roman" w:cs="Times New Roman"/>
              </w:rPr>
            </w:pPr>
            <w:r w:rsidRPr="00FD1708">
              <w:rPr>
                <w:rFonts w:ascii="Times New Roman" w:hAnsi="Times New Roman" w:cs="Times New Roman"/>
              </w:rPr>
              <w:t>Peak</w:t>
            </w:r>
            <w:r w:rsidR="00995377" w:rsidRPr="00FD1708">
              <w:rPr>
                <w:rFonts w:ascii="Times New Roman" w:hAnsi="Times New Roman" w:cs="Times New Roman"/>
              </w:rPr>
              <w:t xml:space="preserve"> </w:t>
            </w:r>
            <w:r w:rsidRPr="00FD1708">
              <w:rPr>
                <w:rFonts w:ascii="Times New Roman" w:hAnsi="Times New Roman" w:cs="Times New Roman"/>
              </w:rPr>
              <w:t xml:space="preserve">troponin </w:t>
            </w:r>
          </w:p>
        </w:tc>
        <w:tc>
          <w:tcPr>
            <w:tcW w:w="1701" w:type="dxa"/>
            <w:tcBorders>
              <w:top w:val="single" w:sz="4" w:space="0" w:color="auto"/>
              <w:left w:val="single" w:sz="4" w:space="0" w:color="auto"/>
              <w:bottom w:val="single" w:sz="4" w:space="0" w:color="auto"/>
              <w:right w:val="single" w:sz="4" w:space="0" w:color="auto"/>
            </w:tcBorders>
          </w:tcPr>
          <w:p w14:paraId="3B631160" w14:textId="6969AFB2"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417" w:type="dxa"/>
            <w:tcBorders>
              <w:top w:val="single" w:sz="4" w:space="0" w:color="auto"/>
              <w:left w:val="single" w:sz="4" w:space="0" w:color="auto"/>
              <w:bottom w:val="single" w:sz="4" w:space="0" w:color="auto"/>
              <w:right w:val="single" w:sz="4" w:space="0" w:color="auto"/>
            </w:tcBorders>
          </w:tcPr>
          <w:p w14:paraId="629E7660" w14:textId="37109C09"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74302D4B" w14:textId="6F6956AD"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c>
          <w:tcPr>
            <w:tcW w:w="1701" w:type="dxa"/>
            <w:tcBorders>
              <w:top w:val="single" w:sz="4" w:space="0" w:color="auto"/>
              <w:left w:val="single" w:sz="4" w:space="0" w:color="auto"/>
              <w:bottom w:val="single" w:sz="4" w:space="0" w:color="auto"/>
              <w:right w:val="single" w:sz="4" w:space="0" w:color="auto"/>
            </w:tcBorders>
          </w:tcPr>
          <w:p w14:paraId="77469014" w14:textId="250CA0A5"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98</w:t>
            </w:r>
          </w:p>
        </w:tc>
      </w:tr>
      <w:tr w:rsidR="0095200D" w:rsidRPr="00FD1708" w14:paraId="56E544C2"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7AC52B46"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Cardiac arrest</w:t>
            </w:r>
          </w:p>
        </w:tc>
        <w:tc>
          <w:tcPr>
            <w:tcW w:w="1701" w:type="dxa"/>
            <w:tcBorders>
              <w:top w:val="single" w:sz="4" w:space="0" w:color="auto"/>
              <w:left w:val="single" w:sz="4" w:space="0" w:color="auto"/>
              <w:bottom w:val="single" w:sz="4" w:space="0" w:color="auto"/>
              <w:right w:val="single" w:sz="4" w:space="0" w:color="auto"/>
            </w:tcBorders>
          </w:tcPr>
          <w:p w14:paraId="791A1643" w14:textId="51EC9103"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78D4EFAA" w14:textId="12DE1CB4"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134" w:type="dxa"/>
            <w:tcBorders>
              <w:top w:val="single" w:sz="4" w:space="0" w:color="auto"/>
              <w:left w:val="single" w:sz="4" w:space="0" w:color="auto"/>
              <w:bottom w:val="single" w:sz="4" w:space="0" w:color="auto"/>
              <w:right w:val="single" w:sz="4" w:space="0" w:color="auto"/>
            </w:tcBorders>
          </w:tcPr>
          <w:p w14:paraId="1BFB392E" w14:textId="0B468D4A" w:rsidR="0095200D" w:rsidRPr="00FD1708" w:rsidRDefault="00043DF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21</w:t>
            </w:r>
          </w:p>
        </w:tc>
        <w:tc>
          <w:tcPr>
            <w:tcW w:w="1701" w:type="dxa"/>
            <w:tcBorders>
              <w:top w:val="single" w:sz="4" w:space="0" w:color="auto"/>
              <w:left w:val="single" w:sz="4" w:space="0" w:color="auto"/>
              <w:bottom w:val="single" w:sz="4" w:space="0" w:color="auto"/>
              <w:right w:val="single" w:sz="4" w:space="0" w:color="auto"/>
            </w:tcBorders>
          </w:tcPr>
          <w:p w14:paraId="0FCD6D42" w14:textId="1EFC294D"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81</w:t>
            </w:r>
          </w:p>
        </w:tc>
      </w:tr>
      <w:tr w:rsidR="0095200D" w:rsidRPr="00FD1708" w14:paraId="3517B745"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348BA0C4"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Electrocardiographic characteristics</w:t>
            </w:r>
          </w:p>
        </w:tc>
        <w:tc>
          <w:tcPr>
            <w:tcW w:w="1701" w:type="dxa"/>
            <w:tcBorders>
              <w:top w:val="single" w:sz="4" w:space="0" w:color="auto"/>
              <w:left w:val="single" w:sz="4" w:space="0" w:color="auto"/>
              <w:bottom w:val="single" w:sz="4" w:space="0" w:color="auto"/>
              <w:right w:val="single" w:sz="4" w:space="0" w:color="auto"/>
            </w:tcBorders>
          </w:tcPr>
          <w:p w14:paraId="6BA35452"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73E6B4D0"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74B38679"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263AB3FD" w14:textId="77777777" w:rsidR="0095200D" w:rsidRPr="00FD1708" w:rsidRDefault="0095200D" w:rsidP="0095200D">
            <w:pPr>
              <w:rPr>
                <w:rFonts w:ascii="Times New Roman" w:hAnsi="Times New Roman" w:cs="Times New Roman"/>
                <w:b/>
              </w:rPr>
            </w:pPr>
          </w:p>
        </w:tc>
      </w:tr>
      <w:tr w:rsidR="0095200D" w:rsidRPr="00FD1708" w14:paraId="048EACD7"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69DE9B0B"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ST-segment deviation</w:t>
            </w:r>
          </w:p>
        </w:tc>
        <w:tc>
          <w:tcPr>
            <w:tcW w:w="1701" w:type="dxa"/>
            <w:tcBorders>
              <w:top w:val="single" w:sz="4" w:space="0" w:color="auto"/>
              <w:left w:val="single" w:sz="4" w:space="0" w:color="auto"/>
              <w:bottom w:val="single" w:sz="4" w:space="0" w:color="auto"/>
              <w:right w:val="single" w:sz="4" w:space="0" w:color="auto"/>
            </w:tcBorders>
          </w:tcPr>
          <w:p w14:paraId="1BEEF20E" w14:textId="25297A30"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38C8BCA2" w14:textId="3A2366D1"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001</w:t>
            </w:r>
          </w:p>
        </w:tc>
        <w:tc>
          <w:tcPr>
            <w:tcW w:w="1134" w:type="dxa"/>
            <w:tcBorders>
              <w:top w:val="single" w:sz="4" w:space="0" w:color="auto"/>
              <w:left w:val="single" w:sz="4" w:space="0" w:color="auto"/>
              <w:bottom w:val="single" w:sz="4" w:space="0" w:color="auto"/>
              <w:right w:val="single" w:sz="4" w:space="0" w:color="auto"/>
            </w:tcBorders>
          </w:tcPr>
          <w:p w14:paraId="07F95983" w14:textId="67D6C6B9" w:rsidR="0095200D" w:rsidRPr="00FD1708" w:rsidRDefault="00043DF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701" w:type="dxa"/>
            <w:tcBorders>
              <w:top w:val="single" w:sz="4" w:space="0" w:color="auto"/>
              <w:left w:val="single" w:sz="4" w:space="0" w:color="auto"/>
              <w:bottom w:val="single" w:sz="4" w:space="0" w:color="auto"/>
              <w:right w:val="single" w:sz="4" w:space="0" w:color="auto"/>
            </w:tcBorders>
          </w:tcPr>
          <w:p w14:paraId="03EBB516" w14:textId="51FFE8ED" w:rsidR="0095200D" w:rsidRPr="00FD1708" w:rsidRDefault="00043DF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448CFBB3" w14:textId="77777777" w:rsidTr="006D720E">
        <w:tc>
          <w:tcPr>
            <w:tcW w:w="3823" w:type="dxa"/>
            <w:tcBorders>
              <w:top w:val="single" w:sz="4" w:space="0" w:color="auto"/>
              <w:left w:val="single" w:sz="4" w:space="0" w:color="auto"/>
              <w:bottom w:val="single" w:sz="4" w:space="0" w:color="auto"/>
              <w:right w:val="single" w:sz="4" w:space="0" w:color="auto"/>
            </w:tcBorders>
          </w:tcPr>
          <w:p w14:paraId="70896F25"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Care by cardiologist </w:t>
            </w:r>
          </w:p>
        </w:tc>
        <w:tc>
          <w:tcPr>
            <w:tcW w:w="1701" w:type="dxa"/>
            <w:tcBorders>
              <w:top w:val="single" w:sz="4" w:space="0" w:color="auto"/>
              <w:left w:val="single" w:sz="4" w:space="0" w:color="auto"/>
              <w:bottom w:val="single" w:sz="4" w:space="0" w:color="auto"/>
              <w:right w:val="single" w:sz="4" w:space="0" w:color="auto"/>
            </w:tcBorders>
          </w:tcPr>
          <w:p w14:paraId="6379E3BD" w14:textId="117AFD3A"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5622A8E5" w14:textId="66D6D403"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0AB62DDD" w14:textId="735A089F" w:rsidR="0095200D" w:rsidRPr="00FD1708" w:rsidRDefault="00043DF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701" w:type="dxa"/>
            <w:tcBorders>
              <w:top w:val="single" w:sz="4" w:space="0" w:color="auto"/>
              <w:left w:val="single" w:sz="4" w:space="0" w:color="auto"/>
              <w:bottom w:val="single" w:sz="4" w:space="0" w:color="auto"/>
              <w:right w:val="single" w:sz="4" w:space="0" w:color="auto"/>
            </w:tcBorders>
          </w:tcPr>
          <w:p w14:paraId="0A0A3481" w14:textId="6FFE4A2A" w:rsidR="0095200D" w:rsidRPr="00FD1708" w:rsidRDefault="00043DF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11064CE4" w14:textId="77777777" w:rsidTr="006D720E">
        <w:tc>
          <w:tcPr>
            <w:tcW w:w="3823" w:type="dxa"/>
            <w:tcBorders>
              <w:top w:val="single" w:sz="4" w:space="0" w:color="auto"/>
              <w:left w:val="single" w:sz="4" w:space="0" w:color="auto"/>
              <w:bottom w:val="single" w:sz="4" w:space="0" w:color="auto"/>
              <w:right w:val="single" w:sz="4" w:space="0" w:color="auto"/>
            </w:tcBorders>
          </w:tcPr>
          <w:p w14:paraId="6FA0DCC3"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 xml:space="preserve">Medication at discharge </w:t>
            </w:r>
          </w:p>
        </w:tc>
        <w:tc>
          <w:tcPr>
            <w:tcW w:w="1701" w:type="dxa"/>
            <w:tcBorders>
              <w:top w:val="single" w:sz="4" w:space="0" w:color="auto"/>
              <w:left w:val="single" w:sz="4" w:space="0" w:color="auto"/>
              <w:bottom w:val="single" w:sz="4" w:space="0" w:color="auto"/>
              <w:right w:val="single" w:sz="4" w:space="0" w:color="auto"/>
            </w:tcBorders>
          </w:tcPr>
          <w:p w14:paraId="094223C6"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49630B04"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77AA791C"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61F50D26" w14:textId="77777777" w:rsidR="0095200D" w:rsidRPr="00FD1708" w:rsidRDefault="0095200D" w:rsidP="0095200D">
            <w:pPr>
              <w:rPr>
                <w:rFonts w:ascii="Times New Roman" w:hAnsi="Times New Roman" w:cs="Times New Roman"/>
                <w:b/>
              </w:rPr>
            </w:pPr>
          </w:p>
        </w:tc>
      </w:tr>
      <w:tr w:rsidR="0095200D" w:rsidRPr="00FD1708" w14:paraId="75D95D59" w14:textId="77777777" w:rsidTr="006D720E">
        <w:tc>
          <w:tcPr>
            <w:tcW w:w="3823" w:type="dxa"/>
            <w:tcBorders>
              <w:top w:val="single" w:sz="4" w:space="0" w:color="auto"/>
              <w:left w:val="single" w:sz="4" w:space="0" w:color="auto"/>
              <w:bottom w:val="single" w:sz="4" w:space="0" w:color="auto"/>
              <w:right w:val="single" w:sz="4" w:space="0" w:color="auto"/>
            </w:tcBorders>
          </w:tcPr>
          <w:p w14:paraId="39C07163"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Aspirin  </w:t>
            </w:r>
          </w:p>
        </w:tc>
        <w:tc>
          <w:tcPr>
            <w:tcW w:w="1701" w:type="dxa"/>
            <w:tcBorders>
              <w:top w:val="single" w:sz="4" w:space="0" w:color="auto"/>
              <w:left w:val="single" w:sz="4" w:space="0" w:color="auto"/>
              <w:bottom w:val="single" w:sz="4" w:space="0" w:color="auto"/>
              <w:right w:val="single" w:sz="4" w:space="0" w:color="auto"/>
            </w:tcBorders>
          </w:tcPr>
          <w:p w14:paraId="26CAC366" w14:textId="77777777" w:rsidR="0095200D" w:rsidRPr="00FD1708" w:rsidRDefault="0095200D" w:rsidP="0095200D">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4BB6F120"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444D46FF"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63A96D77" w14:textId="77777777" w:rsidR="0095200D" w:rsidRPr="00FD1708" w:rsidRDefault="0095200D" w:rsidP="0095200D">
            <w:pPr>
              <w:rPr>
                <w:rFonts w:ascii="Times New Roman" w:hAnsi="Times New Roman" w:cs="Times New Roman"/>
              </w:rPr>
            </w:pPr>
          </w:p>
        </w:tc>
      </w:tr>
      <w:tr w:rsidR="0095200D" w:rsidRPr="00FD1708" w14:paraId="1A3A8C9C" w14:textId="77777777" w:rsidTr="006D720E">
        <w:tc>
          <w:tcPr>
            <w:tcW w:w="3823" w:type="dxa"/>
            <w:tcBorders>
              <w:top w:val="single" w:sz="4" w:space="0" w:color="auto"/>
              <w:left w:val="single" w:sz="4" w:space="0" w:color="auto"/>
              <w:bottom w:val="single" w:sz="4" w:space="0" w:color="auto"/>
              <w:right w:val="single" w:sz="4" w:space="0" w:color="auto"/>
            </w:tcBorders>
          </w:tcPr>
          <w:p w14:paraId="2EDF077C"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 </w:t>
            </w:r>
          </w:p>
        </w:tc>
        <w:tc>
          <w:tcPr>
            <w:tcW w:w="1701" w:type="dxa"/>
            <w:tcBorders>
              <w:top w:val="single" w:sz="4" w:space="0" w:color="auto"/>
              <w:left w:val="single" w:sz="4" w:space="0" w:color="auto"/>
              <w:bottom w:val="single" w:sz="4" w:space="0" w:color="auto"/>
              <w:right w:val="single" w:sz="4" w:space="0" w:color="auto"/>
            </w:tcBorders>
          </w:tcPr>
          <w:p w14:paraId="3D2EE61B" w14:textId="2EF4808B"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45</w:t>
            </w:r>
          </w:p>
        </w:tc>
        <w:tc>
          <w:tcPr>
            <w:tcW w:w="1417" w:type="dxa"/>
            <w:tcBorders>
              <w:top w:val="single" w:sz="4" w:space="0" w:color="auto"/>
              <w:left w:val="single" w:sz="4" w:space="0" w:color="auto"/>
              <w:bottom w:val="single" w:sz="4" w:space="0" w:color="auto"/>
              <w:right w:val="single" w:sz="4" w:space="0" w:color="auto"/>
            </w:tcBorders>
          </w:tcPr>
          <w:p w14:paraId="4B3E6D47" w14:textId="56E487F0"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134" w:type="dxa"/>
            <w:tcBorders>
              <w:top w:val="single" w:sz="4" w:space="0" w:color="auto"/>
              <w:left w:val="single" w:sz="4" w:space="0" w:color="auto"/>
              <w:bottom w:val="single" w:sz="4" w:space="0" w:color="auto"/>
              <w:right w:val="single" w:sz="4" w:space="0" w:color="auto"/>
            </w:tcBorders>
          </w:tcPr>
          <w:p w14:paraId="34F323F8" w14:textId="67E567D0"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44</w:t>
            </w:r>
          </w:p>
        </w:tc>
        <w:tc>
          <w:tcPr>
            <w:tcW w:w="1701" w:type="dxa"/>
            <w:tcBorders>
              <w:top w:val="single" w:sz="4" w:space="0" w:color="auto"/>
              <w:left w:val="single" w:sz="4" w:space="0" w:color="auto"/>
              <w:bottom w:val="single" w:sz="4" w:space="0" w:color="auto"/>
              <w:right w:val="single" w:sz="4" w:space="0" w:color="auto"/>
            </w:tcBorders>
          </w:tcPr>
          <w:p w14:paraId="6EB7BF80" w14:textId="4E6255AC"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93</w:t>
            </w:r>
          </w:p>
        </w:tc>
      </w:tr>
      <w:tr w:rsidR="0095200D" w:rsidRPr="00FD1708" w14:paraId="0B54BB3B" w14:textId="77777777" w:rsidTr="006D720E">
        <w:tc>
          <w:tcPr>
            <w:tcW w:w="3823" w:type="dxa"/>
            <w:tcBorders>
              <w:top w:val="single" w:sz="4" w:space="0" w:color="auto"/>
              <w:left w:val="single" w:sz="4" w:space="0" w:color="auto"/>
              <w:bottom w:val="single" w:sz="4" w:space="0" w:color="auto"/>
              <w:right w:val="single" w:sz="4" w:space="0" w:color="auto"/>
            </w:tcBorders>
          </w:tcPr>
          <w:p w14:paraId="533100EE"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19FD9683" w14:textId="44135099"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3083D038" w14:textId="2CDD1087"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001</w:t>
            </w:r>
          </w:p>
        </w:tc>
        <w:tc>
          <w:tcPr>
            <w:tcW w:w="1134" w:type="dxa"/>
            <w:tcBorders>
              <w:top w:val="single" w:sz="4" w:space="0" w:color="auto"/>
              <w:left w:val="single" w:sz="4" w:space="0" w:color="auto"/>
              <w:bottom w:val="single" w:sz="4" w:space="0" w:color="auto"/>
              <w:right w:val="single" w:sz="4" w:space="0" w:color="auto"/>
            </w:tcBorders>
          </w:tcPr>
          <w:p w14:paraId="4BD7C9C3" w14:textId="3AE0628E" w:rsidR="0095200D" w:rsidRPr="00FD1708" w:rsidRDefault="00043DF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18</w:t>
            </w:r>
          </w:p>
        </w:tc>
        <w:tc>
          <w:tcPr>
            <w:tcW w:w="1701" w:type="dxa"/>
            <w:tcBorders>
              <w:top w:val="single" w:sz="4" w:space="0" w:color="auto"/>
              <w:left w:val="single" w:sz="4" w:space="0" w:color="auto"/>
              <w:bottom w:val="single" w:sz="4" w:space="0" w:color="auto"/>
              <w:right w:val="single" w:sz="4" w:space="0" w:color="auto"/>
            </w:tcBorders>
          </w:tcPr>
          <w:p w14:paraId="30641A61" w14:textId="0560B3C2"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78AEE1A6" w14:textId="77777777" w:rsidTr="006D720E">
        <w:tc>
          <w:tcPr>
            <w:tcW w:w="3823" w:type="dxa"/>
            <w:tcBorders>
              <w:top w:val="single" w:sz="4" w:space="0" w:color="auto"/>
              <w:left w:val="single" w:sz="4" w:space="0" w:color="auto"/>
              <w:bottom w:val="single" w:sz="4" w:space="0" w:color="auto"/>
              <w:right w:val="single" w:sz="4" w:space="0" w:color="auto"/>
            </w:tcBorders>
          </w:tcPr>
          <w:p w14:paraId="4C9F7E8E" w14:textId="77777777" w:rsidR="0095200D" w:rsidRPr="00FD1708" w:rsidRDefault="0095200D" w:rsidP="0095200D">
            <w:pPr>
              <w:rPr>
                <w:rFonts w:ascii="Times New Roman" w:hAnsi="Times New Roman" w:cs="Times New Roman"/>
              </w:rPr>
            </w:pPr>
            <w:r w:rsidRPr="00FD1708">
              <w:rPr>
                <w:rFonts w:ascii="Times New Roman" w:eastAsia="SimSun" w:hAnsi="Times New Roman" w:cs="Times New Roman"/>
                <w:lang w:eastAsia="zh-CN"/>
              </w:rPr>
              <w:t>P2Y</w:t>
            </w:r>
            <w:r w:rsidRPr="00FD1708">
              <w:rPr>
                <w:rFonts w:ascii="Times New Roman" w:eastAsia="SimSun" w:hAnsi="Times New Roman" w:cs="Times New Roman"/>
                <w:vertAlign w:val="subscript"/>
                <w:lang w:eastAsia="zh-CN"/>
              </w:rPr>
              <w:t>12</w:t>
            </w:r>
            <w:r w:rsidRPr="00FD1708">
              <w:rPr>
                <w:rFonts w:ascii="Times New Roman" w:eastAsia="SimSun" w:hAnsi="Times New Roman" w:cs="Times New Roman"/>
                <w:lang w:eastAsia="zh-CN"/>
              </w:rPr>
              <w:t xml:space="preserve"> inhibitors</w:t>
            </w:r>
          </w:p>
        </w:tc>
        <w:tc>
          <w:tcPr>
            <w:tcW w:w="1701" w:type="dxa"/>
            <w:tcBorders>
              <w:top w:val="single" w:sz="4" w:space="0" w:color="auto"/>
              <w:left w:val="single" w:sz="4" w:space="0" w:color="auto"/>
              <w:bottom w:val="single" w:sz="4" w:space="0" w:color="auto"/>
              <w:right w:val="single" w:sz="4" w:space="0" w:color="auto"/>
            </w:tcBorders>
          </w:tcPr>
          <w:p w14:paraId="1DC6E94D" w14:textId="77777777" w:rsidR="0095200D" w:rsidRPr="00FD1708" w:rsidRDefault="0095200D" w:rsidP="0095200D">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72F0EF09"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200F11BA"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7D27BDF2" w14:textId="77777777" w:rsidR="0095200D" w:rsidRPr="00FD1708" w:rsidRDefault="0095200D" w:rsidP="0095200D">
            <w:pPr>
              <w:rPr>
                <w:rFonts w:ascii="Times New Roman" w:hAnsi="Times New Roman" w:cs="Times New Roman"/>
              </w:rPr>
            </w:pPr>
          </w:p>
        </w:tc>
      </w:tr>
      <w:tr w:rsidR="0095200D" w:rsidRPr="00FD1708" w14:paraId="362D15BA" w14:textId="77777777" w:rsidTr="006D720E">
        <w:tc>
          <w:tcPr>
            <w:tcW w:w="3823" w:type="dxa"/>
            <w:tcBorders>
              <w:top w:val="single" w:sz="4" w:space="0" w:color="auto"/>
              <w:left w:val="single" w:sz="4" w:space="0" w:color="auto"/>
              <w:bottom w:val="single" w:sz="4" w:space="0" w:color="auto"/>
              <w:right w:val="single" w:sz="4" w:space="0" w:color="auto"/>
            </w:tcBorders>
          </w:tcPr>
          <w:p w14:paraId="68139D81" w14:textId="77777777" w:rsidR="0095200D" w:rsidRPr="00FD1708" w:rsidRDefault="0095200D" w:rsidP="0095200D">
            <w:pPr>
              <w:rPr>
                <w:rFonts w:ascii="Times New Roman" w:eastAsia="SimSun" w:hAnsi="Times New Roman" w:cs="Times New Roman"/>
                <w:lang w:eastAsia="zh-C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538E55F9" w14:textId="59729E7F"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55</w:t>
            </w:r>
          </w:p>
        </w:tc>
        <w:tc>
          <w:tcPr>
            <w:tcW w:w="1417" w:type="dxa"/>
            <w:tcBorders>
              <w:top w:val="single" w:sz="4" w:space="0" w:color="auto"/>
              <w:left w:val="single" w:sz="4" w:space="0" w:color="auto"/>
              <w:bottom w:val="single" w:sz="4" w:space="0" w:color="auto"/>
              <w:right w:val="single" w:sz="4" w:space="0" w:color="auto"/>
            </w:tcBorders>
          </w:tcPr>
          <w:p w14:paraId="168511D1" w14:textId="700CEE3E"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134" w:type="dxa"/>
            <w:tcBorders>
              <w:top w:val="single" w:sz="4" w:space="0" w:color="auto"/>
              <w:left w:val="single" w:sz="4" w:space="0" w:color="auto"/>
              <w:bottom w:val="single" w:sz="4" w:space="0" w:color="auto"/>
              <w:right w:val="single" w:sz="4" w:space="0" w:color="auto"/>
            </w:tcBorders>
          </w:tcPr>
          <w:p w14:paraId="0A094909" w14:textId="59652DF4"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65</w:t>
            </w:r>
          </w:p>
        </w:tc>
        <w:tc>
          <w:tcPr>
            <w:tcW w:w="1701" w:type="dxa"/>
            <w:tcBorders>
              <w:top w:val="single" w:sz="4" w:space="0" w:color="auto"/>
              <w:left w:val="single" w:sz="4" w:space="0" w:color="auto"/>
              <w:bottom w:val="single" w:sz="4" w:space="0" w:color="auto"/>
              <w:right w:val="single" w:sz="4" w:space="0" w:color="auto"/>
            </w:tcBorders>
          </w:tcPr>
          <w:p w14:paraId="21438409" w14:textId="49A2DE65"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r>
      <w:tr w:rsidR="0095200D" w:rsidRPr="00FD1708" w14:paraId="2E53303E" w14:textId="77777777" w:rsidTr="006D720E">
        <w:tc>
          <w:tcPr>
            <w:tcW w:w="3823" w:type="dxa"/>
            <w:tcBorders>
              <w:top w:val="single" w:sz="4" w:space="0" w:color="auto"/>
              <w:left w:val="single" w:sz="4" w:space="0" w:color="auto"/>
              <w:bottom w:val="single" w:sz="4" w:space="0" w:color="auto"/>
              <w:right w:val="single" w:sz="4" w:space="0" w:color="auto"/>
            </w:tcBorders>
          </w:tcPr>
          <w:p w14:paraId="7AA74CD8" w14:textId="77777777" w:rsidR="0095200D" w:rsidRPr="00FD1708" w:rsidRDefault="0095200D" w:rsidP="0095200D">
            <w:pPr>
              <w:rPr>
                <w:rFonts w:ascii="Times New Roman" w:eastAsia="SimSun" w:hAnsi="Times New Roman" w:cs="Times New Roman"/>
                <w:lang w:eastAsia="zh-C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7F3BF739" w14:textId="4DF29C23"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08</w:t>
            </w:r>
          </w:p>
        </w:tc>
        <w:tc>
          <w:tcPr>
            <w:tcW w:w="1417" w:type="dxa"/>
            <w:tcBorders>
              <w:top w:val="single" w:sz="4" w:space="0" w:color="auto"/>
              <w:left w:val="single" w:sz="4" w:space="0" w:color="auto"/>
              <w:bottom w:val="single" w:sz="4" w:space="0" w:color="auto"/>
              <w:right w:val="single" w:sz="4" w:space="0" w:color="auto"/>
            </w:tcBorders>
          </w:tcPr>
          <w:p w14:paraId="3A88302E" w14:textId="5471B2D1"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15AD32E6" w14:textId="17C76987" w:rsidR="0095200D" w:rsidRPr="00FD1708" w:rsidRDefault="00043DF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47</w:t>
            </w:r>
          </w:p>
        </w:tc>
        <w:tc>
          <w:tcPr>
            <w:tcW w:w="1701" w:type="dxa"/>
            <w:tcBorders>
              <w:top w:val="single" w:sz="4" w:space="0" w:color="auto"/>
              <w:left w:val="single" w:sz="4" w:space="0" w:color="auto"/>
              <w:bottom w:val="single" w:sz="4" w:space="0" w:color="auto"/>
              <w:right w:val="single" w:sz="4" w:space="0" w:color="auto"/>
            </w:tcBorders>
          </w:tcPr>
          <w:p w14:paraId="30866165" w14:textId="173947B2" w:rsidR="0095200D" w:rsidRPr="00FD1708" w:rsidRDefault="00043DF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04</w:t>
            </w:r>
          </w:p>
        </w:tc>
      </w:tr>
      <w:tr w:rsidR="0095200D" w:rsidRPr="00FD1708" w14:paraId="764FF351" w14:textId="77777777" w:rsidTr="006D720E">
        <w:tc>
          <w:tcPr>
            <w:tcW w:w="3823" w:type="dxa"/>
            <w:tcBorders>
              <w:top w:val="single" w:sz="4" w:space="0" w:color="auto"/>
              <w:left w:val="single" w:sz="4" w:space="0" w:color="auto"/>
              <w:bottom w:val="single" w:sz="4" w:space="0" w:color="auto"/>
              <w:right w:val="single" w:sz="4" w:space="0" w:color="auto"/>
            </w:tcBorders>
          </w:tcPr>
          <w:p w14:paraId="486E781D"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ACEi/ARBs </w:t>
            </w:r>
          </w:p>
        </w:tc>
        <w:tc>
          <w:tcPr>
            <w:tcW w:w="1701" w:type="dxa"/>
            <w:tcBorders>
              <w:top w:val="single" w:sz="4" w:space="0" w:color="auto"/>
              <w:left w:val="single" w:sz="4" w:space="0" w:color="auto"/>
              <w:bottom w:val="single" w:sz="4" w:space="0" w:color="auto"/>
              <w:right w:val="single" w:sz="4" w:space="0" w:color="auto"/>
            </w:tcBorders>
          </w:tcPr>
          <w:p w14:paraId="5102D636" w14:textId="77777777" w:rsidR="0095200D" w:rsidRPr="00FD1708" w:rsidRDefault="0095200D" w:rsidP="0095200D">
            <w:pPr>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74E0C21C" w14:textId="77777777" w:rsidR="0095200D" w:rsidRPr="00FD1708" w:rsidRDefault="0095200D" w:rsidP="0095200D">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6D83ACF9" w14:textId="77777777" w:rsidR="0095200D" w:rsidRPr="00FD1708" w:rsidRDefault="0095200D" w:rsidP="0095200D">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6F8FAF96" w14:textId="77777777" w:rsidR="0095200D" w:rsidRPr="00FD1708" w:rsidRDefault="0095200D" w:rsidP="0095200D">
            <w:pPr>
              <w:jc w:val="center"/>
              <w:rPr>
                <w:rFonts w:ascii="Times New Roman" w:hAnsi="Times New Roman" w:cs="Times New Roman"/>
              </w:rPr>
            </w:pPr>
          </w:p>
        </w:tc>
      </w:tr>
      <w:tr w:rsidR="0095200D" w:rsidRPr="00FD1708" w14:paraId="500A32BD" w14:textId="77777777" w:rsidTr="006D720E">
        <w:tc>
          <w:tcPr>
            <w:tcW w:w="3823" w:type="dxa"/>
            <w:tcBorders>
              <w:top w:val="single" w:sz="4" w:space="0" w:color="auto"/>
              <w:left w:val="single" w:sz="4" w:space="0" w:color="auto"/>
              <w:bottom w:val="single" w:sz="4" w:space="0" w:color="auto"/>
              <w:right w:val="single" w:sz="4" w:space="0" w:color="auto"/>
            </w:tcBorders>
          </w:tcPr>
          <w:p w14:paraId="743664EE"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65CAFE10" w14:textId="4EF85644"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43</w:t>
            </w:r>
          </w:p>
        </w:tc>
        <w:tc>
          <w:tcPr>
            <w:tcW w:w="1417" w:type="dxa"/>
            <w:tcBorders>
              <w:top w:val="single" w:sz="4" w:space="0" w:color="auto"/>
              <w:left w:val="single" w:sz="4" w:space="0" w:color="auto"/>
              <w:bottom w:val="single" w:sz="4" w:space="0" w:color="auto"/>
              <w:right w:val="single" w:sz="4" w:space="0" w:color="auto"/>
            </w:tcBorders>
          </w:tcPr>
          <w:p w14:paraId="3781928A" w14:textId="62DCF27E"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00DF931A" w14:textId="779149B4" w:rsidR="0095200D" w:rsidRPr="00FD1708" w:rsidRDefault="00043DF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25</w:t>
            </w:r>
          </w:p>
        </w:tc>
        <w:tc>
          <w:tcPr>
            <w:tcW w:w="1701" w:type="dxa"/>
            <w:tcBorders>
              <w:top w:val="single" w:sz="4" w:space="0" w:color="auto"/>
              <w:left w:val="single" w:sz="4" w:space="0" w:color="auto"/>
              <w:bottom w:val="single" w:sz="4" w:space="0" w:color="auto"/>
              <w:right w:val="single" w:sz="4" w:space="0" w:color="auto"/>
            </w:tcBorders>
          </w:tcPr>
          <w:p w14:paraId="1C1AED31" w14:textId="02851FBF" w:rsidR="0095200D" w:rsidRPr="00FD1708" w:rsidRDefault="00043DF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5E73AAD0" w14:textId="77777777" w:rsidTr="006D720E">
        <w:tc>
          <w:tcPr>
            <w:tcW w:w="3823" w:type="dxa"/>
            <w:tcBorders>
              <w:top w:val="single" w:sz="4" w:space="0" w:color="auto"/>
              <w:left w:val="single" w:sz="4" w:space="0" w:color="auto"/>
              <w:bottom w:val="single" w:sz="4" w:space="0" w:color="auto"/>
              <w:right w:val="single" w:sz="4" w:space="0" w:color="auto"/>
            </w:tcBorders>
          </w:tcPr>
          <w:p w14:paraId="32495C02"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435B84B4" w14:textId="7DB3FD3E"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11</w:t>
            </w:r>
          </w:p>
        </w:tc>
        <w:tc>
          <w:tcPr>
            <w:tcW w:w="1417" w:type="dxa"/>
            <w:tcBorders>
              <w:top w:val="single" w:sz="4" w:space="0" w:color="auto"/>
              <w:left w:val="single" w:sz="4" w:space="0" w:color="auto"/>
              <w:bottom w:val="single" w:sz="4" w:space="0" w:color="auto"/>
              <w:right w:val="single" w:sz="4" w:space="0" w:color="auto"/>
            </w:tcBorders>
          </w:tcPr>
          <w:p w14:paraId="28FECE46" w14:textId="17278607"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134" w:type="dxa"/>
            <w:tcBorders>
              <w:top w:val="single" w:sz="4" w:space="0" w:color="auto"/>
              <w:left w:val="single" w:sz="4" w:space="0" w:color="auto"/>
              <w:bottom w:val="single" w:sz="4" w:space="0" w:color="auto"/>
              <w:right w:val="single" w:sz="4" w:space="0" w:color="auto"/>
            </w:tcBorders>
          </w:tcPr>
          <w:p w14:paraId="523C27F3" w14:textId="52B8A280" w:rsidR="0095200D" w:rsidRPr="00FD1708" w:rsidRDefault="00043DF3" w:rsidP="0095200D">
            <w:pPr>
              <w:jc w:val="center"/>
              <w:rPr>
                <w:rFonts w:ascii="Times New Roman" w:hAnsi="Times New Roman" w:cs="Times New Roman"/>
              </w:rPr>
            </w:pPr>
            <w:r w:rsidRPr="00FD1708">
              <w:rPr>
                <w:rFonts w:ascii="Times New Roman" w:hAnsi="Times New Roman" w:cs="Times New Roman"/>
              </w:rPr>
              <w:t>2</w:t>
            </w:r>
            <w:r w:rsidR="009235E7" w:rsidRPr="00FD1708">
              <w:rPr>
                <w:rFonts w:ascii="Times New Roman" w:hAnsi="Times New Roman" w:cs="Times New Roman"/>
              </w:rPr>
              <w:t>.</w:t>
            </w:r>
            <w:r w:rsidR="0095200D" w:rsidRPr="00FD1708">
              <w:rPr>
                <w:rFonts w:ascii="Times New Roman" w:hAnsi="Times New Roman" w:cs="Times New Roman"/>
              </w:rPr>
              <w:t>15</w:t>
            </w:r>
          </w:p>
        </w:tc>
        <w:tc>
          <w:tcPr>
            <w:tcW w:w="1701" w:type="dxa"/>
            <w:tcBorders>
              <w:top w:val="single" w:sz="4" w:space="0" w:color="auto"/>
              <w:left w:val="single" w:sz="4" w:space="0" w:color="auto"/>
              <w:bottom w:val="single" w:sz="4" w:space="0" w:color="auto"/>
              <w:right w:val="single" w:sz="4" w:space="0" w:color="auto"/>
            </w:tcBorders>
          </w:tcPr>
          <w:p w14:paraId="68D56AEB" w14:textId="5904E3B0" w:rsidR="0095200D" w:rsidRPr="00FD1708" w:rsidRDefault="00043DF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86</w:t>
            </w:r>
          </w:p>
        </w:tc>
      </w:tr>
      <w:tr w:rsidR="0095200D" w:rsidRPr="00FD1708" w14:paraId="424EB940" w14:textId="77777777" w:rsidTr="006D720E">
        <w:tc>
          <w:tcPr>
            <w:tcW w:w="3823" w:type="dxa"/>
            <w:tcBorders>
              <w:top w:val="single" w:sz="4" w:space="0" w:color="auto"/>
              <w:left w:val="single" w:sz="4" w:space="0" w:color="auto"/>
              <w:bottom w:val="single" w:sz="4" w:space="0" w:color="auto"/>
              <w:right w:val="single" w:sz="4" w:space="0" w:color="auto"/>
            </w:tcBorders>
          </w:tcPr>
          <w:p w14:paraId="166CC78E"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Statins </w:t>
            </w:r>
          </w:p>
        </w:tc>
        <w:tc>
          <w:tcPr>
            <w:tcW w:w="1701" w:type="dxa"/>
            <w:tcBorders>
              <w:top w:val="single" w:sz="4" w:space="0" w:color="auto"/>
              <w:left w:val="single" w:sz="4" w:space="0" w:color="auto"/>
              <w:bottom w:val="single" w:sz="4" w:space="0" w:color="auto"/>
              <w:right w:val="single" w:sz="4" w:space="0" w:color="auto"/>
            </w:tcBorders>
          </w:tcPr>
          <w:p w14:paraId="66304BD4" w14:textId="77777777" w:rsidR="0095200D" w:rsidRPr="00FD1708" w:rsidRDefault="0095200D" w:rsidP="0095200D">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65D9FB86"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76933904"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08FF3988" w14:textId="77777777" w:rsidR="0095200D" w:rsidRPr="00FD1708" w:rsidRDefault="0095200D" w:rsidP="0095200D">
            <w:pPr>
              <w:rPr>
                <w:rFonts w:ascii="Times New Roman" w:hAnsi="Times New Roman" w:cs="Times New Roman"/>
              </w:rPr>
            </w:pPr>
          </w:p>
        </w:tc>
      </w:tr>
      <w:tr w:rsidR="0095200D" w:rsidRPr="00FD1708" w14:paraId="448490CF" w14:textId="77777777" w:rsidTr="006D720E">
        <w:tc>
          <w:tcPr>
            <w:tcW w:w="3823" w:type="dxa"/>
            <w:tcBorders>
              <w:top w:val="single" w:sz="4" w:space="0" w:color="auto"/>
              <w:left w:val="single" w:sz="4" w:space="0" w:color="auto"/>
              <w:bottom w:val="single" w:sz="4" w:space="0" w:color="auto"/>
              <w:right w:val="single" w:sz="4" w:space="0" w:color="auto"/>
            </w:tcBorders>
          </w:tcPr>
          <w:p w14:paraId="6125917B"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794B1597" w14:textId="2A7B3AE1"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60</w:t>
            </w:r>
          </w:p>
        </w:tc>
        <w:tc>
          <w:tcPr>
            <w:tcW w:w="1417" w:type="dxa"/>
            <w:tcBorders>
              <w:top w:val="single" w:sz="4" w:space="0" w:color="auto"/>
              <w:left w:val="single" w:sz="4" w:space="0" w:color="auto"/>
              <w:bottom w:val="single" w:sz="4" w:space="0" w:color="auto"/>
              <w:right w:val="single" w:sz="4" w:space="0" w:color="auto"/>
            </w:tcBorders>
          </w:tcPr>
          <w:p w14:paraId="50883000" w14:textId="7A40EED2"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134" w:type="dxa"/>
            <w:tcBorders>
              <w:top w:val="single" w:sz="4" w:space="0" w:color="auto"/>
              <w:left w:val="single" w:sz="4" w:space="0" w:color="auto"/>
              <w:bottom w:val="single" w:sz="4" w:space="0" w:color="auto"/>
              <w:right w:val="single" w:sz="4" w:space="0" w:color="auto"/>
            </w:tcBorders>
          </w:tcPr>
          <w:p w14:paraId="13A64A71" w14:textId="11C5752A"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51</w:t>
            </w:r>
          </w:p>
        </w:tc>
        <w:tc>
          <w:tcPr>
            <w:tcW w:w="1701" w:type="dxa"/>
            <w:tcBorders>
              <w:top w:val="single" w:sz="4" w:space="0" w:color="auto"/>
              <w:left w:val="single" w:sz="4" w:space="0" w:color="auto"/>
              <w:bottom w:val="single" w:sz="4" w:space="0" w:color="auto"/>
              <w:right w:val="single" w:sz="4" w:space="0" w:color="auto"/>
            </w:tcBorders>
          </w:tcPr>
          <w:p w14:paraId="6D828DBE" w14:textId="483E8BB4"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96</w:t>
            </w:r>
          </w:p>
        </w:tc>
      </w:tr>
      <w:tr w:rsidR="0095200D" w:rsidRPr="00FD1708" w14:paraId="57F90DED" w14:textId="77777777" w:rsidTr="006D720E">
        <w:tc>
          <w:tcPr>
            <w:tcW w:w="3823" w:type="dxa"/>
            <w:tcBorders>
              <w:top w:val="single" w:sz="4" w:space="0" w:color="auto"/>
              <w:left w:val="single" w:sz="4" w:space="0" w:color="auto"/>
              <w:bottom w:val="single" w:sz="4" w:space="0" w:color="auto"/>
              <w:right w:val="single" w:sz="4" w:space="0" w:color="auto"/>
            </w:tcBorders>
          </w:tcPr>
          <w:p w14:paraId="2CB4267F"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1635B30D" w14:textId="7C0C9970"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417" w:type="dxa"/>
            <w:tcBorders>
              <w:top w:val="single" w:sz="4" w:space="0" w:color="auto"/>
              <w:left w:val="single" w:sz="4" w:space="0" w:color="auto"/>
              <w:bottom w:val="single" w:sz="4" w:space="0" w:color="auto"/>
              <w:right w:val="single" w:sz="4" w:space="0" w:color="auto"/>
            </w:tcBorders>
          </w:tcPr>
          <w:p w14:paraId="2522B631" w14:textId="3BFC94D1"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3FB43FAE" w14:textId="07EC9B37" w:rsidR="0095200D" w:rsidRPr="00FD1708" w:rsidRDefault="004A57FE"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37</w:t>
            </w:r>
          </w:p>
        </w:tc>
        <w:tc>
          <w:tcPr>
            <w:tcW w:w="1701" w:type="dxa"/>
            <w:tcBorders>
              <w:top w:val="single" w:sz="4" w:space="0" w:color="auto"/>
              <w:left w:val="single" w:sz="4" w:space="0" w:color="auto"/>
              <w:bottom w:val="single" w:sz="4" w:space="0" w:color="auto"/>
              <w:right w:val="single" w:sz="4" w:space="0" w:color="auto"/>
            </w:tcBorders>
          </w:tcPr>
          <w:p w14:paraId="00FBD3CD" w14:textId="18810804"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94</w:t>
            </w:r>
          </w:p>
        </w:tc>
      </w:tr>
      <w:tr w:rsidR="0095200D" w:rsidRPr="00FD1708" w14:paraId="5E7CBF15" w14:textId="77777777" w:rsidTr="006D720E">
        <w:tc>
          <w:tcPr>
            <w:tcW w:w="3823" w:type="dxa"/>
            <w:tcBorders>
              <w:top w:val="single" w:sz="4" w:space="0" w:color="auto"/>
              <w:left w:val="single" w:sz="4" w:space="0" w:color="auto"/>
              <w:bottom w:val="single" w:sz="4" w:space="0" w:color="auto"/>
              <w:right w:val="single" w:sz="4" w:space="0" w:color="auto"/>
            </w:tcBorders>
          </w:tcPr>
          <w:p w14:paraId="08982E9E"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 xml:space="preserve">In-hospital procedures </w:t>
            </w:r>
          </w:p>
        </w:tc>
        <w:tc>
          <w:tcPr>
            <w:tcW w:w="1701" w:type="dxa"/>
            <w:tcBorders>
              <w:top w:val="single" w:sz="4" w:space="0" w:color="auto"/>
              <w:left w:val="single" w:sz="4" w:space="0" w:color="auto"/>
              <w:bottom w:val="single" w:sz="4" w:space="0" w:color="auto"/>
              <w:right w:val="single" w:sz="4" w:space="0" w:color="auto"/>
            </w:tcBorders>
          </w:tcPr>
          <w:p w14:paraId="51412975"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4BE040F9"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752977A1"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52DF6043" w14:textId="77777777" w:rsidR="0095200D" w:rsidRPr="00FD1708" w:rsidRDefault="0095200D" w:rsidP="0095200D">
            <w:pPr>
              <w:rPr>
                <w:rFonts w:ascii="Times New Roman" w:hAnsi="Times New Roman" w:cs="Times New Roman"/>
                <w:b/>
              </w:rPr>
            </w:pPr>
          </w:p>
        </w:tc>
      </w:tr>
      <w:tr w:rsidR="0095200D" w:rsidRPr="00FD1708" w14:paraId="2B16D670" w14:textId="77777777" w:rsidTr="006D720E">
        <w:tc>
          <w:tcPr>
            <w:tcW w:w="3823" w:type="dxa"/>
            <w:tcBorders>
              <w:top w:val="single" w:sz="4" w:space="0" w:color="auto"/>
              <w:left w:val="single" w:sz="4" w:space="0" w:color="auto"/>
              <w:bottom w:val="single" w:sz="4" w:space="0" w:color="auto"/>
              <w:right w:val="single" w:sz="4" w:space="0" w:color="auto"/>
            </w:tcBorders>
          </w:tcPr>
          <w:p w14:paraId="72BB732D"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Coronary angiography </w:t>
            </w:r>
          </w:p>
        </w:tc>
        <w:tc>
          <w:tcPr>
            <w:tcW w:w="1701" w:type="dxa"/>
            <w:tcBorders>
              <w:top w:val="single" w:sz="4" w:space="0" w:color="auto"/>
              <w:left w:val="single" w:sz="4" w:space="0" w:color="auto"/>
              <w:bottom w:val="single" w:sz="4" w:space="0" w:color="auto"/>
              <w:right w:val="single" w:sz="4" w:space="0" w:color="auto"/>
            </w:tcBorders>
          </w:tcPr>
          <w:p w14:paraId="1C3E6A6E" w14:textId="77777777" w:rsidR="0095200D" w:rsidRPr="00FD1708" w:rsidRDefault="0095200D" w:rsidP="0095200D">
            <w:pPr>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2185B2CA"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2128A509"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2F4FFFD8" w14:textId="77777777" w:rsidR="0095200D" w:rsidRPr="00FD1708" w:rsidRDefault="0095200D" w:rsidP="0095200D">
            <w:pPr>
              <w:rPr>
                <w:rFonts w:ascii="Times New Roman" w:hAnsi="Times New Roman" w:cs="Times New Roman"/>
              </w:rPr>
            </w:pPr>
          </w:p>
        </w:tc>
      </w:tr>
      <w:tr w:rsidR="0095200D" w:rsidRPr="00FD1708" w14:paraId="1704D8EC" w14:textId="77777777" w:rsidTr="006D720E">
        <w:tc>
          <w:tcPr>
            <w:tcW w:w="3823" w:type="dxa"/>
            <w:tcBorders>
              <w:top w:val="single" w:sz="4" w:space="0" w:color="auto"/>
              <w:left w:val="single" w:sz="4" w:space="0" w:color="auto"/>
              <w:bottom w:val="single" w:sz="4" w:space="0" w:color="auto"/>
              <w:right w:val="single" w:sz="4" w:space="0" w:color="auto"/>
            </w:tcBorders>
          </w:tcPr>
          <w:p w14:paraId="262D5FC7"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35C02E02" w14:textId="634A6030"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14</w:t>
            </w:r>
          </w:p>
        </w:tc>
        <w:tc>
          <w:tcPr>
            <w:tcW w:w="1417" w:type="dxa"/>
            <w:tcBorders>
              <w:top w:val="single" w:sz="4" w:space="0" w:color="auto"/>
              <w:left w:val="single" w:sz="4" w:space="0" w:color="auto"/>
              <w:bottom w:val="single" w:sz="4" w:space="0" w:color="auto"/>
              <w:right w:val="single" w:sz="4" w:space="0" w:color="auto"/>
            </w:tcBorders>
          </w:tcPr>
          <w:p w14:paraId="28B1DEF7" w14:textId="6BE49654"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002</w:t>
            </w:r>
          </w:p>
        </w:tc>
        <w:tc>
          <w:tcPr>
            <w:tcW w:w="1134" w:type="dxa"/>
            <w:tcBorders>
              <w:top w:val="single" w:sz="4" w:space="0" w:color="auto"/>
              <w:left w:val="single" w:sz="4" w:space="0" w:color="auto"/>
              <w:bottom w:val="single" w:sz="4" w:space="0" w:color="auto"/>
              <w:right w:val="single" w:sz="4" w:space="0" w:color="auto"/>
            </w:tcBorders>
          </w:tcPr>
          <w:p w14:paraId="4AC37435" w14:textId="22B34B62"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c>
          <w:tcPr>
            <w:tcW w:w="1701" w:type="dxa"/>
            <w:tcBorders>
              <w:top w:val="single" w:sz="4" w:space="0" w:color="auto"/>
              <w:left w:val="single" w:sz="4" w:space="0" w:color="auto"/>
              <w:bottom w:val="single" w:sz="4" w:space="0" w:color="auto"/>
              <w:right w:val="single" w:sz="4" w:space="0" w:color="auto"/>
            </w:tcBorders>
          </w:tcPr>
          <w:p w14:paraId="474E0439" w14:textId="1A57A2B8" w:rsidR="0095200D" w:rsidRPr="00FD1708" w:rsidRDefault="004A57FE"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41A81895" w14:textId="77777777" w:rsidTr="006D720E">
        <w:tc>
          <w:tcPr>
            <w:tcW w:w="3823" w:type="dxa"/>
            <w:tcBorders>
              <w:top w:val="single" w:sz="4" w:space="0" w:color="auto"/>
              <w:left w:val="single" w:sz="4" w:space="0" w:color="auto"/>
              <w:bottom w:val="single" w:sz="4" w:space="0" w:color="auto"/>
              <w:right w:val="single" w:sz="4" w:space="0" w:color="auto"/>
            </w:tcBorders>
          </w:tcPr>
          <w:p w14:paraId="3002A3E3"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7056003F" w14:textId="35DC750D"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417" w:type="dxa"/>
            <w:tcBorders>
              <w:top w:val="single" w:sz="4" w:space="0" w:color="auto"/>
              <w:left w:val="single" w:sz="4" w:space="0" w:color="auto"/>
              <w:bottom w:val="single" w:sz="4" w:space="0" w:color="auto"/>
              <w:right w:val="single" w:sz="4" w:space="0" w:color="auto"/>
            </w:tcBorders>
          </w:tcPr>
          <w:p w14:paraId="2E54675A" w14:textId="79BEF96C"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770DA1E9" w14:textId="21D7B822"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84</w:t>
            </w:r>
          </w:p>
        </w:tc>
        <w:tc>
          <w:tcPr>
            <w:tcW w:w="1701" w:type="dxa"/>
            <w:tcBorders>
              <w:top w:val="single" w:sz="4" w:space="0" w:color="auto"/>
              <w:left w:val="single" w:sz="4" w:space="0" w:color="auto"/>
              <w:bottom w:val="single" w:sz="4" w:space="0" w:color="auto"/>
              <w:right w:val="single" w:sz="4" w:space="0" w:color="auto"/>
            </w:tcBorders>
          </w:tcPr>
          <w:p w14:paraId="61096D04" w14:textId="35EDC04C"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98</w:t>
            </w:r>
          </w:p>
        </w:tc>
      </w:tr>
      <w:tr w:rsidR="0095200D" w:rsidRPr="00FD1708" w14:paraId="1F7B44E7" w14:textId="77777777" w:rsidTr="006D720E">
        <w:tc>
          <w:tcPr>
            <w:tcW w:w="3823" w:type="dxa"/>
            <w:tcBorders>
              <w:top w:val="single" w:sz="4" w:space="0" w:color="auto"/>
              <w:left w:val="single" w:sz="4" w:space="0" w:color="auto"/>
              <w:bottom w:val="single" w:sz="4" w:space="0" w:color="auto"/>
              <w:right w:val="single" w:sz="4" w:space="0" w:color="auto"/>
            </w:tcBorders>
          </w:tcPr>
          <w:p w14:paraId="68C3D5B5"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Coronary intervention (PCI/CABG) </w:t>
            </w:r>
          </w:p>
        </w:tc>
        <w:tc>
          <w:tcPr>
            <w:tcW w:w="1701" w:type="dxa"/>
            <w:tcBorders>
              <w:top w:val="single" w:sz="4" w:space="0" w:color="auto"/>
              <w:left w:val="single" w:sz="4" w:space="0" w:color="auto"/>
              <w:bottom w:val="single" w:sz="4" w:space="0" w:color="auto"/>
              <w:right w:val="single" w:sz="4" w:space="0" w:color="auto"/>
            </w:tcBorders>
          </w:tcPr>
          <w:p w14:paraId="3BEA68D4" w14:textId="77777777" w:rsidR="0095200D" w:rsidRPr="00FD1708" w:rsidRDefault="0095200D" w:rsidP="0095200D">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2AC47252"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4D627D71"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56734718" w14:textId="77777777" w:rsidR="0095200D" w:rsidRPr="00FD1708" w:rsidRDefault="0095200D" w:rsidP="0095200D">
            <w:pPr>
              <w:rPr>
                <w:rFonts w:ascii="Times New Roman" w:hAnsi="Times New Roman" w:cs="Times New Roman"/>
              </w:rPr>
            </w:pPr>
          </w:p>
        </w:tc>
      </w:tr>
      <w:tr w:rsidR="0095200D" w:rsidRPr="00FD1708" w14:paraId="4AAC7E00" w14:textId="77777777" w:rsidTr="006D720E">
        <w:tc>
          <w:tcPr>
            <w:tcW w:w="3823" w:type="dxa"/>
            <w:tcBorders>
              <w:top w:val="single" w:sz="4" w:space="0" w:color="auto"/>
              <w:left w:val="single" w:sz="4" w:space="0" w:color="auto"/>
              <w:bottom w:val="single" w:sz="4" w:space="0" w:color="auto"/>
              <w:right w:val="single" w:sz="4" w:space="0" w:color="auto"/>
            </w:tcBorders>
          </w:tcPr>
          <w:p w14:paraId="570F1BF2"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79AFFE6F" w14:textId="2649E5C9"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07</w:t>
            </w:r>
          </w:p>
        </w:tc>
        <w:tc>
          <w:tcPr>
            <w:tcW w:w="1417" w:type="dxa"/>
            <w:tcBorders>
              <w:top w:val="single" w:sz="4" w:space="0" w:color="auto"/>
              <w:left w:val="single" w:sz="4" w:space="0" w:color="auto"/>
              <w:bottom w:val="single" w:sz="4" w:space="0" w:color="auto"/>
              <w:right w:val="single" w:sz="4" w:space="0" w:color="auto"/>
            </w:tcBorders>
          </w:tcPr>
          <w:p w14:paraId="6FC0DB43" w14:textId="4FB05CA2"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54A88BC1" w14:textId="65212474" w:rsidR="0095200D" w:rsidRPr="00FD1708" w:rsidRDefault="004A57FE"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701" w:type="dxa"/>
            <w:tcBorders>
              <w:top w:val="single" w:sz="4" w:space="0" w:color="auto"/>
              <w:left w:val="single" w:sz="4" w:space="0" w:color="auto"/>
              <w:bottom w:val="single" w:sz="4" w:space="0" w:color="auto"/>
              <w:right w:val="single" w:sz="4" w:space="0" w:color="auto"/>
            </w:tcBorders>
          </w:tcPr>
          <w:p w14:paraId="6106530A" w14:textId="2D18DB64"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6C3E1EF6" w14:textId="77777777" w:rsidTr="006D720E">
        <w:tc>
          <w:tcPr>
            <w:tcW w:w="3823" w:type="dxa"/>
            <w:tcBorders>
              <w:top w:val="single" w:sz="4" w:space="0" w:color="auto"/>
              <w:left w:val="single" w:sz="4" w:space="0" w:color="auto"/>
              <w:bottom w:val="single" w:sz="4" w:space="0" w:color="auto"/>
              <w:right w:val="single" w:sz="4" w:space="0" w:color="auto"/>
            </w:tcBorders>
          </w:tcPr>
          <w:p w14:paraId="566A97E5"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52521A7C" w14:textId="3AF38DA4"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32CEEF46" w14:textId="517565B2"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001</w:t>
            </w:r>
          </w:p>
        </w:tc>
        <w:tc>
          <w:tcPr>
            <w:tcW w:w="1134" w:type="dxa"/>
            <w:tcBorders>
              <w:top w:val="single" w:sz="4" w:space="0" w:color="auto"/>
              <w:left w:val="single" w:sz="4" w:space="0" w:color="auto"/>
              <w:bottom w:val="single" w:sz="4" w:space="0" w:color="auto"/>
              <w:right w:val="single" w:sz="4" w:space="0" w:color="auto"/>
            </w:tcBorders>
          </w:tcPr>
          <w:p w14:paraId="47BE1D4E" w14:textId="55B4F826"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93</w:t>
            </w:r>
          </w:p>
        </w:tc>
        <w:tc>
          <w:tcPr>
            <w:tcW w:w="1701" w:type="dxa"/>
            <w:tcBorders>
              <w:top w:val="single" w:sz="4" w:space="0" w:color="auto"/>
              <w:left w:val="single" w:sz="4" w:space="0" w:color="auto"/>
              <w:bottom w:val="single" w:sz="4" w:space="0" w:color="auto"/>
              <w:right w:val="single" w:sz="4" w:space="0" w:color="auto"/>
            </w:tcBorders>
          </w:tcPr>
          <w:p w14:paraId="6377211C" w14:textId="23395A02" w:rsidR="0095200D" w:rsidRPr="00FD1708" w:rsidRDefault="004A57FE"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bl>
    <w:p w14:paraId="0F8A6935" w14:textId="4CC6EA58" w:rsidR="003B1E08" w:rsidRPr="00FD1708" w:rsidRDefault="00DB40BC" w:rsidP="003B1E08">
      <w:pPr>
        <w:spacing w:line="240" w:lineRule="auto"/>
        <w:rPr>
          <w:rFonts w:ascii="Times New Roman" w:hAnsi="Times New Roman" w:cs="Times New Roman"/>
        </w:rPr>
      </w:pPr>
      <w:r w:rsidRPr="00FD1708">
        <w:rPr>
          <w:rFonts w:ascii="Times New Roman" w:hAnsi="Times New Roman" w:cs="Times New Roman"/>
          <w:b/>
        </w:rPr>
        <w:t>Abbreviations:</w:t>
      </w:r>
      <w:r w:rsidRPr="00FD1708">
        <w:rPr>
          <w:rFonts w:ascii="Times New Roman" w:hAnsi="Times New Roman" w:cs="Times New Roman"/>
        </w:rPr>
        <w:t xml:space="preserve"> ACE, angiotensin converting enzyme; ARB, angiotensin receptor blocker; CABG, coronary artery bypass graft; CHD, coronary heart disease; COPD, chronic </w:t>
      </w:r>
      <w:r w:rsidRPr="00FD1708">
        <w:rPr>
          <w:rFonts w:ascii="Times New Roman" w:hAnsi="Times New Roman" w:cs="Times New Roman"/>
        </w:rPr>
        <w:lastRenderedPageBreak/>
        <w:t>obstructive pulmonary disease; IMD, Index of multiple deprivation; PCI, percutaneous coronary intervention</w:t>
      </w:r>
      <w:r w:rsidR="000A6740" w:rsidRPr="00FD1708">
        <w:rPr>
          <w:rFonts w:ascii="Times New Roman" w:hAnsi="Times New Roman" w:cs="Times New Roman"/>
        </w:rPr>
        <w:t>; ref, reference category</w:t>
      </w:r>
      <w:r w:rsidR="003B1E08" w:rsidRPr="00FD1708">
        <w:rPr>
          <w:rFonts w:ascii="Times New Roman" w:hAnsi="Times New Roman" w:cs="Times New Roman"/>
        </w:rPr>
        <w:t>.</w:t>
      </w:r>
    </w:p>
    <w:p w14:paraId="4BF2C47C" w14:textId="77777777" w:rsidR="003B1E08" w:rsidRPr="00FD1708" w:rsidRDefault="003B1E08" w:rsidP="003B1E08">
      <w:pPr>
        <w:spacing w:line="240" w:lineRule="auto"/>
        <w:rPr>
          <w:rFonts w:ascii="Times New Roman" w:hAnsi="Times New Roman" w:cs="Times New Roman"/>
        </w:rPr>
      </w:pPr>
    </w:p>
    <w:p w14:paraId="72FAB0FC" w14:textId="7810B2CE" w:rsidR="00DB40BC" w:rsidRPr="00FD1708" w:rsidRDefault="00DB40BC" w:rsidP="00DB40BC">
      <w:pPr>
        <w:spacing w:line="240" w:lineRule="auto"/>
        <w:rPr>
          <w:rFonts w:ascii="Times New Roman" w:hAnsi="Times New Roman" w:cs="Times New Roman"/>
        </w:rPr>
      </w:pPr>
    </w:p>
    <w:p w14:paraId="7EA4784B" w14:textId="77777777" w:rsidR="004A57FE" w:rsidRPr="00FD1708" w:rsidRDefault="004A57FE" w:rsidP="0095200D">
      <w:pPr>
        <w:spacing w:line="480" w:lineRule="auto"/>
        <w:rPr>
          <w:rFonts w:ascii="Times New Roman" w:hAnsi="Times New Roman" w:cs="Times New Roman"/>
          <w:b/>
          <w:u w:val="single"/>
        </w:rPr>
      </w:pPr>
    </w:p>
    <w:p w14:paraId="62D6C827" w14:textId="77777777" w:rsidR="0095200D" w:rsidRDefault="0095200D" w:rsidP="0095200D">
      <w:pPr>
        <w:spacing w:line="480" w:lineRule="auto"/>
        <w:rPr>
          <w:rFonts w:ascii="Times New Roman" w:hAnsi="Times New Roman" w:cs="Times New Roman"/>
          <w:b/>
          <w:u w:val="single"/>
        </w:rPr>
      </w:pPr>
    </w:p>
    <w:p w14:paraId="025E13C0" w14:textId="77777777" w:rsidR="007F002D" w:rsidRDefault="007F002D" w:rsidP="0095200D">
      <w:pPr>
        <w:spacing w:line="480" w:lineRule="auto"/>
        <w:rPr>
          <w:rFonts w:ascii="Times New Roman" w:hAnsi="Times New Roman" w:cs="Times New Roman"/>
          <w:b/>
          <w:u w:val="single"/>
        </w:rPr>
      </w:pPr>
    </w:p>
    <w:p w14:paraId="6E285103" w14:textId="77777777" w:rsidR="007F002D" w:rsidRDefault="007F002D" w:rsidP="0095200D">
      <w:pPr>
        <w:spacing w:line="480" w:lineRule="auto"/>
        <w:rPr>
          <w:rFonts w:ascii="Times New Roman" w:hAnsi="Times New Roman" w:cs="Times New Roman"/>
          <w:b/>
          <w:u w:val="single"/>
        </w:rPr>
      </w:pPr>
    </w:p>
    <w:p w14:paraId="1BB8DD00" w14:textId="77777777" w:rsidR="007F002D" w:rsidRDefault="007F002D" w:rsidP="0095200D">
      <w:pPr>
        <w:spacing w:line="480" w:lineRule="auto"/>
        <w:rPr>
          <w:rFonts w:ascii="Times New Roman" w:hAnsi="Times New Roman" w:cs="Times New Roman"/>
          <w:b/>
          <w:u w:val="single"/>
        </w:rPr>
      </w:pPr>
    </w:p>
    <w:p w14:paraId="1E030B9D" w14:textId="77777777" w:rsidR="007F002D" w:rsidRDefault="007F002D" w:rsidP="0095200D">
      <w:pPr>
        <w:spacing w:line="480" w:lineRule="auto"/>
        <w:rPr>
          <w:rFonts w:ascii="Times New Roman" w:hAnsi="Times New Roman" w:cs="Times New Roman"/>
          <w:b/>
          <w:u w:val="single"/>
        </w:rPr>
      </w:pPr>
    </w:p>
    <w:p w14:paraId="75E14BDE" w14:textId="77777777" w:rsidR="007F002D" w:rsidRDefault="007F002D" w:rsidP="0095200D">
      <w:pPr>
        <w:spacing w:line="480" w:lineRule="auto"/>
        <w:rPr>
          <w:rFonts w:ascii="Times New Roman" w:hAnsi="Times New Roman" w:cs="Times New Roman"/>
          <w:b/>
          <w:u w:val="single"/>
        </w:rPr>
      </w:pPr>
    </w:p>
    <w:p w14:paraId="5F286893" w14:textId="77777777" w:rsidR="007F002D" w:rsidRDefault="007F002D" w:rsidP="0095200D">
      <w:pPr>
        <w:spacing w:line="480" w:lineRule="auto"/>
        <w:rPr>
          <w:rFonts w:ascii="Times New Roman" w:hAnsi="Times New Roman" w:cs="Times New Roman"/>
          <w:b/>
          <w:u w:val="single"/>
        </w:rPr>
      </w:pPr>
    </w:p>
    <w:p w14:paraId="2C40C305" w14:textId="77777777" w:rsidR="007F002D" w:rsidRDefault="007F002D" w:rsidP="0095200D">
      <w:pPr>
        <w:spacing w:line="480" w:lineRule="auto"/>
        <w:rPr>
          <w:rFonts w:ascii="Times New Roman" w:hAnsi="Times New Roman" w:cs="Times New Roman"/>
          <w:b/>
          <w:u w:val="single"/>
        </w:rPr>
      </w:pPr>
    </w:p>
    <w:p w14:paraId="4B8654B5" w14:textId="77777777" w:rsidR="007F002D" w:rsidRDefault="007F002D" w:rsidP="0095200D">
      <w:pPr>
        <w:spacing w:line="480" w:lineRule="auto"/>
        <w:rPr>
          <w:rFonts w:ascii="Times New Roman" w:hAnsi="Times New Roman" w:cs="Times New Roman"/>
          <w:b/>
          <w:u w:val="single"/>
        </w:rPr>
      </w:pPr>
    </w:p>
    <w:p w14:paraId="7B6C7EF0" w14:textId="77777777" w:rsidR="007F002D" w:rsidRDefault="007F002D" w:rsidP="0095200D">
      <w:pPr>
        <w:spacing w:line="480" w:lineRule="auto"/>
        <w:rPr>
          <w:rFonts w:ascii="Times New Roman" w:hAnsi="Times New Roman" w:cs="Times New Roman"/>
          <w:b/>
          <w:u w:val="single"/>
        </w:rPr>
      </w:pPr>
    </w:p>
    <w:p w14:paraId="0C4EBF91" w14:textId="77777777" w:rsidR="007F002D" w:rsidRDefault="007F002D" w:rsidP="0095200D">
      <w:pPr>
        <w:spacing w:line="480" w:lineRule="auto"/>
        <w:rPr>
          <w:rFonts w:ascii="Times New Roman" w:hAnsi="Times New Roman" w:cs="Times New Roman"/>
          <w:b/>
          <w:u w:val="single"/>
        </w:rPr>
      </w:pPr>
    </w:p>
    <w:p w14:paraId="4417D340" w14:textId="77777777" w:rsidR="007F002D" w:rsidRDefault="007F002D" w:rsidP="0095200D">
      <w:pPr>
        <w:spacing w:line="480" w:lineRule="auto"/>
        <w:rPr>
          <w:rFonts w:ascii="Times New Roman" w:hAnsi="Times New Roman" w:cs="Times New Roman"/>
          <w:b/>
          <w:u w:val="single"/>
        </w:rPr>
      </w:pPr>
    </w:p>
    <w:p w14:paraId="35E3D0FC" w14:textId="77777777" w:rsidR="007F002D" w:rsidRDefault="007F002D" w:rsidP="0095200D">
      <w:pPr>
        <w:spacing w:line="480" w:lineRule="auto"/>
        <w:rPr>
          <w:rFonts w:ascii="Times New Roman" w:hAnsi="Times New Roman" w:cs="Times New Roman"/>
          <w:b/>
          <w:u w:val="single"/>
        </w:rPr>
      </w:pPr>
    </w:p>
    <w:p w14:paraId="7FD51CF9" w14:textId="77777777" w:rsidR="007F002D" w:rsidRDefault="007F002D" w:rsidP="0095200D">
      <w:pPr>
        <w:spacing w:line="480" w:lineRule="auto"/>
        <w:rPr>
          <w:rFonts w:ascii="Times New Roman" w:hAnsi="Times New Roman" w:cs="Times New Roman"/>
          <w:b/>
          <w:u w:val="single"/>
        </w:rPr>
      </w:pPr>
    </w:p>
    <w:p w14:paraId="2DC57CF6" w14:textId="77777777" w:rsidR="007F002D" w:rsidRDefault="007F002D" w:rsidP="0095200D">
      <w:pPr>
        <w:spacing w:line="480" w:lineRule="auto"/>
        <w:rPr>
          <w:rFonts w:ascii="Times New Roman" w:hAnsi="Times New Roman" w:cs="Times New Roman"/>
          <w:b/>
          <w:u w:val="single"/>
        </w:rPr>
      </w:pPr>
    </w:p>
    <w:p w14:paraId="0C57B0A1" w14:textId="77777777" w:rsidR="007F002D" w:rsidRDefault="007F002D" w:rsidP="0095200D">
      <w:pPr>
        <w:spacing w:line="480" w:lineRule="auto"/>
        <w:rPr>
          <w:rFonts w:ascii="Times New Roman" w:hAnsi="Times New Roman" w:cs="Times New Roman"/>
          <w:b/>
          <w:u w:val="single"/>
        </w:rPr>
      </w:pPr>
    </w:p>
    <w:p w14:paraId="61101338" w14:textId="77777777" w:rsidR="007F002D" w:rsidRPr="00FD1708" w:rsidRDefault="007F002D" w:rsidP="0095200D">
      <w:pPr>
        <w:spacing w:line="480" w:lineRule="auto"/>
        <w:rPr>
          <w:rFonts w:ascii="Times New Roman" w:hAnsi="Times New Roman" w:cs="Times New Roman"/>
          <w:b/>
          <w:u w:val="single"/>
        </w:rPr>
      </w:pPr>
    </w:p>
    <w:p w14:paraId="0DA60508" w14:textId="593F2ECE" w:rsidR="0095200D" w:rsidRPr="00FD1708" w:rsidRDefault="00577FA6" w:rsidP="00253AFE">
      <w:pPr>
        <w:jc w:val="center"/>
        <w:rPr>
          <w:rFonts w:ascii="Times New Roman" w:hAnsi="Times New Roman" w:cs="Times New Roman"/>
        </w:rPr>
      </w:pPr>
      <w:r>
        <w:rPr>
          <w:rFonts w:ascii="Times New Roman" w:hAnsi="Times New Roman" w:cs="Times New Roman"/>
          <w:b/>
        </w:rPr>
        <w:lastRenderedPageBreak/>
        <w:t>Table 13</w:t>
      </w:r>
      <w:r w:rsidR="0095200D" w:rsidRPr="00FD1708">
        <w:rPr>
          <w:rFonts w:ascii="Times New Roman" w:hAnsi="Times New Roman" w:cs="Times New Roman"/>
          <w:b/>
        </w:rPr>
        <w:t xml:space="preserve">. </w:t>
      </w:r>
      <w:r w:rsidR="0095200D" w:rsidRPr="00FD1708">
        <w:rPr>
          <w:rFonts w:ascii="Times New Roman" w:hAnsi="Times New Roman" w:cs="Times New Roman"/>
        </w:rPr>
        <w:t>Balance check parameters using standardized differences and variance ratios (imputation dataset 10)</w:t>
      </w:r>
    </w:p>
    <w:tbl>
      <w:tblPr>
        <w:tblStyle w:val="TableGrid"/>
        <w:tblW w:w="9776" w:type="dxa"/>
        <w:tblLook w:val="04A0" w:firstRow="1" w:lastRow="0" w:firstColumn="1" w:lastColumn="0" w:noHBand="0" w:noVBand="1"/>
      </w:tblPr>
      <w:tblGrid>
        <w:gridCol w:w="3823"/>
        <w:gridCol w:w="1701"/>
        <w:gridCol w:w="1417"/>
        <w:gridCol w:w="1134"/>
        <w:gridCol w:w="1701"/>
      </w:tblGrid>
      <w:tr w:rsidR="0095200D" w:rsidRPr="00FD1708" w14:paraId="42164838" w14:textId="77777777" w:rsidTr="006D720E">
        <w:trPr>
          <w:tblHeader/>
        </w:trPr>
        <w:tc>
          <w:tcPr>
            <w:tcW w:w="3823" w:type="dxa"/>
            <w:tcBorders>
              <w:top w:val="single" w:sz="4" w:space="0" w:color="auto"/>
              <w:left w:val="single" w:sz="4" w:space="0" w:color="auto"/>
              <w:bottom w:val="single" w:sz="4" w:space="0" w:color="auto"/>
              <w:right w:val="single" w:sz="4" w:space="0" w:color="auto"/>
            </w:tcBorders>
          </w:tcPr>
          <w:p w14:paraId="351BBA3B" w14:textId="77777777" w:rsidR="0095200D" w:rsidRPr="00FD1708" w:rsidRDefault="0095200D" w:rsidP="0095200D">
            <w:pPr>
              <w:rPr>
                <w:rFonts w:ascii="Times New Roman" w:hAnsi="Times New Roman" w:cs="Times New Roman"/>
                <w:b/>
              </w:rPr>
            </w:pPr>
          </w:p>
        </w:tc>
        <w:tc>
          <w:tcPr>
            <w:tcW w:w="3118" w:type="dxa"/>
            <w:gridSpan w:val="2"/>
            <w:tcBorders>
              <w:top w:val="single" w:sz="4" w:space="0" w:color="auto"/>
              <w:left w:val="single" w:sz="4" w:space="0" w:color="auto"/>
              <w:bottom w:val="single" w:sz="4" w:space="0" w:color="auto"/>
              <w:right w:val="single" w:sz="4" w:space="0" w:color="auto"/>
            </w:tcBorders>
            <w:hideMark/>
          </w:tcPr>
          <w:p w14:paraId="03C4375D"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Standardized differences</w:t>
            </w:r>
          </w:p>
        </w:tc>
        <w:tc>
          <w:tcPr>
            <w:tcW w:w="2835" w:type="dxa"/>
            <w:gridSpan w:val="2"/>
            <w:tcBorders>
              <w:top w:val="single" w:sz="4" w:space="0" w:color="auto"/>
              <w:left w:val="single" w:sz="4" w:space="0" w:color="auto"/>
              <w:bottom w:val="single" w:sz="4" w:space="0" w:color="auto"/>
              <w:right w:val="single" w:sz="4" w:space="0" w:color="auto"/>
            </w:tcBorders>
            <w:hideMark/>
          </w:tcPr>
          <w:p w14:paraId="198C9AAB"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Variance ratios</w:t>
            </w:r>
          </w:p>
        </w:tc>
      </w:tr>
      <w:tr w:rsidR="0095200D" w:rsidRPr="00FD1708" w14:paraId="20DF6998" w14:textId="77777777" w:rsidTr="006D720E">
        <w:trPr>
          <w:tblHeader/>
        </w:trPr>
        <w:tc>
          <w:tcPr>
            <w:tcW w:w="3823" w:type="dxa"/>
            <w:tcBorders>
              <w:top w:val="single" w:sz="4" w:space="0" w:color="auto"/>
              <w:left w:val="single" w:sz="4" w:space="0" w:color="auto"/>
              <w:bottom w:val="single" w:sz="4" w:space="0" w:color="auto"/>
              <w:right w:val="single" w:sz="4" w:space="0" w:color="auto"/>
            </w:tcBorders>
          </w:tcPr>
          <w:p w14:paraId="6BDD6BBA"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 xml:space="preserve">Data </w:t>
            </w:r>
          </w:p>
        </w:tc>
        <w:tc>
          <w:tcPr>
            <w:tcW w:w="1701" w:type="dxa"/>
            <w:tcBorders>
              <w:top w:val="single" w:sz="4" w:space="0" w:color="auto"/>
              <w:left w:val="single" w:sz="4" w:space="0" w:color="auto"/>
              <w:bottom w:val="single" w:sz="4" w:space="0" w:color="auto"/>
              <w:right w:val="single" w:sz="4" w:space="0" w:color="auto"/>
            </w:tcBorders>
          </w:tcPr>
          <w:p w14:paraId="287AA12D"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Raw</w:t>
            </w:r>
          </w:p>
        </w:tc>
        <w:tc>
          <w:tcPr>
            <w:tcW w:w="1417" w:type="dxa"/>
            <w:tcBorders>
              <w:top w:val="single" w:sz="4" w:space="0" w:color="auto"/>
              <w:left w:val="single" w:sz="4" w:space="0" w:color="auto"/>
              <w:bottom w:val="single" w:sz="4" w:space="0" w:color="auto"/>
              <w:right w:val="single" w:sz="4" w:space="0" w:color="auto"/>
            </w:tcBorders>
          </w:tcPr>
          <w:p w14:paraId="038616B0"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Weighted</w:t>
            </w:r>
          </w:p>
        </w:tc>
        <w:tc>
          <w:tcPr>
            <w:tcW w:w="1134" w:type="dxa"/>
            <w:tcBorders>
              <w:top w:val="single" w:sz="4" w:space="0" w:color="auto"/>
              <w:left w:val="single" w:sz="4" w:space="0" w:color="auto"/>
              <w:bottom w:val="single" w:sz="4" w:space="0" w:color="auto"/>
              <w:right w:val="single" w:sz="4" w:space="0" w:color="auto"/>
            </w:tcBorders>
          </w:tcPr>
          <w:p w14:paraId="4A212186"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Raw</w:t>
            </w:r>
          </w:p>
        </w:tc>
        <w:tc>
          <w:tcPr>
            <w:tcW w:w="1701" w:type="dxa"/>
            <w:tcBorders>
              <w:top w:val="single" w:sz="4" w:space="0" w:color="auto"/>
              <w:left w:val="single" w:sz="4" w:space="0" w:color="auto"/>
              <w:bottom w:val="single" w:sz="4" w:space="0" w:color="auto"/>
              <w:right w:val="single" w:sz="4" w:space="0" w:color="auto"/>
            </w:tcBorders>
          </w:tcPr>
          <w:p w14:paraId="740FE55F" w14:textId="77777777" w:rsidR="0095200D" w:rsidRPr="00FD1708" w:rsidRDefault="0095200D" w:rsidP="0095200D">
            <w:pPr>
              <w:jc w:val="center"/>
              <w:rPr>
                <w:rFonts w:ascii="Times New Roman" w:hAnsi="Times New Roman" w:cs="Times New Roman"/>
                <w:b/>
              </w:rPr>
            </w:pPr>
            <w:r w:rsidRPr="00FD1708">
              <w:rPr>
                <w:rFonts w:ascii="Times New Roman" w:hAnsi="Times New Roman" w:cs="Times New Roman"/>
                <w:b/>
              </w:rPr>
              <w:t>Weighted</w:t>
            </w:r>
          </w:p>
        </w:tc>
      </w:tr>
      <w:tr w:rsidR="0095200D" w:rsidRPr="00FD1708" w14:paraId="4D67269F"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35E2BE44"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Age</w:t>
            </w:r>
          </w:p>
        </w:tc>
        <w:tc>
          <w:tcPr>
            <w:tcW w:w="1701" w:type="dxa"/>
            <w:tcBorders>
              <w:top w:val="single" w:sz="4" w:space="0" w:color="auto"/>
              <w:left w:val="single" w:sz="4" w:space="0" w:color="auto"/>
              <w:bottom w:val="single" w:sz="4" w:space="0" w:color="auto"/>
              <w:right w:val="single" w:sz="4" w:space="0" w:color="auto"/>
            </w:tcBorders>
          </w:tcPr>
          <w:p w14:paraId="56AA0C92" w14:textId="77777777" w:rsidR="0095200D" w:rsidRPr="00FD1708" w:rsidRDefault="0095200D" w:rsidP="0095200D">
            <w:pPr>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54B11D05" w14:textId="77777777" w:rsidR="0095200D" w:rsidRPr="00FD1708" w:rsidRDefault="0095200D" w:rsidP="0095200D">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29B33CCF" w14:textId="77777777" w:rsidR="0095200D" w:rsidRPr="00FD1708" w:rsidRDefault="0095200D" w:rsidP="0095200D">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5C308B91" w14:textId="77777777" w:rsidR="0095200D" w:rsidRPr="00FD1708" w:rsidRDefault="0095200D" w:rsidP="0095200D">
            <w:pPr>
              <w:jc w:val="center"/>
              <w:rPr>
                <w:rFonts w:ascii="Times New Roman" w:hAnsi="Times New Roman" w:cs="Times New Roman"/>
              </w:rPr>
            </w:pPr>
          </w:p>
        </w:tc>
      </w:tr>
      <w:tr w:rsidR="0095200D" w:rsidRPr="00FD1708" w14:paraId="68045756" w14:textId="77777777" w:rsidTr="006D720E">
        <w:tc>
          <w:tcPr>
            <w:tcW w:w="3823" w:type="dxa"/>
            <w:tcBorders>
              <w:top w:val="single" w:sz="4" w:space="0" w:color="auto"/>
              <w:left w:val="single" w:sz="4" w:space="0" w:color="auto"/>
              <w:bottom w:val="single" w:sz="4" w:space="0" w:color="auto"/>
              <w:right w:val="single" w:sz="4" w:space="0" w:color="auto"/>
            </w:tcBorders>
          </w:tcPr>
          <w:p w14:paraId="09417FA7"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Below 55</w:t>
            </w:r>
          </w:p>
        </w:tc>
        <w:tc>
          <w:tcPr>
            <w:tcW w:w="1701" w:type="dxa"/>
            <w:tcBorders>
              <w:top w:val="single" w:sz="4" w:space="0" w:color="auto"/>
              <w:left w:val="single" w:sz="4" w:space="0" w:color="auto"/>
              <w:bottom w:val="single" w:sz="4" w:space="0" w:color="auto"/>
              <w:right w:val="single" w:sz="4" w:space="0" w:color="auto"/>
            </w:tcBorders>
          </w:tcPr>
          <w:p w14:paraId="30CACDA3" w14:textId="3EF52384" w:rsidR="0095200D" w:rsidRPr="00FD1708" w:rsidRDefault="006838A7" w:rsidP="0095200D">
            <w:pPr>
              <w:jc w:val="center"/>
              <w:rPr>
                <w:rFonts w:ascii="Times New Roman" w:hAnsi="Times New Roman" w:cs="Times New Roman"/>
              </w:rPr>
            </w:pPr>
            <w:r w:rsidRPr="00FD1708">
              <w:rPr>
                <w:rFonts w:ascii="Times New Roman" w:hAnsi="Times New Roman" w:cs="Times New Roman"/>
              </w:rPr>
              <w:t>ref</w:t>
            </w:r>
          </w:p>
        </w:tc>
        <w:tc>
          <w:tcPr>
            <w:tcW w:w="1417" w:type="dxa"/>
            <w:tcBorders>
              <w:top w:val="single" w:sz="4" w:space="0" w:color="auto"/>
              <w:left w:val="single" w:sz="4" w:space="0" w:color="auto"/>
              <w:bottom w:val="single" w:sz="4" w:space="0" w:color="auto"/>
              <w:right w:val="single" w:sz="4" w:space="0" w:color="auto"/>
            </w:tcBorders>
          </w:tcPr>
          <w:p w14:paraId="6F3FA0E2" w14:textId="5D604443" w:rsidR="0095200D" w:rsidRPr="00FD1708" w:rsidRDefault="006838A7" w:rsidP="0095200D">
            <w:pPr>
              <w:jc w:val="center"/>
              <w:rPr>
                <w:rFonts w:ascii="Times New Roman" w:hAnsi="Times New Roman" w:cs="Times New Roman"/>
              </w:rPr>
            </w:pPr>
            <w:r w:rsidRPr="00FD1708">
              <w:rPr>
                <w:rFonts w:ascii="Times New Roman" w:hAnsi="Times New Roman" w:cs="Times New Roman"/>
              </w:rPr>
              <w:t>ref</w:t>
            </w:r>
          </w:p>
        </w:tc>
        <w:tc>
          <w:tcPr>
            <w:tcW w:w="1134" w:type="dxa"/>
            <w:tcBorders>
              <w:top w:val="single" w:sz="4" w:space="0" w:color="auto"/>
              <w:left w:val="single" w:sz="4" w:space="0" w:color="auto"/>
              <w:bottom w:val="single" w:sz="4" w:space="0" w:color="auto"/>
              <w:right w:val="single" w:sz="4" w:space="0" w:color="auto"/>
            </w:tcBorders>
          </w:tcPr>
          <w:p w14:paraId="770BE08E" w14:textId="512798DA" w:rsidR="0095200D" w:rsidRPr="00FD1708" w:rsidRDefault="006838A7" w:rsidP="0095200D">
            <w:pPr>
              <w:jc w:val="center"/>
              <w:rPr>
                <w:rFonts w:ascii="Times New Roman" w:hAnsi="Times New Roman" w:cs="Times New Roman"/>
              </w:rPr>
            </w:pPr>
            <w:r w:rsidRPr="00FD1708">
              <w:rPr>
                <w:rFonts w:ascii="Times New Roman" w:hAnsi="Times New Roman" w:cs="Times New Roman"/>
              </w:rPr>
              <w:t>ref</w:t>
            </w:r>
          </w:p>
        </w:tc>
        <w:tc>
          <w:tcPr>
            <w:tcW w:w="1701" w:type="dxa"/>
            <w:tcBorders>
              <w:top w:val="single" w:sz="4" w:space="0" w:color="auto"/>
              <w:left w:val="single" w:sz="4" w:space="0" w:color="auto"/>
              <w:bottom w:val="single" w:sz="4" w:space="0" w:color="auto"/>
              <w:right w:val="single" w:sz="4" w:space="0" w:color="auto"/>
            </w:tcBorders>
          </w:tcPr>
          <w:p w14:paraId="1DB29B81" w14:textId="771FCD37" w:rsidR="0095200D" w:rsidRPr="00FD1708" w:rsidRDefault="006838A7" w:rsidP="0095200D">
            <w:pPr>
              <w:jc w:val="center"/>
              <w:rPr>
                <w:rFonts w:ascii="Times New Roman" w:hAnsi="Times New Roman" w:cs="Times New Roman"/>
              </w:rPr>
            </w:pPr>
            <w:r w:rsidRPr="00FD1708">
              <w:rPr>
                <w:rFonts w:ascii="Times New Roman" w:hAnsi="Times New Roman" w:cs="Times New Roman"/>
              </w:rPr>
              <w:t>ref</w:t>
            </w:r>
          </w:p>
        </w:tc>
      </w:tr>
      <w:tr w:rsidR="0095200D" w:rsidRPr="00FD1708" w14:paraId="0F693FBF" w14:textId="77777777" w:rsidTr="006D720E">
        <w:tc>
          <w:tcPr>
            <w:tcW w:w="3823" w:type="dxa"/>
            <w:tcBorders>
              <w:top w:val="single" w:sz="4" w:space="0" w:color="auto"/>
              <w:left w:val="single" w:sz="4" w:space="0" w:color="auto"/>
              <w:bottom w:val="single" w:sz="4" w:space="0" w:color="auto"/>
              <w:right w:val="single" w:sz="4" w:space="0" w:color="auto"/>
            </w:tcBorders>
          </w:tcPr>
          <w:p w14:paraId="09977648"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55-65</w:t>
            </w:r>
          </w:p>
        </w:tc>
        <w:tc>
          <w:tcPr>
            <w:tcW w:w="1701" w:type="dxa"/>
            <w:tcBorders>
              <w:top w:val="single" w:sz="4" w:space="0" w:color="auto"/>
              <w:left w:val="single" w:sz="4" w:space="0" w:color="auto"/>
              <w:bottom w:val="single" w:sz="4" w:space="0" w:color="auto"/>
              <w:right w:val="single" w:sz="4" w:space="0" w:color="auto"/>
            </w:tcBorders>
          </w:tcPr>
          <w:p w14:paraId="12A15B2F" w14:textId="03C2B57F"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5333E84C" w14:textId="68D4B161"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09639DBB" w14:textId="6C579ECB" w:rsidR="0095200D" w:rsidRPr="00FD1708" w:rsidRDefault="004A57FE"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701" w:type="dxa"/>
            <w:tcBorders>
              <w:top w:val="single" w:sz="4" w:space="0" w:color="auto"/>
              <w:left w:val="single" w:sz="4" w:space="0" w:color="auto"/>
              <w:bottom w:val="single" w:sz="4" w:space="0" w:color="auto"/>
              <w:right w:val="single" w:sz="4" w:space="0" w:color="auto"/>
            </w:tcBorders>
          </w:tcPr>
          <w:p w14:paraId="4DA6B48C" w14:textId="0C280199" w:rsidR="0095200D" w:rsidRPr="00FD1708" w:rsidRDefault="004A57FE"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04</w:t>
            </w:r>
          </w:p>
        </w:tc>
      </w:tr>
      <w:tr w:rsidR="0095200D" w:rsidRPr="00FD1708" w14:paraId="75C8903E" w14:textId="77777777" w:rsidTr="006D720E">
        <w:tc>
          <w:tcPr>
            <w:tcW w:w="3823" w:type="dxa"/>
            <w:tcBorders>
              <w:top w:val="single" w:sz="4" w:space="0" w:color="auto"/>
              <w:left w:val="single" w:sz="4" w:space="0" w:color="auto"/>
              <w:bottom w:val="single" w:sz="4" w:space="0" w:color="auto"/>
              <w:right w:val="single" w:sz="4" w:space="0" w:color="auto"/>
            </w:tcBorders>
          </w:tcPr>
          <w:p w14:paraId="53BF308B"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66-75</w:t>
            </w:r>
          </w:p>
        </w:tc>
        <w:tc>
          <w:tcPr>
            <w:tcW w:w="1701" w:type="dxa"/>
            <w:tcBorders>
              <w:top w:val="single" w:sz="4" w:space="0" w:color="auto"/>
              <w:left w:val="single" w:sz="4" w:space="0" w:color="auto"/>
              <w:bottom w:val="single" w:sz="4" w:space="0" w:color="auto"/>
              <w:right w:val="single" w:sz="4" w:space="0" w:color="auto"/>
            </w:tcBorders>
          </w:tcPr>
          <w:p w14:paraId="68B61A23" w14:textId="1764F096"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07</w:t>
            </w:r>
          </w:p>
        </w:tc>
        <w:tc>
          <w:tcPr>
            <w:tcW w:w="1417" w:type="dxa"/>
            <w:tcBorders>
              <w:top w:val="single" w:sz="4" w:space="0" w:color="auto"/>
              <w:left w:val="single" w:sz="4" w:space="0" w:color="auto"/>
              <w:bottom w:val="single" w:sz="4" w:space="0" w:color="auto"/>
              <w:right w:val="single" w:sz="4" w:space="0" w:color="auto"/>
            </w:tcBorders>
          </w:tcPr>
          <w:p w14:paraId="2D15A228" w14:textId="22F54652"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31FAB285" w14:textId="6B930F02" w:rsidR="0095200D" w:rsidRPr="00FD1708" w:rsidRDefault="004A57FE"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09</w:t>
            </w:r>
          </w:p>
        </w:tc>
        <w:tc>
          <w:tcPr>
            <w:tcW w:w="1701" w:type="dxa"/>
            <w:tcBorders>
              <w:top w:val="single" w:sz="4" w:space="0" w:color="auto"/>
              <w:left w:val="single" w:sz="4" w:space="0" w:color="auto"/>
              <w:bottom w:val="single" w:sz="4" w:space="0" w:color="auto"/>
              <w:right w:val="single" w:sz="4" w:space="0" w:color="auto"/>
            </w:tcBorders>
          </w:tcPr>
          <w:p w14:paraId="799F77EC" w14:textId="204FF0CC"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66FD000A" w14:textId="77777777" w:rsidTr="006D720E">
        <w:tc>
          <w:tcPr>
            <w:tcW w:w="3823" w:type="dxa"/>
            <w:tcBorders>
              <w:top w:val="single" w:sz="4" w:space="0" w:color="auto"/>
              <w:left w:val="single" w:sz="4" w:space="0" w:color="auto"/>
              <w:bottom w:val="single" w:sz="4" w:space="0" w:color="auto"/>
              <w:right w:val="single" w:sz="4" w:space="0" w:color="auto"/>
            </w:tcBorders>
          </w:tcPr>
          <w:p w14:paraId="2A528FF0"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76-85</w:t>
            </w:r>
          </w:p>
        </w:tc>
        <w:tc>
          <w:tcPr>
            <w:tcW w:w="1701" w:type="dxa"/>
            <w:tcBorders>
              <w:top w:val="single" w:sz="4" w:space="0" w:color="auto"/>
              <w:left w:val="single" w:sz="4" w:space="0" w:color="auto"/>
              <w:bottom w:val="single" w:sz="4" w:space="0" w:color="auto"/>
              <w:right w:val="single" w:sz="4" w:space="0" w:color="auto"/>
            </w:tcBorders>
          </w:tcPr>
          <w:p w14:paraId="3C68B5F1" w14:textId="5D87B990"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1818AA88" w14:textId="3DC8B86F"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0552DDEE" w14:textId="4FAA408B" w:rsidR="0095200D" w:rsidRPr="00FD1708" w:rsidRDefault="004A57FE"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701" w:type="dxa"/>
            <w:tcBorders>
              <w:top w:val="single" w:sz="4" w:space="0" w:color="auto"/>
              <w:left w:val="single" w:sz="4" w:space="0" w:color="auto"/>
              <w:bottom w:val="single" w:sz="4" w:space="0" w:color="auto"/>
              <w:right w:val="single" w:sz="4" w:space="0" w:color="auto"/>
            </w:tcBorders>
          </w:tcPr>
          <w:p w14:paraId="5718A19E" w14:textId="722AA107"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3120F9B4" w14:textId="77777777" w:rsidTr="006D720E">
        <w:tc>
          <w:tcPr>
            <w:tcW w:w="3823" w:type="dxa"/>
            <w:tcBorders>
              <w:top w:val="single" w:sz="4" w:space="0" w:color="auto"/>
              <w:left w:val="single" w:sz="4" w:space="0" w:color="auto"/>
              <w:bottom w:val="single" w:sz="4" w:space="0" w:color="auto"/>
              <w:right w:val="single" w:sz="4" w:space="0" w:color="auto"/>
            </w:tcBorders>
          </w:tcPr>
          <w:p w14:paraId="12F77114"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Above 85</w:t>
            </w:r>
          </w:p>
        </w:tc>
        <w:tc>
          <w:tcPr>
            <w:tcW w:w="1701" w:type="dxa"/>
            <w:tcBorders>
              <w:top w:val="single" w:sz="4" w:space="0" w:color="auto"/>
              <w:left w:val="single" w:sz="4" w:space="0" w:color="auto"/>
              <w:bottom w:val="single" w:sz="4" w:space="0" w:color="auto"/>
              <w:right w:val="single" w:sz="4" w:space="0" w:color="auto"/>
            </w:tcBorders>
          </w:tcPr>
          <w:p w14:paraId="39B9BFE4" w14:textId="3CAF80C2"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09</w:t>
            </w:r>
          </w:p>
        </w:tc>
        <w:tc>
          <w:tcPr>
            <w:tcW w:w="1417" w:type="dxa"/>
            <w:tcBorders>
              <w:top w:val="single" w:sz="4" w:space="0" w:color="auto"/>
              <w:left w:val="single" w:sz="4" w:space="0" w:color="auto"/>
              <w:bottom w:val="single" w:sz="4" w:space="0" w:color="auto"/>
              <w:right w:val="single" w:sz="4" w:space="0" w:color="auto"/>
            </w:tcBorders>
          </w:tcPr>
          <w:p w14:paraId="26036D70" w14:textId="67E3E566"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6C8A32D5" w14:textId="535B7159"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86</w:t>
            </w:r>
          </w:p>
        </w:tc>
        <w:tc>
          <w:tcPr>
            <w:tcW w:w="1701" w:type="dxa"/>
            <w:tcBorders>
              <w:top w:val="single" w:sz="4" w:space="0" w:color="auto"/>
              <w:left w:val="single" w:sz="4" w:space="0" w:color="auto"/>
              <w:bottom w:val="single" w:sz="4" w:space="0" w:color="auto"/>
              <w:right w:val="single" w:sz="4" w:space="0" w:color="auto"/>
            </w:tcBorders>
          </w:tcPr>
          <w:p w14:paraId="0CCD0AB8" w14:textId="1B31AFAF"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4A347C16"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59184575"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Male</w:t>
            </w:r>
          </w:p>
        </w:tc>
        <w:tc>
          <w:tcPr>
            <w:tcW w:w="1701" w:type="dxa"/>
            <w:tcBorders>
              <w:top w:val="single" w:sz="4" w:space="0" w:color="auto"/>
              <w:left w:val="single" w:sz="4" w:space="0" w:color="auto"/>
              <w:bottom w:val="single" w:sz="4" w:space="0" w:color="auto"/>
              <w:right w:val="single" w:sz="4" w:space="0" w:color="auto"/>
            </w:tcBorders>
          </w:tcPr>
          <w:p w14:paraId="132D75E5" w14:textId="5B92E1FE"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5210843E" w14:textId="431D39CA"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5EAE2540" w14:textId="2D9C9228" w:rsidR="0095200D" w:rsidRPr="00FD1708" w:rsidRDefault="004A57FE"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tcPr>
          <w:p w14:paraId="59D7E336" w14:textId="0DF95F05" w:rsidR="0095200D" w:rsidRPr="00FD1708" w:rsidRDefault="004A57FE"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77D5F423"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5A89404B" w14:textId="60274025" w:rsidR="0095200D" w:rsidRPr="00FD1708" w:rsidRDefault="00995377" w:rsidP="0095200D">
            <w:pPr>
              <w:rPr>
                <w:rFonts w:ascii="Times New Roman" w:hAnsi="Times New Roman" w:cs="Times New Roman"/>
              </w:rPr>
            </w:pPr>
            <w:r w:rsidRPr="00FD1708">
              <w:rPr>
                <w:rFonts w:ascii="Times New Roman" w:hAnsi="Times New Roman" w:cs="Times New Roman"/>
              </w:rPr>
              <w:t>Deprivation (IMD</w:t>
            </w:r>
            <w:r w:rsidR="0095200D" w:rsidRPr="00FD1708">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tcPr>
          <w:p w14:paraId="5E745117"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2F57C303"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54E113E5"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59C50ECF" w14:textId="77777777" w:rsidR="0095200D" w:rsidRPr="00FD1708" w:rsidRDefault="0095200D" w:rsidP="0095200D">
            <w:pPr>
              <w:rPr>
                <w:rFonts w:ascii="Times New Roman" w:hAnsi="Times New Roman" w:cs="Times New Roman"/>
                <w:b/>
              </w:rPr>
            </w:pPr>
          </w:p>
        </w:tc>
      </w:tr>
      <w:tr w:rsidR="0095200D" w:rsidRPr="00FD1708" w14:paraId="454AC31B"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6603D3DB"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Least deprived (1)</w:t>
            </w:r>
          </w:p>
        </w:tc>
        <w:tc>
          <w:tcPr>
            <w:tcW w:w="1701" w:type="dxa"/>
            <w:tcBorders>
              <w:top w:val="single" w:sz="4" w:space="0" w:color="auto"/>
              <w:left w:val="single" w:sz="4" w:space="0" w:color="auto"/>
              <w:bottom w:val="single" w:sz="4" w:space="0" w:color="auto"/>
              <w:right w:val="single" w:sz="4" w:space="0" w:color="auto"/>
            </w:tcBorders>
          </w:tcPr>
          <w:p w14:paraId="3BE35D30" w14:textId="1A10B802" w:rsidR="0095200D" w:rsidRPr="00FD1708" w:rsidRDefault="006838A7" w:rsidP="0095200D">
            <w:pPr>
              <w:jc w:val="center"/>
              <w:rPr>
                <w:rFonts w:ascii="Times New Roman" w:hAnsi="Times New Roman" w:cs="Times New Roman"/>
              </w:rPr>
            </w:pPr>
            <w:r w:rsidRPr="00FD1708">
              <w:rPr>
                <w:rFonts w:ascii="Times New Roman" w:hAnsi="Times New Roman" w:cs="Times New Roman"/>
              </w:rPr>
              <w:t>ref</w:t>
            </w:r>
          </w:p>
        </w:tc>
        <w:tc>
          <w:tcPr>
            <w:tcW w:w="1417" w:type="dxa"/>
            <w:tcBorders>
              <w:top w:val="single" w:sz="4" w:space="0" w:color="auto"/>
              <w:left w:val="single" w:sz="4" w:space="0" w:color="auto"/>
              <w:bottom w:val="single" w:sz="4" w:space="0" w:color="auto"/>
              <w:right w:val="single" w:sz="4" w:space="0" w:color="auto"/>
            </w:tcBorders>
          </w:tcPr>
          <w:p w14:paraId="1C7AD21B" w14:textId="0E6FF67A" w:rsidR="0095200D" w:rsidRPr="00FD1708" w:rsidRDefault="006838A7" w:rsidP="0095200D">
            <w:pPr>
              <w:jc w:val="center"/>
              <w:rPr>
                <w:rFonts w:ascii="Times New Roman" w:hAnsi="Times New Roman" w:cs="Times New Roman"/>
              </w:rPr>
            </w:pPr>
            <w:r w:rsidRPr="00FD1708">
              <w:rPr>
                <w:rFonts w:ascii="Times New Roman" w:hAnsi="Times New Roman" w:cs="Times New Roman"/>
              </w:rPr>
              <w:t>ref</w:t>
            </w:r>
          </w:p>
        </w:tc>
        <w:tc>
          <w:tcPr>
            <w:tcW w:w="1134" w:type="dxa"/>
            <w:tcBorders>
              <w:top w:val="single" w:sz="4" w:space="0" w:color="auto"/>
              <w:left w:val="single" w:sz="4" w:space="0" w:color="auto"/>
              <w:bottom w:val="single" w:sz="4" w:space="0" w:color="auto"/>
              <w:right w:val="single" w:sz="4" w:space="0" w:color="auto"/>
            </w:tcBorders>
          </w:tcPr>
          <w:p w14:paraId="2EDB1D37" w14:textId="784F6050" w:rsidR="0095200D" w:rsidRPr="00FD1708" w:rsidRDefault="006838A7" w:rsidP="0095200D">
            <w:pPr>
              <w:jc w:val="center"/>
              <w:rPr>
                <w:rFonts w:ascii="Times New Roman" w:hAnsi="Times New Roman" w:cs="Times New Roman"/>
              </w:rPr>
            </w:pPr>
            <w:r w:rsidRPr="00FD1708">
              <w:rPr>
                <w:rFonts w:ascii="Times New Roman" w:hAnsi="Times New Roman" w:cs="Times New Roman"/>
              </w:rPr>
              <w:t>ref</w:t>
            </w:r>
          </w:p>
        </w:tc>
        <w:tc>
          <w:tcPr>
            <w:tcW w:w="1701" w:type="dxa"/>
            <w:tcBorders>
              <w:top w:val="single" w:sz="4" w:space="0" w:color="auto"/>
              <w:left w:val="single" w:sz="4" w:space="0" w:color="auto"/>
              <w:bottom w:val="single" w:sz="4" w:space="0" w:color="auto"/>
              <w:right w:val="single" w:sz="4" w:space="0" w:color="auto"/>
            </w:tcBorders>
          </w:tcPr>
          <w:p w14:paraId="26FCA4CB" w14:textId="182ECD88" w:rsidR="0095200D" w:rsidRPr="00FD1708" w:rsidRDefault="006838A7" w:rsidP="0095200D">
            <w:pPr>
              <w:jc w:val="center"/>
              <w:rPr>
                <w:rFonts w:ascii="Times New Roman" w:hAnsi="Times New Roman" w:cs="Times New Roman"/>
              </w:rPr>
            </w:pPr>
            <w:r w:rsidRPr="00FD1708">
              <w:rPr>
                <w:rFonts w:ascii="Times New Roman" w:hAnsi="Times New Roman" w:cs="Times New Roman"/>
              </w:rPr>
              <w:t>ref</w:t>
            </w:r>
          </w:p>
        </w:tc>
      </w:tr>
      <w:tr w:rsidR="0095200D" w:rsidRPr="00FD1708" w14:paraId="1788F98F"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602BC7F6"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w:t>
            </w:r>
          </w:p>
        </w:tc>
        <w:tc>
          <w:tcPr>
            <w:tcW w:w="1701" w:type="dxa"/>
            <w:tcBorders>
              <w:top w:val="single" w:sz="4" w:space="0" w:color="auto"/>
              <w:left w:val="single" w:sz="4" w:space="0" w:color="auto"/>
              <w:bottom w:val="single" w:sz="4" w:space="0" w:color="auto"/>
              <w:right w:val="single" w:sz="4" w:space="0" w:color="auto"/>
            </w:tcBorders>
          </w:tcPr>
          <w:p w14:paraId="0AA30A74" w14:textId="660F097B"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417" w:type="dxa"/>
            <w:tcBorders>
              <w:top w:val="single" w:sz="4" w:space="0" w:color="auto"/>
              <w:left w:val="single" w:sz="4" w:space="0" w:color="auto"/>
              <w:bottom w:val="single" w:sz="4" w:space="0" w:color="auto"/>
              <w:right w:val="single" w:sz="4" w:space="0" w:color="auto"/>
            </w:tcBorders>
          </w:tcPr>
          <w:p w14:paraId="2BD4AEB4" w14:textId="0FD17AA0"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003</w:t>
            </w:r>
          </w:p>
        </w:tc>
        <w:tc>
          <w:tcPr>
            <w:tcW w:w="1134" w:type="dxa"/>
            <w:tcBorders>
              <w:top w:val="single" w:sz="4" w:space="0" w:color="auto"/>
              <w:left w:val="single" w:sz="4" w:space="0" w:color="auto"/>
              <w:bottom w:val="single" w:sz="4" w:space="0" w:color="auto"/>
              <w:right w:val="single" w:sz="4" w:space="0" w:color="auto"/>
            </w:tcBorders>
          </w:tcPr>
          <w:p w14:paraId="193EE976" w14:textId="0472A8CF" w:rsidR="0095200D" w:rsidRPr="00FD1708" w:rsidRDefault="004A57FE"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701" w:type="dxa"/>
            <w:tcBorders>
              <w:top w:val="single" w:sz="4" w:space="0" w:color="auto"/>
              <w:left w:val="single" w:sz="4" w:space="0" w:color="auto"/>
              <w:bottom w:val="single" w:sz="4" w:space="0" w:color="auto"/>
              <w:right w:val="single" w:sz="4" w:space="0" w:color="auto"/>
            </w:tcBorders>
          </w:tcPr>
          <w:p w14:paraId="1D8F24F1" w14:textId="70E29B7C" w:rsidR="0095200D" w:rsidRPr="00FD1708" w:rsidRDefault="004A57FE"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70B27A57"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7CDAABC7"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3</w:t>
            </w:r>
          </w:p>
        </w:tc>
        <w:tc>
          <w:tcPr>
            <w:tcW w:w="1701" w:type="dxa"/>
            <w:tcBorders>
              <w:top w:val="single" w:sz="4" w:space="0" w:color="auto"/>
              <w:left w:val="single" w:sz="4" w:space="0" w:color="auto"/>
              <w:bottom w:val="single" w:sz="4" w:space="0" w:color="auto"/>
              <w:right w:val="single" w:sz="4" w:space="0" w:color="auto"/>
            </w:tcBorders>
          </w:tcPr>
          <w:p w14:paraId="6BFCE069" w14:textId="3952F9A3"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5F3A045E" w14:textId="07894004"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4FC67D76" w14:textId="68C8E730" w:rsidR="0095200D" w:rsidRPr="00FD1708" w:rsidRDefault="004A57FE"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701" w:type="dxa"/>
            <w:tcBorders>
              <w:top w:val="single" w:sz="4" w:space="0" w:color="auto"/>
              <w:left w:val="single" w:sz="4" w:space="0" w:color="auto"/>
              <w:bottom w:val="single" w:sz="4" w:space="0" w:color="auto"/>
              <w:right w:val="single" w:sz="4" w:space="0" w:color="auto"/>
            </w:tcBorders>
          </w:tcPr>
          <w:p w14:paraId="0CC8069D" w14:textId="618DF6CF"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98</w:t>
            </w:r>
          </w:p>
        </w:tc>
      </w:tr>
      <w:tr w:rsidR="0095200D" w:rsidRPr="00FD1708" w14:paraId="3F8351CD"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0A0C5C7C"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4</w:t>
            </w:r>
          </w:p>
        </w:tc>
        <w:tc>
          <w:tcPr>
            <w:tcW w:w="1701" w:type="dxa"/>
            <w:tcBorders>
              <w:top w:val="single" w:sz="4" w:space="0" w:color="auto"/>
              <w:left w:val="single" w:sz="4" w:space="0" w:color="auto"/>
              <w:bottom w:val="single" w:sz="4" w:space="0" w:color="auto"/>
              <w:right w:val="single" w:sz="4" w:space="0" w:color="auto"/>
            </w:tcBorders>
          </w:tcPr>
          <w:p w14:paraId="1744C4B6" w14:textId="71AD51F4"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443B2E6B" w14:textId="7967FC21"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2D709078" w14:textId="3735C3F7"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c>
          <w:tcPr>
            <w:tcW w:w="1701" w:type="dxa"/>
            <w:tcBorders>
              <w:top w:val="single" w:sz="4" w:space="0" w:color="auto"/>
              <w:left w:val="single" w:sz="4" w:space="0" w:color="auto"/>
              <w:bottom w:val="single" w:sz="4" w:space="0" w:color="auto"/>
              <w:right w:val="single" w:sz="4" w:space="0" w:color="auto"/>
            </w:tcBorders>
          </w:tcPr>
          <w:p w14:paraId="52631E04" w14:textId="66F0DC9A"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2C0FA120"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2BE5F0DA"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Most deprived (5)</w:t>
            </w:r>
          </w:p>
        </w:tc>
        <w:tc>
          <w:tcPr>
            <w:tcW w:w="1701" w:type="dxa"/>
            <w:tcBorders>
              <w:top w:val="single" w:sz="4" w:space="0" w:color="auto"/>
              <w:left w:val="single" w:sz="4" w:space="0" w:color="auto"/>
              <w:bottom w:val="single" w:sz="4" w:space="0" w:color="auto"/>
              <w:right w:val="single" w:sz="4" w:space="0" w:color="auto"/>
            </w:tcBorders>
          </w:tcPr>
          <w:p w14:paraId="2F55AAB2" w14:textId="1898070B"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004</w:t>
            </w:r>
          </w:p>
        </w:tc>
        <w:tc>
          <w:tcPr>
            <w:tcW w:w="1417" w:type="dxa"/>
            <w:tcBorders>
              <w:top w:val="single" w:sz="4" w:space="0" w:color="auto"/>
              <w:left w:val="single" w:sz="4" w:space="0" w:color="auto"/>
              <w:bottom w:val="single" w:sz="4" w:space="0" w:color="auto"/>
              <w:right w:val="single" w:sz="4" w:space="0" w:color="auto"/>
            </w:tcBorders>
          </w:tcPr>
          <w:p w14:paraId="04823DCB" w14:textId="591EC495" w:rsidR="0095200D" w:rsidRPr="00FD1708" w:rsidRDefault="004A57FE"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13894108" w14:textId="1ACE20EA" w:rsidR="0095200D" w:rsidRPr="00FD1708" w:rsidRDefault="004A57FE"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701" w:type="dxa"/>
            <w:tcBorders>
              <w:top w:val="single" w:sz="4" w:space="0" w:color="auto"/>
              <w:left w:val="single" w:sz="4" w:space="0" w:color="auto"/>
              <w:bottom w:val="single" w:sz="4" w:space="0" w:color="auto"/>
              <w:right w:val="single" w:sz="4" w:space="0" w:color="auto"/>
            </w:tcBorders>
          </w:tcPr>
          <w:p w14:paraId="139090CC" w14:textId="306128AC" w:rsidR="0095200D" w:rsidRPr="00FD1708" w:rsidRDefault="004A57FE"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02</w:t>
            </w:r>
          </w:p>
        </w:tc>
      </w:tr>
      <w:tr w:rsidR="0095200D" w:rsidRPr="00FD1708" w14:paraId="6F986BE1"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6EA5193F"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Year of admission   </w:t>
            </w:r>
          </w:p>
        </w:tc>
        <w:tc>
          <w:tcPr>
            <w:tcW w:w="1701" w:type="dxa"/>
            <w:tcBorders>
              <w:top w:val="single" w:sz="4" w:space="0" w:color="auto"/>
              <w:left w:val="single" w:sz="4" w:space="0" w:color="auto"/>
              <w:bottom w:val="single" w:sz="4" w:space="0" w:color="auto"/>
              <w:right w:val="single" w:sz="4" w:space="0" w:color="auto"/>
            </w:tcBorders>
          </w:tcPr>
          <w:p w14:paraId="4EC670CF"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2DE296D5"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68C136DA"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5762425A" w14:textId="77777777" w:rsidR="0095200D" w:rsidRPr="00FD1708" w:rsidRDefault="0095200D" w:rsidP="0095200D">
            <w:pPr>
              <w:rPr>
                <w:rFonts w:ascii="Times New Roman" w:hAnsi="Times New Roman" w:cs="Times New Roman"/>
                <w:b/>
              </w:rPr>
            </w:pPr>
          </w:p>
        </w:tc>
      </w:tr>
      <w:tr w:rsidR="0095200D" w:rsidRPr="00FD1708" w14:paraId="5986055E"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456F9A3D"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2007</w:t>
            </w:r>
          </w:p>
        </w:tc>
        <w:tc>
          <w:tcPr>
            <w:tcW w:w="1701" w:type="dxa"/>
            <w:tcBorders>
              <w:top w:val="single" w:sz="4" w:space="0" w:color="auto"/>
              <w:left w:val="single" w:sz="4" w:space="0" w:color="auto"/>
              <w:bottom w:val="single" w:sz="4" w:space="0" w:color="auto"/>
              <w:right w:val="single" w:sz="4" w:space="0" w:color="auto"/>
            </w:tcBorders>
          </w:tcPr>
          <w:p w14:paraId="657CE79B" w14:textId="568FA69B" w:rsidR="0095200D" w:rsidRPr="00FD1708" w:rsidRDefault="006838A7" w:rsidP="0095200D">
            <w:pPr>
              <w:jc w:val="center"/>
              <w:rPr>
                <w:rFonts w:ascii="Times New Roman" w:hAnsi="Times New Roman" w:cs="Times New Roman"/>
              </w:rPr>
            </w:pPr>
            <w:r w:rsidRPr="00FD1708">
              <w:rPr>
                <w:rFonts w:ascii="Times New Roman" w:hAnsi="Times New Roman" w:cs="Times New Roman"/>
              </w:rPr>
              <w:t>ref</w:t>
            </w:r>
          </w:p>
        </w:tc>
        <w:tc>
          <w:tcPr>
            <w:tcW w:w="1417" w:type="dxa"/>
            <w:tcBorders>
              <w:top w:val="single" w:sz="4" w:space="0" w:color="auto"/>
              <w:left w:val="single" w:sz="4" w:space="0" w:color="auto"/>
              <w:bottom w:val="single" w:sz="4" w:space="0" w:color="auto"/>
              <w:right w:val="single" w:sz="4" w:space="0" w:color="auto"/>
            </w:tcBorders>
          </w:tcPr>
          <w:p w14:paraId="03CE1029" w14:textId="5FF77E18" w:rsidR="0095200D" w:rsidRPr="00FD1708" w:rsidRDefault="006838A7" w:rsidP="0095200D">
            <w:pPr>
              <w:jc w:val="center"/>
              <w:rPr>
                <w:rFonts w:ascii="Times New Roman" w:hAnsi="Times New Roman" w:cs="Times New Roman"/>
              </w:rPr>
            </w:pPr>
            <w:r w:rsidRPr="00FD1708">
              <w:rPr>
                <w:rFonts w:ascii="Times New Roman" w:hAnsi="Times New Roman" w:cs="Times New Roman"/>
              </w:rPr>
              <w:t>ref</w:t>
            </w:r>
          </w:p>
        </w:tc>
        <w:tc>
          <w:tcPr>
            <w:tcW w:w="1134" w:type="dxa"/>
            <w:tcBorders>
              <w:top w:val="single" w:sz="4" w:space="0" w:color="auto"/>
              <w:left w:val="single" w:sz="4" w:space="0" w:color="auto"/>
              <w:bottom w:val="single" w:sz="4" w:space="0" w:color="auto"/>
              <w:right w:val="single" w:sz="4" w:space="0" w:color="auto"/>
            </w:tcBorders>
          </w:tcPr>
          <w:p w14:paraId="134EA91F" w14:textId="34AD4D3D" w:rsidR="0095200D" w:rsidRPr="00FD1708" w:rsidRDefault="006838A7" w:rsidP="0095200D">
            <w:pPr>
              <w:jc w:val="center"/>
              <w:rPr>
                <w:rFonts w:ascii="Times New Roman" w:hAnsi="Times New Roman" w:cs="Times New Roman"/>
              </w:rPr>
            </w:pPr>
            <w:r w:rsidRPr="00FD1708">
              <w:rPr>
                <w:rFonts w:ascii="Times New Roman" w:hAnsi="Times New Roman" w:cs="Times New Roman"/>
              </w:rPr>
              <w:t>ref</w:t>
            </w:r>
          </w:p>
        </w:tc>
        <w:tc>
          <w:tcPr>
            <w:tcW w:w="1701" w:type="dxa"/>
            <w:tcBorders>
              <w:top w:val="single" w:sz="4" w:space="0" w:color="auto"/>
              <w:left w:val="single" w:sz="4" w:space="0" w:color="auto"/>
              <w:bottom w:val="single" w:sz="4" w:space="0" w:color="auto"/>
              <w:right w:val="single" w:sz="4" w:space="0" w:color="auto"/>
            </w:tcBorders>
          </w:tcPr>
          <w:p w14:paraId="4BBAD4E4" w14:textId="7778F3ED" w:rsidR="0095200D" w:rsidRPr="00FD1708" w:rsidRDefault="006838A7" w:rsidP="0095200D">
            <w:pPr>
              <w:jc w:val="center"/>
              <w:rPr>
                <w:rFonts w:ascii="Times New Roman" w:hAnsi="Times New Roman" w:cs="Times New Roman"/>
              </w:rPr>
            </w:pPr>
            <w:r w:rsidRPr="00FD1708">
              <w:rPr>
                <w:rFonts w:ascii="Times New Roman" w:hAnsi="Times New Roman" w:cs="Times New Roman"/>
              </w:rPr>
              <w:t>ref</w:t>
            </w:r>
          </w:p>
        </w:tc>
      </w:tr>
      <w:tr w:rsidR="0095200D" w:rsidRPr="00FD1708" w14:paraId="6E3ACA4C"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0588DF7D"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2008</w:t>
            </w:r>
          </w:p>
        </w:tc>
        <w:tc>
          <w:tcPr>
            <w:tcW w:w="1701" w:type="dxa"/>
            <w:tcBorders>
              <w:top w:val="single" w:sz="4" w:space="0" w:color="auto"/>
              <w:left w:val="single" w:sz="4" w:space="0" w:color="auto"/>
              <w:bottom w:val="single" w:sz="4" w:space="0" w:color="auto"/>
              <w:right w:val="single" w:sz="4" w:space="0" w:color="auto"/>
            </w:tcBorders>
          </w:tcPr>
          <w:p w14:paraId="6EF266F2" w14:textId="3F59305D" w:rsidR="0095200D" w:rsidRPr="00FD1708" w:rsidRDefault="008249D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07</w:t>
            </w:r>
          </w:p>
        </w:tc>
        <w:tc>
          <w:tcPr>
            <w:tcW w:w="1417" w:type="dxa"/>
            <w:tcBorders>
              <w:top w:val="single" w:sz="4" w:space="0" w:color="auto"/>
              <w:left w:val="single" w:sz="4" w:space="0" w:color="auto"/>
              <w:bottom w:val="single" w:sz="4" w:space="0" w:color="auto"/>
              <w:right w:val="single" w:sz="4" w:space="0" w:color="auto"/>
            </w:tcBorders>
          </w:tcPr>
          <w:p w14:paraId="64643604" w14:textId="532C80CC" w:rsidR="0095200D" w:rsidRPr="00FD1708" w:rsidRDefault="008249D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73792B11" w14:textId="14385BBA" w:rsidR="0095200D" w:rsidRPr="00FD1708" w:rsidRDefault="008249D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11</w:t>
            </w:r>
          </w:p>
        </w:tc>
        <w:tc>
          <w:tcPr>
            <w:tcW w:w="1701" w:type="dxa"/>
            <w:tcBorders>
              <w:top w:val="single" w:sz="4" w:space="0" w:color="auto"/>
              <w:left w:val="single" w:sz="4" w:space="0" w:color="auto"/>
              <w:bottom w:val="single" w:sz="4" w:space="0" w:color="auto"/>
              <w:right w:val="single" w:sz="4" w:space="0" w:color="auto"/>
            </w:tcBorders>
          </w:tcPr>
          <w:p w14:paraId="0A760F6F" w14:textId="62AFCE21" w:rsidR="0095200D" w:rsidRPr="00FD1708" w:rsidRDefault="008249D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02</w:t>
            </w:r>
          </w:p>
        </w:tc>
      </w:tr>
      <w:tr w:rsidR="0095200D" w:rsidRPr="00FD1708" w14:paraId="0C18E619"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606FAF8E"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2009   </w:t>
            </w:r>
          </w:p>
        </w:tc>
        <w:tc>
          <w:tcPr>
            <w:tcW w:w="1701" w:type="dxa"/>
            <w:tcBorders>
              <w:top w:val="single" w:sz="4" w:space="0" w:color="auto"/>
              <w:left w:val="single" w:sz="4" w:space="0" w:color="auto"/>
              <w:bottom w:val="single" w:sz="4" w:space="0" w:color="auto"/>
              <w:right w:val="single" w:sz="4" w:space="0" w:color="auto"/>
            </w:tcBorders>
          </w:tcPr>
          <w:p w14:paraId="37AED4CB" w14:textId="0EF24789" w:rsidR="0095200D" w:rsidRPr="00FD1708" w:rsidRDefault="008249D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417" w:type="dxa"/>
            <w:tcBorders>
              <w:top w:val="single" w:sz="4" w:space="0" w:color="auto"/>
              <w:left w:val="single" w:sz="4" w:space="0" w:color="auto"/>
              <w:bottom w:val="single" w:sz="4" w:space="0" w:color="auto"/>
              <w:right w:val="single" w:sz="4" w:space="0" w:color="auto"/>
            </w:tcBorders>
          </w:tcPr>
          <w:p w14:paraId="49265367" w14:textId="77EE77CC" w:rsidR="0095200D" w:rsidRPr="00FD1708" w:rsidRDefault="008249D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5E5A6039" w14:textId="72BAC74A" w:rsidR="0095200D" w:rsidRPr="00FD1708" w:rsidRDefault="008249D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98</w:t>
            </w:r>
          </w:p>
        </w:tc>
        <w:tc>
          <w:tcPr>
            <w:tcW w:w="1701" w:type="dxa"/>
            <w:tcBorders>
              <w:top w:val="single" w:sz="4" w:space="0" w:color="auto"/>
              <w:left w:val="single" w:sz="4" w:space="0" w:color="auto"/>
              <w:bottom w:val="single" w:sz="4" w:space="0" w:color="auto"/>
              <w:right w:val="single" w:sz="4" w:space="0" w:color="auto"/>
            </w:tcBorders>
          </w:tcPr>
          <w:p w14:paraId="4C2A4153" w14:textId="774D6903" w:rsidR="0095200D" w:rsidRPr="00FD1708" w:rsidRDefault="008249D3"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3AECF533"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323FF180"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2010</w:t>
            </w:r>
          </w:p>
        </w:tc>
        <w:tc>
          <w:tcPr>
            <w:tcW w:w="1701" w:type="dxa"/>
            <w:tcBorders>
              <w:top w:val="single" w:sz="4" w:space="0" w:color="auto"/>
              <w:left w:val="single" w:sz="4" w:space="0" w:color="auto"/>
              <w:bottom w:val="single" w:sz="4" w:space="0" w:color="auto"/>
              <w:right w:val="single" w:sz="4" w:space="0" w:color="auto"/>
            </w:tcBorders>
          </w:tcPr>
          <w:p w14:paraId="5A20799D" w14:textId="154595ED" w:rsidR="0095200D" w:rsidRPr="00FD1708" w:rsidRDefault="008249D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2AE66C21" w14:textId="605A1DBF" w:rsidR="0095200D" w:rsidRPr="00FD1708" w:rsidRDefault="008249D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64CEFDA3" w14:textId="753D1A99" w:rsidR="0095200D" w:rsidRPr="00FD1708" w:rsidRDefault="008249D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94</w:t>
            </w:r>
          </w:p>
        </w:tc>
        <w:tc>
          <w:tcPr>
            <w:tcW w:w="1701" w:type="dxa"/>
            <w:tcBorders>
              <w:top w:val="single" w:sz="4" w:space="0" w:color="auto"/>
              <w:left w:val="single" w:sz="4" w:space="0" w:color="auto"/>
              <w:bottom w:val="single" w:sz="4" w:space="0" w:color="auto"/>
              <w:right w:val="single" w:sz="4" w:space="0" w:color="auto"/>
            </w:tcBorders>
          </w:tcPr>
          <w:p w14:paraId="73E53346" w14:textId="59750C14" w:rsidR="0095200D" w:rsidRPr="00FD1708" w:rsidRDefault="008249D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2CE0290C" w14:textId="77777777" w:rsidTr="006D720E">
        <w:tc>
          <w:tcPr>
            <w:tcW w:w="3823" w:type="dxa"/>
            <w:tcBorders>
              <w:top w:val="single" w:sz="4" w:space="0" w:color="auto"/>
              <w:left w:val="single" w:sz="4" w:space="0" w:color="auto"/>
              <w:bottom w:val="single" w:sz="4" w:space="0" w:color="auto"/>
              <w:right w:val="single" w:sz="4" w:space="0" w:color="auto"/>
            </w:tcBorders>
          </w:tcPr>
          <w:p w14:paraId="2F87673E"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2011</w:t>
            </w:r>
          </w:p>
        </w:tc>
        <w:tc>
          <w:tcPr>
            <w:tcW w:w="1701" w:type="dxa"/>
            <w:tcBorders>
              <w:top w:val="single" w:sz="4" w:space="0" w:color="auto"/>
              <w:left w:val="single" w:sz="4" w:space="0" w:color="auto"/>
              <w:bottom w:val="single" w:sz="4" w:space="0" w:color="auto"/>
              <w:right w:val="single" w:sz="4" w:space="0" w:color="auto"/>
            </w:tcBorders>
          </w:tcPr>
          <w:p w14:paraId="78907476" w14:textId="66E4A64B" w:rsidR="0095200D" w:rsidRPr="00FD1708" w:rsidRDefault="008249D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58D0C2E2" w14:textId="7D7ED2E9" w:rsidR="0095200D" w:rsidRPr="00FD1708" w:rsidRDefault="008249D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5BD14738" w14:textId="71FF22C8" w:rsidR="0095200D" w:rsidRPr="00FD1708" w:rsidRDefault="008249D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90</w:t>
            </w:r>
          </w:p>
        </w:tc>
        <w:tc>
          <w:tcPr>
            <w:tcW w:w="1701" w:type="dxa"/>
            <w:tcBorders>
              <w:top w:val="single" w:sz="4" w:space="0" w:color="auto"/>
              <w:left w:val="single" w:sz="4" w:space="0" w:color="auto"/>
              <w:bottom w:val="single" w:sz="4" w:space="0" w:color="auto"/>
              <w:right w:val="single" w:sz="4" w:space="0" w:color="auto"/>
            </w:tcBorders>
          </w:tcPr>
          <w:p w14:paraId="06A6177F" w14:textId="1298DB31" w:rsidR="0095200D" w:rsidRPr="00FD1708" w:rsidRDefault="008249D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r>
      <w:tr w:rsidR="0095200D" w:rsidRPr="00FD1708" w14:paraId="41995372" w14:textId="77777777" w:rsidTr="006D720E">
        <w:tc>
          <w:tcPr>
            <w:tcW w:w="3823" w:type="dxa"/>
            <w:tcBorders>
              <w:top w:val="single" w:sz="4" w:space="0" w:color="auto"/>
              <w:left w:val="single" w:sz="4" w:space="0" w:color="auto"/>
              <w:bottom w:val="single" w:sz="4" w:space="0" w:color="auto"/>
              <w:right w:val="single" w:sz="4" w:space="0" w:color="auto"/>
            </w:tcBorders>
          </w:tcPr>
          <w:p w14:paraId="2E9376E5"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2012</w:t>
            </w:r>
          </w:p>
        </w:tc>
        <w:tc>
          <w:tcPr>
            <w:tcW w:w="1701" w:type="dxa"/>
            <w:tcBorders>
              <w:top w:val="single" w:sz="4" w:space="0" w:color="auto"/>
              <w:left w:val="single" w:sz="4" w:space="0" w:color="auto"/>
              <w:bottom w:val="single" w:sz="4" w:space="0" w:color="auto"/>
              <w:right w:val="single" w:sz="4" w:space="0" w:color="auto"/>
            </w:tcBorders>
          </w:tcPr>
          <w:p w14:paraId="6A44F83F" w14:textId="445DFFD6" w:rsidR="0095200D" w:rsidRPr="00FD1708" w:rsidRDefault="008249D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72F4668B" w14:textId="776432F2" w:rsidR="0095200D" w:rsidRPr="00FD1708" w:rsidRDefault="008249D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250EE4A6" w14:textId="51E3585D" w:rsidR="0095200D" w:rsidRPr="00FD1708" w:rsidRDefault="008249D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83</w:t>
            </w:r>
          </w:p>
        </w:tc>
        <w:tc>
          <w:tcPr>
            <w:tcW w:w="1701" w:type="dxa"/>
            <w:tcBorders>
              <w:top w:val="single" w:sz="4" w:space="0" w:color="auto"/>
              <w:left w:val="single" w:sz="4" w:space="0" w:color="auto"/>
              <w:bottom w:val="single" w:sz="4" w:space="0" w:color="auto"/>
              <w:right w:val="single" w:sz="4" w:space="0" w:color="auto"/>
            </w:tcBorders>
          </w:tcPr>
          <w:p w14:paraId="47667B69" w14:textId="3BA36C7A" w:rsidR="0095200D" w:rsidRPr="00FD1708" w:rsidRDefault="008249D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r>
      <w:tr w:rsidR="0095200D" w:rsidRPr="00FD1708" w14:paraId="0D6862AB" w14:textId="77777777" w:rsidTr="006D720E">
        <w:tc>
          <w:tcPr>
            <w:tcW w:w="3823" w:type="dxa"/>
            <w:tcBorders>
              <w:top w:val="single" w:sz="4" w:space="0" w:color="auto"/>
              <w:left w:val="single" w:sz="4" w:space="0" w:color="auto"/>
              <w:bottom w:val="single" w:sz="4" w:space="0" w:color="auto"/>
              <w:right w:val="single" w:sz="4" w:space="0" w:color="auto"/>
            </w:tcBorders>
          </w:tcPr>
          <w:p w14:paraId="32231043"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2013</w:t>
            </w:r>
          </w:p>
        </w:tc>
        <w:tc>
          <w:tcPr>
            <w:tcW w:w="1701" w:type="dxa"/>
            <w:tcBorders>
              <w:top w:val="single" w:sz="4" w:space="0" w:color="auto"/>
              <w:left w:val="single" w:sz="4" w:space="0" w:color="auto"/>
              <w:bottom w:val="single" w:sz="4" w:space="0" w:color="auto"/>
              <w:right w:val="single" w:sz="4" w:space="0" w:color="auto"/>
            </w:tcBorders>
          </w:tcPr>
          <w:p w14:paraId="063397A3" w14:textId="1F63A022" w:rsidR="0095200D" w:rsidRPr="00FD1708" w:rsidRDefault="008249D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044CEBA9" w14:textId="2A28F2A4" w:rsidR="0095200D" w:rsidRPr="00FD1708" w:rsidRDefault="008249D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15F962A7" w14:textId="67FE5DB0" w:rsidR="0095200D" w:rsidRPr="00FD1708" w:rsidRDefault="008249D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72</w:t>
            </w:r>
          </w:p>
        </w:tc>
        <w:tc>
          <w:tcPr>
            <w:tcW w:w="1701" w:type="dxa"/>
            <w:tcBorders>
              <w:top w:val="single" w:sz="4" w:space="0" w:color="auto"/>
              <w:left w:val="single" w:sz="4" w:space="0" w:color="auto"/>
              <w:bottom w:val="single" w:sz="4" w:space="0" w:color="auto"/>
              <w:right w:val="single" w:sz="4" w:space="0" w:color="auto"/>
            </w:tcBorders>
          </w:tcPr>
          <w:p w14:paraId="1B4A533F" w14:textId="239BABCA" w:rsidR="0095200D" w:rsidRPr="00FD1708" w:rsidRDefault="008249D3"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92</w:t>
            </w:r>
          </w:p>
        </w:tc>
      </w:tr>
      <w:tr w:rsidR="0095200D" w:rsidRPr="00FD1708" w14:paraId="01C4645E"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789DF83C"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 xml:space="preserve">Cardiovascular history                                                                            </w:t>
            </w:r>
          </w:p>
        </w:tc>
        <w:tc>
          <w:tcPr>
            <w:tcW w:w="1701" w:type="dxa"/>
            <w:tcBorders>
              <w:top w:val="single" w:sz="4" w:space="0" w:color="auto"/>
              <w:left w:val="single" w:sz="4" w:space="0" w:color="auto"/>
              <w:bottom w:val="single" w:sz="4" w:space="0" w:color="auto"/>
              <w:right w:val="single" w:sz="4" w:space="0" w:color="auto"/>
            </w:tcBorders>
          </w:tcPr>
          <w:p w14:paraId="5F4905E3"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0F73CB7B"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6851E461"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28B34E02" w14:textId="77777777" w:rsidR="0095200D" w:rsidRPr="00FD1708" w:rsidRDefault="0095200D" w:rsidP="0095200D">
            <w:pPr>
              <w:rPr>
                <w:rFonts w:ascii="Times New Roman" w:hAnsi="Times New Roman" w:cs="Times New Roman"/>
                <w:b/>
              </w:rPr>
            </w:pPr>
          </w:p>
        </w:tc>
      </w:tr>
      <w:tr w:rsidR="0095200D" w:rsidRPr="00FD1708" w14:paraId="69E3BEC3"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664B221E"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Cerebrovascular disease</w:t>
            </w:r>
          </w:p>
        </w:tc>
        <w:tc>
          <w:tcPr>
            <w:tcW w:w="1701" w:type="dxa"/>
            <w:tcBorders>
              <w:top w:val="single" w:sz="4" w:space="0" w:color="auto"/>
              <w:left w:val="single" w:sz="4" w:space="0" w:color="auto"/>
              <w:bottom w:val="single" w:sz="4" w:space="0" w:color="auto"/>
              <w:right w:val="single" w:sz="4" w:space="0" w:color="auto"/>
            </w:tcBorders>
          </w:tcPr>
          <w:p w14:paraId="6B68CD0A" w14:textId="53D85029" w:rsidR="0095200D" w:rsidRPr="00FD1708" w:rsidRDefault="007860C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003</w:t>
            </w:r>
          </w:p>
        </w:tc>
        <w:tc>
          <w:tcPr>
            <w:tcW w:w="1417" w:type="dxa"/>
            <w:tcBorders>
              <w:top w:val="single" w:sz="4" w:space="0" w:color="auto"/>
              <w:left w:val="single" w:sz="4" w:space="0" w:color="auto"/>
              <w:bottom w:val="single" w:sz="4" w:space="0" w:color="auto"/>
              <w:right w:val="single" w:sz="4" w:space="0" w:color="auto"/>
            </w:tcBorders>
          </w:tcPr>
          <w:p w14:paraId="2E8ED7F1" w14:textId="7AC112EE" w:rsidR="0095200D" w:rsidRPr="00FD1708" w:rsidRDefault="007860C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38FF1430" w14:textId="0FAEE6F9" w:rsidR="0095200D" w:rsidRPr="00FD1708" w:rsidRDefault="007860C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c>
          <w:tcPr>
            <w:tcW w:w="1701" w:type="dxa"/>
            <w:tcBorders>
              <w:top w:val="single" w:sz="4" w:space="0" w:color="auto"/>
              <w:left w:val="single" w:sz="4" w:space="0" w:color="auto"/>
              <w:bottom w:val="single" w:sz="4" w:space="0" w:color="auto"/>
              <w:right w:val="single" w:sz="4" w:space="0" w:color="auto"/>
            </w:tcBorders>
          </w:tcPr>
          <w:p w14:paraId="2CB654E6" w14:textId="73642A31" w:rsidR="0095200D" w:rsidRPr="00FD1708" w:rsidRDefault="007860C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96</w:t>
            </w:r>
          </w:p>
        </w:tc>
      </w:tr>
      <w:tr w:rsidR="0095200D" w:rsidRPr="00FD1708" w14:paraId="47734076"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611A3C6B"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Peripheral vascular disease</w:t>
            </w:r>
          </w:p>
        </w:tc>
        <w:tc>
          <w:tcPr>
            <w:tcW w:w="1701" w:type="dxa"/>
            <w:tcBorders>
              <w:top w:val="single" w:sz="4" w:space="0" w:color="auto"/>
              <w:left w:val="single" w:sz="4" w:space="0" w:color="auto"/>
              <w:bottom w:val="single" w:sz="4" w:space="0" w:color="auto"/>
              <w:right w:val="single" w:sz="4" w:space="0" w:color="auto"/>
            </w:tcBorders>
          </w:tcPr>
          <w:p w14:paraId="468CBF32" w14:textId="56C3A5BB" w:rsidR="0095200D" w:rsidRPr="00FD1708" w:rsidRDefault="007860C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208FB157" w14:textId="36E11E36" w:rsidR="0095200D" w:rsidRPr="00FD1708" w:rsidRDefault="007860C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439317B8" w14:textId="3A944799" w:rsidR="0095200D" w:rsidRPr="00FD1708" w:rsidRDefault="007860C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37</w:t>
            </w:r>
          </w:p>
        </w:tc>
        <w:tc>
          <w:tcPr>
            <w:tcW w:w="1701" w:type="dxa"/>
            <w:tcBorders>
              <w:top w:val="single" w:sz="4" w:space="0" w:color="auto"/>
              <w:left w:val="single" w:sz="4" w:space="0" w:color="auto"/>
              <w:bottom w:val="single" w:sz="4" w:space="0" w:color="auto"/>
              <w:right w:val="single" w:sz="4" w:space="0" w:color="auto"/>
            </w:tcBorders>
          </w:tcPr>
          <w:p w14:paraId="7D01C1C3" w14:textId="34D39E0C" w:rsidR="0095200D" w:rsidRPr="00FD1708" w:rsidRDefault="007860C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07</w:t>
            </w:r>
          </w:p>
        </w:tc>
      </w:tr>
      <w:tr w:rsidR="0095200D" w:rsidRPr="00FD1708" w14:paraId="130DBF82"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2B7CDAFE"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Cardiovascular risk factors</w:t>
            </w:r>
          </w:p>
        </w:tc>
        <w:tc>
          <w:tcPr>
            <w:tcW w:w="1701" w:type="dxa"/>
            <w:tcBorders>
              <w:top w:val="single" w:sz="4" w:space="0" w:color="auto"/>
              <w:left w:val="single" w:sz="4" w:space="0" w:color="auto"/>
              <w:bottom w:val="single" w:sz="4" w:space="0" w:color="auto"/>
              <w:right w:val="single" w:sz="4" w:space="0" w:color="auto"/>
            </w:tcBorders>
          </w:tcPr>
          <w:p w14:paraId="6FE9F9DE"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7E23B14E"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3A5600B0"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10652373" w14:textId="77777777" w:rsidR="0095200D" w:rsidRPr="00FD1708" w:rsidRDefault="0095200D" w:rsidP="0095200D">
            <w:pPr>
              <w:rPr>
                <w:rFonts w:ascii="Times New Roman" w:hAnsi="Times New Roman" w:cs="Times New Roman"/>
                <w:b/>
              </w:rPr>
            </w:pPr>
          </w:p>
        </w:tc>
      </w:tr>
      <w:tr w:rsidR="0095200D" w:rsidRPr="00FD1708" w14:paraId="515308A5"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117891B5"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Diabetes</w:t>
            </w:r>
          </w:p>
        </w:tc>
        <w:tc>
          <w:tcPr>
            <w:tcW w:w="1701" w:type="dxa"/>
            <w:tcBorders>
              <w:top w:val="single" w:sz="4" w:space="0" w:color="auto"/>
              <w:left w:val="single" w:sz="4" w:space="0" w:color="auto"/>
              <w:bottom w:val="single" w:sz="4" w:space="0" w:color="auto"/>
              <w:right w:val="single" w:sz="4" w:space="0" w:color="auto"/>
            </w:tcBorders>
          </w:tcPr>
          <w:p w14:paraId="597A7810" w14:textId="333119B4" w:rsidR="0095200D" w:rsidRPr="00FD1708" w:rsidRDefault="007860C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4A5CD734" w14:textId="756324D5" w:rsidR="0095200D" w:rsidRPr="00FD1708" w:rsidRDefault="007860C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66B8B41D" w14:textId="5D884B76" w:rsidR="0095200D" w:rsidRPr="00FD1708" w:rsidRDefault="007860C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07</w:t>
            </w:r>
          </w:p>
        </w:tc>
        <w:tc>
          <w:tcPr>
            <w:tcW w:w="1701" w:type="dxa"/>
            <w:tcBorders>
              <w:top w:val="single" w:sz="4" w:space="0" w:color="auto"/>
              <w:left w:val="single" w:sz="4" w:space="0" w:color="auto"/>
              <w:bottom w:val="single" w:sz="4" w:space="0" w:color="auto"/>
              <w:right w:val="single" w:sz="4" w:space="0" w:color="auto"/>
            </w:tcBorders>
          </w:tcPr>
          <w:p w14:paraId="56E2AEA6" w14:textId="03A8A738" w:rsidR="0095200D" w:rsidRPr="00FD1708" w:rsidRDefault="007860C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04</w:t>
            </w:r>
          </w:p>
        </w:tc>
      </w:tr>
      <w:tr w:rsidR="0095200D" w:rsidRPr="00FD1708" w14:paraId="76C4FE5D"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797F82D2"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Hypercholesterolaemia</w:t>
            </w:r>
          </w:p>
        </w:tc>
        <w:tc>
          <w:tcPr>
            <w:tcW w:w="1701" w:type="dxa"/>
            <w:tcBorders>
              <w:top w:val="single" w:sz="4" w:space="0" w:color="auto"/>
              <w:left w:val="single" w:sz="4" w:space="0" w:color="auto"/>
              <w:bottom w:val="single" w:sz="4" w:space="0" w:color="auto"/>
              <w:right w:val="single" w:sz="4" w:space="0" w:color="auto"/>
            </w:tcBorders>
          </w:tcPr>
          <w:p w14:paraId="2BCAAD2C" w14:textId="1117EB64" w:rsidR="0095200D" w:rsidRPr="00FD1708" w:rsidRDefault="007860C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196246A1" w14:textId="7CCDA039" w:rsidR="0095200D" w:rsidRPr="00FD1708" w:rsidRDefault="007860C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6A3C5990" w14:textId="522B31B7" w:rsidR="0095200D" w:rsidRPr="00FD1708" w:rsidRDefault="007860C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07</w:t>
            </w:r>
          </w:p>
        </w:tc>
        <w:tc>
          <w:tcPr>
            <w:tcW w:w="1701" w:type="dxa"/>
            <w:tcBorders>
              <w:top w:val="single" w:sz="4" w:space="0" w:color="auto"/>
              <w:left w:val="single" w:sz="4" w:space="0" w:color="auto"/>
              <w:bottom w:val="single" w:sz="4" w:space="0" w:color="auto"/>
              <w:right w:val="single" w:sz="4" w:space="0" w:color="auto"/>
            </w:tcBorders>
          </w:tcPr>
          <w:p w14:paraId="2844E9AB" w14:textId="6CE997C8" w:rsidR="0095200D" w:rsidRPr="00FD1708" w:rsidRDefault="007860C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r>
      <w:tr w:rsidR="0095200D" w:rsidRPr="00FD1708" w14:paraId="71B392B9"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7E5F2D4B"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Hypertension</w:t>
            </w:r>
          </w:p>
        </w:tc>
        <w:tc>
          <w:tcPr>
            <w:tcW w:w="1701" w:type="dxa"/>
            <w:tcBorders>
              <w:top w:val="single" w:sz="4" w:space="0" w:color="auto"/>
              <w:left w:val="single" w:sz="4" w:space="0" w:color="auto"/>
              <w:bottom w:val="single" w:sz="4" w:space="0" w:color="auto"/>
              <w:right w:val="single" w:sz="4" w:space="0" w:color="auto"/>
            </w:tcBorders>
          </w:tcPr>
          <w:p w14:paraId="24598BA9" w14:textId="78D60F30" w:rsidR="0095200D" w:rsidRPr="00FD1708" w:rsidRDefault="007860C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1A4F9E26" w14:textId="0825B917" w:rsidR="0095200D" w:rsidRPr="00FD1708" w:rsidRDefault="007860C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7B72E3C7" w14:textId="19D5A4E9" w:rsidR="0095200D" w:rsidRPr="00FD1708" w:rsidRDefault="007860C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701" w:type="dxa"/>
            <w:tcBorders>
              <w:top w:val="single" w:sz="4" w:space="0" w:color="auto"/>
              <w:left w:val="single" w:sz="4" w:space="0" w:color="auto"/>
              <w:bottom w:val="single" w:sz="4" w:space="0" w:color="auto"/>
              <w:right w:val="single" w:sz="4" w:space="0" w:color="auto"/>
            </w:tcBorders>
          </w:tcPr>
          <w:p w14:paraId="0199508B" w14:textId="6C75777E" w:rsidR="0095200D" w:rsidRPr="00FD1708" w:rsidRDefault="007860C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67493393"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1110C630" w14:textId="688FE1E4" w:rsidR="0095200D" w:rsidRPr="00FD1708" w:rsidRDefault="00995377" w:rsidP="0095200D">
            <w:pPr>
              <w:rPr>
                <w:rFonts w:ascii="Times New Roman" w:hAnsi="Times New Roman" w:cs="Times New Roman"/>
              </w:rPr>
            </w:pPr>
            <w:r w:rsidRPr="00FD1708">
              <w:rPr>
                <w:rFonts w:ascii="Times New Roman" w:hAnsi="Times New Roman" w:cs="Times New Roman"/>
              </w:rPr>
              <w:t>Current or e</w:t>
            </w:r>
            <w:r w:rsidR="0095200D" w:rsidRPr="00FD1708">
              <w:rPr>
                <w:rFonts w:ascii="Times New Roman" w:hAnsi="Times New Roman" w:cs="Times New Roman"/>
              </w:rPr>
              <w:t xml:space="preserve">x-smoker                                                                                                                                                                      </w:t>
            </w:r>
          </w:p>
        </w:tc>
        <w:tc>
          <w:tcPr>
            <w:tcW w:w="1701" w:type="dxa"/>
            <w:tcBorders>
              <w:top w:val="single" w:sz="4" w:space="0" w:color="auto"/>
              <w:left w:val="single" w:sz="4" w:space="0" w:color="auto"/>
              <w:bottom w:val="single" w:sz="4" w:space="0" w:color="auto"/>
              <w:right w:val="single" w:sz="4" w:space="0" w:color="auto"/>
            </w:tcBorders>
          </w:tcPr>
          <w:p w14:paraId="4B8FCB92" w14:textId="565A4D28" w:rsidR="0095200D" w:rsidRPr="00FD1708" w:rsidRDefault="007860C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10</w:t>
            </w:r>
          </w:p>
        </w:tc>
        <w:tc>
          <w:tcPr>
            <w:tcW w:w="1417" w:type="dxa"/>
            <w:tcBorders>
              <w:top w:val="single" w:sz="4" w:space="0" w:color="auto"/>
              <w:left w:val="single" w:sz="4" w:space="0" w:color="auto"/>
              <w:bottom w:val="single" w:sz="4" w:space="0" w:color="auto"/>
              <w:right w:val="single" w:sz="4" w:space="0" w:color="auto"/>
            </w:tcBorders>
          </w:tcPr>
          <w:p w14:paraId="6681795A" w14:textId="2977E787" w:rsidR="0095200D" w:rsidRPr="00FD1708" w:rsidRDefault="007860C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10195F52" w14:textId="4AE62947" w:rsidR="0095200D" w:rsidRPr="00FD1708" w:rsidRDefault="007860C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c>
          <w:tcPr>
            <w:tcW w:w="1701" w:type="dxa"/>
            <w:tcBorders>
              <w:top w:val="single" w:sz="4" w:space="0" w:color="auto"/>
              <w:left w:val="single" w:sz="4" w:space="0" w:color="auto"/>
              <w:bottom w:val="single" w:sz="4" w:space="0" w:color="auto"/>
              <w:right w:val="single" w:sz="4" w:space="0" w:color="auto"/>
            </w:tcBorders>
          </w:tcPr>
          <w:p w14:paraId="386A764D" w14:textId="3F5F47BC" w:rsidR="0095200D" w:rsidRPr="00FD1708" w:rsidRDefault="007860C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6269286A"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7E4C72CE"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Asthma or COPD</w:t>
            </w:r>
          </w:p>
        </w:tc>
        <w:tc>
          <w:tcPr>
            <w:tcW w:w="1701" w:type="dxa"/>
            <w:tcBorders>
              <w:top w:val="single" w:sz="4" w:space="0" w:color="auto"/>
              <w:left w:val="single" w:sz="4" w:space="0" w:color="auto"/>
              <w:bottom w:val="single" w:sz="4" w:space="0" w:color="auto"/>
              <w:right w:val="single" w:sz="4" w:space="0" w:color="auto"/>
            </w:tcBorders>
          </w:tcPr>
          <w:p w14:paraId="55DD31F6" w14:textId="1FD81741" w:rsidR="0095200D" w:rsidRPr="00FD1708" w:rsidRDefault="007860C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08</w:t>
            </w:r>
          </w:p>
        </w:tc>
        <w:tc>
          <w:tcPr>
            <w:tcW w:w="1417" w:type="dxa"/>
            <w:tcBorders>
              <w:top w:val="single" w:sz="4" w:space="0" w:color="auto"/>
              <w:left w:val="single" w:sz="4" w:space="0" w:color="auto"/>
              <w:bottom w:val="single" w:sz="4" w:space="0" w:color="auto"/>
              <w:right w:val="single" w:sz="4" w:space="0" w:color="auto"/>
            </w:tcBorders>
          </w:tcPr>
          <w:p w14:paraId="21D27E37" w14:textId="7C5A00BA" w:rsidR="0095200D" w:rsidRPr="00FD1708" w:rsidRDefault="007860C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002</w:t>
            </w:r>
          </w:p>
        </w:tc>
        <w:tc>
          <w:tcPr>
            <w:tcW w:w="1134" w:type="dxa"/>
            <w:tcBorders>
              <w:top w:val="single" w:sz="4" w:space="0" w:color="auto"/>
              <w:left w:val="single" w:sz="4" w:space="0" w:color="auto"/>
              <w:bottom w:val="single" w:sz="4" w:space="0" w:color="auto"/>
              <w:right w:val="single" w:sz="4" w:space="0" w:color="auto"/>
            </w:tcBorders>
          </w:tcPr>
          <w:p w14:paraId="2340C146" w14:textId="1EBC0132" w:rsidR="0095200D" w:rsidRPr="00FD1708" w:rsidRDefault="007860C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701" w:type="dxa"/>
            <w:tcBorders>
              <w:top w:val="single" w:sz="4" w:space="0" w:color="auto"/>
              <w:left w:val="single" w:sz="4" w:space="0" w:color="auto"/>
              <w:bottom w:val="single" w:sz="4" w:space="0" w:color="auto"/>
              <w:right w:val="single" w:sz="4" w:space="0" w:color="auto"/>
            </w:tcBorders>
          </w:tcPr>
          <w:p w14:paraId="0643643D" w14:textId="218D738D" w:rsidR="0095200D" w:rsidRPr="00FD1708" w:rsidRDefault="007860C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13A15EB1"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77404372"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lastRenderedPageBreak/>
              <w:t xml:space="preserve">Family history of CHD           </w:t>
            </w:r>
          </w:p>
        </w:tc>
        <w:tc>
          <w:tcPr>
            <w:tcW w:w="1701" w:type="dxa"/>
            <w:tcBorders>
              <w:top w:val="single" w:sz="4" w:space="0" w:color="auto"/>
              <w:left w:val="single" w:sz="4" w:space="0" w:color="auto"/>
              <w:bottom w:val="single" w:sz="4" w:space="0" w:color="auto"/>
              <w:right w:val="single" w:sz="4" w:space="0" w:color="auto"/>
            </w:tcBorders>
          </w:tcPr>
          <w:p w14:paraId="77685D8E" w14:textId="0EEE530E" w:rsidR="0095200D" w:rsidRPr="00FD1708" w:rsidRDefault="007860C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08</w:t>
            </w:r>
          </w:p>
        </w:tc>
        <w:tc>
          <w:tcPr>
            <w:tcW w:w="1417" w:type="dxa"/>
            <w:tcBorders>
              <w:top w:val="single" w:sz="4" w:space="0" w:color="auto"/>
              <w:left w:val="single" w:sz="4" w:space="0" w:color="auto"/>
              <w:bottom w:val="single" w:sz="4" w:space="0" w:color="auto"/>
              <w:right w:val="single" w:sz="4" w:space="0" w:color="auto"/>
            </w:tcBorders>
          </w:tcPr>
          <w:p w14:paraId="79D9F536" w14:textId="3DC8AF1C" w:rsidR="0095200D" w:rsidRPr="00FD1708" w:rsidRDefault="007860C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39A116B9" w14:textId="35CADC41" w:rsidR="0095200D" w:rsidRPr="00FD1708" w:rsidRDefault="007860CA"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12</w:t>
            </w:r>
          </w:p>
        </w:tc>
        <w:tc>
          <w:tcPr>
            <w:tcW w:w="1701" w:type="dxa"/>
            <w:tcBorders>
              <w:top w:val="single" w:sz="4" w:space="0" w:color="auto"/>
              <w:left w:val="single" w:sz="4" w:space="0" w:color="auto"/>
              <w:bottom w:val="single" w:sz="4" w:space="0" w:color="auto"/>
              <w:right w:val="single" w:sz="4" w:space="0" w:color="auto"/>
            </w:tcBorders>
          </w:tcPr>
          <w:p w14:paraId="73F185A7" w14:textId="6E2590B4" w:rsidR="0095200D" w:rsidRPr="00FD1708" w:rsidRDefault="007860CA"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98</w:t>
            </w:r>
          </w:p>
        </w:tc>
      </w:tr>
      <w:tr w:rsidR="0095200D" w:rsidRPr="00FD1708" w14:paraId="48480AC8"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30BA6C11"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Presenting characteristics</w:t>
            </w:r>
          </w:p>
        </w:tc>
        <w:tc>
          <w:tcPr>
            <w:tcW w:w="1701" w:type="dxa"/>
            <w:tcBorders>
              <w:top w:val="single" w:sz="4" w:space="0" w:color="auto"/>
              <w:left w:val="single" w:sz="4" w:space="0" w:color="auto"/>
              <w:bottom w:val="single" w:sz="4" w:space="0" w:color="auto"/>
              <w:right w:val="single" w:sz="4" w:space="0" w:color="auto"/>
            </w:tcBorders>
          </w:tcPr>
          <w:p w14:paraId="7AD091C1"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2E748131"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468CF3D1"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2872698D" w14:textId="77777777" w:rsidR="0095200D" w:rsidRPr="00FD1708" w:rsidRDefault="0095200D" w:rsidP="0095200D">
            <w:pPr>
              <w:rPr>
                <w:rFonts w:ascii="Times New Roman" w:hAnsi="Times New Roman" w:cs="Times New Roman"/>
                <w:b/>
              </w:rPr>
            </w:pPr>
          </w:p>
        </w:tc>
      </w:tr>
      <w:tr w:rsidR="0095200D" w:rsidRPr="00FD1708" w14:paraId="3235FDF2"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0ED27C37"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Heart rate &gt;110 bpm</w:t>
            </w:r>
          </w:p>
        </w:tc>
        <w:tc>
          <w:tcPr>
            <w:tcW w:w="1701" w:type="dxa"/>
            <w:tcBorders>
              <w:top w:val="single" w:sz="4" w:space="0" w:color="auto"/>
              <w:left w:val="single" w:sz="4" w:space="0" w:color="auto"/>
              <w:bottom w:val="single" w:sz="4" w:space="0" w:color="auto"/>
              <w:right w:val="single" w:sz="4" w:space="0" w:color="auto"/>
            </w:tcBorders>
          </w:tcPr>
          <w:p w14:paraId="3BF4107D" w14:textId="0B56A175" w:rsidR="0095200D" w:rsidRPr="00FD1708" w:rsidRDefault="00813290"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1D296254" w14:textId="6FDC43CE" w:rsidR="0095200D" w:rsidRPr="00FD1708" w:rsidRDefault="00813290"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57ADFEF7" w14:textId="6ACAD773" w:rsidR="0095200D" w:rsidRPr="00FD1708" w:rsidRDefault="00813290"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85</w:t>
            </w:r>
          </w:p>
        </w:tc>
        <w:tc>
          <w:tcPr>
            <w:tcW w:w="1701" w:type="dxa"/>
            <w:tcBorders>
              <w:top w:val="single" w:sz="4" w:space="0" w:color="auto"/>
              <w:left w:val="single" w:sz="4" w:space="0" w:color="auto"/>
              <w:bottom w:val="single" w:sz="4" w:space="0" w:color="auto"/>
              <w:right w:val="single" w:sz="4" w:space="0" w:color="auto"/>
            </w:tcBorders>
          </w:tcPr>
          <w:p w14:paraId="491B2A63" w14:textId="73893CF7" w:rsidR="0095200D" w:rsidRPr="00FD1708" w:rsidRDefault="00813290"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95</w:t>
            </w:r>
          </w:p>
        </w:tc>
      </w:tr>
      <w:tr w:rsidR="0095200D" w:rsidRPr="00FD1708" w14:paraId="12B6A9ED"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5C5BE88E"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Creatinine &gt;200 (μmol/l)</w:t>
            </w:r>
          </w:p>
        </w:tc>
        <w:tc>
          <w:tcPr>
            <w:tcW w:w="1701" w:type="dxa"/>
            <w:tcBorders>
              <w:top w:val="single" w:sz="4" w:space="0" w:color="auto"/>
              <w:left w:val="single" w:sz="4" w:space="0" w:color="auto"/>
              <w:bottom w:val="single" w:sz="4" w:space="0" w:color="auto"/>
              <w:right w:val="single" w:sz="4" w:space="0" w:color="auto"/>
            </w:tcBorders>
          </w:tcPr>
          <w:p w14:paraId="4CF57FE7" w14:textId="31EBAE54" w:rsidR="0095200D" w:rsidRPr="00FD1708" w:rsidRDefault="00813290"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05</w:t>
            </w:r>
          </w:p>
        </w:tc>
        <w:tc>
          <w:tcPr>
            <w:tcW w:w="1417" w:type="dxa"/>
            <w:tcBorders>
              <w:top w:val="single" w:sz="4" w:space="0" w:color="auto"/>
              <w:left w:val="single" w:sz="4" w:space="0" w:color="auto"/>
              <w:bottom w:val="single" w:sz="4" w:space="0" w:color="auto"/>
              <w:right w:val="single" w:sz="4" w:space="0" w:color="auto"/>
            </w:tcBorders>
          </w:tcPr>
          <w:p w14:paraId="0138A57A" w14:textId="3D51848B" w:rsidR="0095200D" w:rsidRPr="00FD1708" w:rsidRDefault="00813290"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7530E3A7" w14:textId="42B3308A" w:rsidR="0095200D" w:rsidRPr="00FD1708" w:rsidRDefault="00813290"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76</w:t>
            </w:r>
          </w:p>
        </w:tc>
        <w:tc>
          <w:tcPr>
            <w:tcW w:w="1701" w:type="dxa"/>
            <w:tcBorders>
              <w:top w:val="single" w:sz="4" w:space="0" w:color="auto"/>
              <w:left w:val="single" w:sz="4" w:space="0" w:color="auto"/>
              <w:bottom w:val="single" w:sz="4" w:space="0" w:color="auto"/>
              <w:right w:val="single" w:sz="4" w:space="0" w:color="auto"/>
            </w:tcBorders>
          </w:tcPr>
          <w:p w14:paraId="6F9A6F8F" w14:textId="6917E24D" w:rsidR="0095200D" w:rsidRPr="00FD1708" w:rsidRDefault="00813290"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95</w:t>
            </w:r>
          </w:p>
        </w:tc>
      </w:tr>
      <w:tr w:rsidR="0095200D" w:rsidRPr="00FD1708" w14:paraId="2729E7D2" w14:textId="77777777" w:rsidTr="006D720E">
        <w:tc>
          <w:tcPr>
            <w:tcW w:w="3823" w:type="dxa"/>
            <w:tcBorders>
              <w:top w:val="single" w:sz="4" w:space="0" w:color="auto"/>
              <w:left w:val="single" w:sz="4" w:space="0" w:color="auto"/>
              <w:bottom w:val="single" w:sz="4" w:space="0" w:color="auto"/>
              <w:right w:val="single" w:sz="4" w:space="0" w:color="auto"/>
            </w:tcBorders>
          </w:tcPr>
          <w:p w14:paraId="04A1AF02" w14:textId="72D9CE1A" w:rsidR="0095200D" w:rsidRPr="00FD1708" w:rsidRDefault="0095200D" w:rsidP="0095200D">
            <w:pPr>
              <w:rPr>
                <w:rFonts w:ascii="Times New Roman" w:hAnsi="Times New Roman" w:cs="Times New Roman"/>
              </w:rPr>
            </w:pPr>
            <w:r w:rsidRPr="00FD1708">
              <w:rPr>
                <w:rFonts w:ascii="Times New Roman" w:hAnsi="Times New Roman" w:cs="Times New Roman"/>
              </w:rPr>
              <w:t>Peak</w:t>
            </w:r>
            <w:r w:rsidR="00995377" w:rsidRPr="00FD1708">
              <w:rPr>
                <w:rFonts w:ascii="Times New Roman" w:hAnsi="Times New Roman" w:cs="Times New Roman"/>
              </w:rPr>
              <w:t xml:space="preserve"> </w:t>
            </w:r>
            <w:r w:rsidRPr="00FD1708">
              <w:rPr>
                <w:rFonts w:ascii="Times New Roman" w:hAnsi="Times New Roman" w:cs="Times New Roman"/>
              </w:rPr>
              <w:t xml:space="preserve">troponin </w:t>
            </w:r>
          </w:p>
        </w:tc>
        <w:tc>
          <w:tcPr>
            <w:tcW w:w="1701" w:type="dxa"/>
            <w:tcBorders>
              <w:top w:val="single" w:sz="4" w:space="0" w:color="auto"/>
              <w:left w:val="single" w:sz="4" w:space="0" w:color="auto"/>
              <w:bottom w:val="single" w:sz="4" w:space="0" w:color="auto"/>
              <w:right w:val="single" w:sz="4" w:space="0" w:color="auto"/>
            </w:tcBorders>
          </w:tcPr>
          <w:p w14:paraId="49C3A542" w14:textId="56FDD318" w:rsidR="0095200D" w:rsidRPr="00FD1708" w:rsidRDefault="00813290"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71A7C464" w14:textId="009D8EAD" w:rsidR="0095200D" w:rsidRPr="00FD1708" w:rsidRDefault="00813290"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4C26345A" w14:textId="73B0DCB8" w:rsidR="0095200D" w:rsidRPr="00FD1708" w:rsidRDefault="00813290"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94</w:t>
            </w:r>
          </w:p>
        </w:tc>
        <w:tc>
          <w:tcPr>
            <w:tcW w:w="1701" w:type="dxa"/>
            <w:tcBorders>
              <w:top w:val="single" w:sz="4" w:space="0" w:color="auto"/>
              <w:left w:val="single" w:sz="4" w:space="0" w:color="auto"/>
              <w:bottom w:val="single" w:sz="4" w:space="0" w:color="auto"/>
              <w:right w:val="single" w:sz="4" w:space="0" w:color="auto"/>
            </w:tcBorders>
          </w:tcPr>
          <w:p w14:paraId="70B33CA1" w14:textId="093A7474" w:rsidR="0095200D" w:rsidRPr="00FD1708" w:rsidRDefault="00813290"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95</w:t>
            </w:r>
          </w:p>
        </w:tc>
      </w:tr>
      <w:tr w:rsidR="0095200D" w:rsidRPr="00FD1708" w14:paraId="63B7B14D"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0DAF3C88"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Cardiac arrest</w:t>
            </w:r>
          </w:p>
        </w:tc>
        <w:tc>
          <w:tcPr>
            <w:tcW w:w="1701" w:type="dxa"/>
            <w:tcBorders>
              <w:top w:val="single" w:sz="4" w:space="0" w:color="auto"/>
              <w:left w:val="single" w:sz="4" w:space="0" w:color="auto"/>
              <w:bottom w:val="single" w:sz="4" w:space="0" w:color="auto"/>
              <w:right w:val="single" w:sz="4" w:space="0" w:color="auto"/>
            </w:tcBorders>
          </w:tcPr>
          <w:p w14:paraId="16B1EDB3" w14:textId="60C73C67" w:rsidR="0095200D" w:rsidRPr="00FD1708" w:rsidRDefault="00813290"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42F899A9" w14:textId="00D320CC" w:rsidR="0095200D" w:rsidRPr="00FD1708" w:rsidRDefault="00813290"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562BB39F" w14:textId="49892828" w:rsidR="0095200D" w:rsidRPr="00FD1708" w:rsidRDefault="00813290"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27</w:t>
            </w:r>
          </w:p>
        </w:tc>
        <w:tc>
          <w:tcPr>
            <w:tcW w:w="1701" w:type="dxa"/>
            <w:tcBorders>
              <w:top w:val="single" w:sz="4" w:space="0" w:color="auto"/>
              <w:left w:val="single" w:sz="4" w:space="0" w:color="auto"/>
              <w:bottom w:val="single" w:sz="4" w:space="0" w:color="auto"/>
              <w:right w:val="single" w:sz="4" w:space="0" w:color="auto"/>
            </w:tcBorders>
          </w:tcPr>
          <w:p w14:paraId="6596C2AF" w14:textId="16A31283" w:rsidR="0095200D" w:rsidRPr="00FD1708" w:rsidRDefault="00813290"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93</w:t>
            </w:r>
          </w:p>
        </w:tc>
      </w:tr>
      <w:tr w:rsidR="0095200D" w:rsidRPr="00FD1708" w14:paraId="478B8195"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1919CF3C"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Electrocardiographic characteristics</w:t>
            </w:r>
          </w:p>
        </w:tc>
        <w:tc>
          <w:tcPr>
            <w:tcW w:w="1701" w:type="dxa"/>
            <w:tcBorders>
              <w:top w:val="single" w:sz="4" w:space="0" w:color="auto"/>
              <w:left w:val="single" w:sz="4" w:space="0" w:color="auto"/>
              <w:bottom w:val="single" w:sz="4" w:space="0" w:color="auto"/>
              <w:right w:val="single" w:sz="4" w:space="0" w:color="auto"/>
            </w:tcBorders>
          </w:tcPr>
          <w:p w14:paraId="0E2FF8BB"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6165DFCB"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1C4761FD"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7986E852" w14:textId="77777777" w:rsidR="0095200D" w:rsidRPr="00FD1708" w:rsidRDefault="0095200D" w:rsidP="0095200D">
            <w:pPr>
              <w:rPr>
                <w:rFonts w:ascii="Times New Roman" w:hAnsi="Times New Roman" w:cs="Times New Roman"/>
                <w:b/>
              </w:rPr>
            </w:pPr>
          </w:p>
        </w:tc>
      </w:tr>
      <w:tr w:rsidR="0095200D" w:rsidRPr="00FD1708" w14:paraId="0548483A" w14:textId="77777777" w:rsidTr="006D720E">
        <w:tc>
          <w:tcPr>
            <w:tcW w:w="3823" w:type="dxa"/>
            <w:tcBorders>
              <w:top w:val="single" w:sz="4" w:space="0" w:color="auto"/>
              <w:left w:val="single" w:sz="4" w:space="0" w:color="auto"/>
              <w:bottom w:val="single" w:sz="4" w:space="0" w:color="auto"/>
              <w:right w:val="single" w:sz="4" w:space="0" w:color="auto"/>
            </w:tcBorders>
            <w:hideMark/>
          </w:tcPr>
          <w:p w14:paraId="4DF70B44"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ST-segment deviation</w:t>
            </w:r>
          </w:p>
        </w:tc>
        <w:tc>
          <w:tcPr>
            <w:tcW w:w="1701" w:type="dxa"/>
            <w:tcBorders>
              <w:top w:val="single" w:sz="4" w:space="0" w:color="auto"/>
              <w:left w:val="single" w:sz="4" w:space="0" w:color="auto"/>
              <w:bottom w:val="single" w:sz="4" w:space="0" w:color="auto"/>
              <w:right w:val="single" w:sz="4" w:space="0" w:color="auto"/>
            </w:tcBorders>
          </w:tcPr>
          <w:p w14:paraId="19781D40" w14:textId="5ABF60D9" w:rsidR="0095200D" w:rsidRPr="00FD1708" w:rsidRDefault="00813290"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417" w:type="dxa"/>
            <w:tcBorders>
              <w:top w:val="single" w:sz="4" w:space="0" w:color="auto"/>
              <w:left w:val="single" w:sz="4" w:space="0" w:color="auto"/>
              <w:bottom w:val="single" w:sz="4" w:space="0" w:color="auto"/>
              <w:right w:val="single" w:sz="4" w:space="0" w:color="auto"/>
            </w:tcBorders>
          </w:tcPr>
          <w:p w14:paraId="3006E928" w14:textId="60A6DEEE" w:rsidR="0095200D" w:rsidRPr="00FD1708" w:rsidRDefault="00813290"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142B7342" w14:textId="69DDF3BE" w:rsidR="0095200D" w:rsidRPr="00FD1708" w:rsidRDefault="00813290"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701" w:type="dxa"/>
            <w:tcBorders>
              <w:top w:val="single" w:sz="4" w:space="0" w:color="auto"/>
              <w:left w:val="single" w:sz="4" w:space="0" w:color="auto"/>
              <w:bottom w:val="single" w:sz="4" w:space="0" w:color="auto"/>
              <w:right w:val="single" w:sz="4" w:space="0" w:color="auto"/>
            </w:tcBorders>
          </w:tcPr>
          <w:p w14:paraId="61F168A4" w14:textId="651B788A" w:rsidR="0095200D" w:rsidRPr="00FD1708" w:rsidRDefault="00813290"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0D369678" w14:textId="77777777" w:rsidTr="006D720E">
        <w:tc>
          <w:tcPr>
            <w:tcW w:w="3823" w:type="dxa"/>
            <w:tcBorders>
              <w:top w:val="single" w:sz="4" w:space="0" w:color="auto"/>
              <w:left w:val="single" w:sz="4" w:space="0" w:color="auto"/>
              <w:bottom w:val="single" w:sz="4" w:space="0" w:color="auto"/>
              <w:right w:val="single" w:sz="4" w:space="0" w:color="auto"/>
            </w:tcBorders>
          </w:tcPr>
          <w:p w14:paraId="41079B15"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Care by cardiologist </w:t>
            </w:r>
          </w:p>
        </w:tc>
        <w:tc>
          <w:tcPr>
            <w:tcW w:w="1701" w:type="dxa"/>
            <w:tcBorders>
              <w:top w:val="single" w:sz="4" w:space="0" w:color="auto"/>
              <w:left w:val="single" w:sz="4" w:space="0" w:color="auto"/>
              <w:bottom w:val="single" w:sz="4" w:space="0" w:color="auto"/>
              <w:right w:val="single" w:sz="4" w:space="0" w:color="auto"/>
            </w:tcBorders>
          </w:tcPr>
          <w:p w14:paraId="5BD54F71" w14:textId="26760F63" w:rsidR="0095200D" w:rsidRPr="00FD1708" w:rsidRDefault="00813290"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004</w:t>
            </w:r>
          </w:p>
        </w:tc>
        <w:tc>
          <w:tcPr>
            <w:tcW w:w="1417" w:type="dxa"/>
            <w:tcBorders>
              <w:top w:val="single" w:sz="4" w:space="0" w:color="auto"/>
              <w:left w:val="single" w:sz="4" w:space="0" w:color="auto"/>
              <w:bottom w:val="single" w:sz="4" w:space="0" w:color="auto"/>
              <w:right w:val="single" w:sz="4" w:space="0" w:color="auto"/>
            </w:tcBorders>
          </w:tcPr>
          <w:p w14:paraId="21558196" w14:textId="1A94C60F" w:rsidR="0095200D" w:rsidRPr="00FD1708" w:rsidRDefault="00813290"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685921AB" w14:textId="15C71E70" w:rsidR="0095200D" w:rsidRPr="00FD1708" w:rsidRDefault="00813290"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tcPr>
          <w:p w14:paraId="3E6D9695" w14:textId="52BECAA5" w:rsidR="0095200D" w:rsidRPr="00FD1708" w:rsidRDefault="00813290"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1BEBC371" w14:textId="77777777" w:rsidTr="006D720E">
        <w:tc>
          <w:tcPr>
            <w:tcW w:w="3823" w:type="dxa"/>
            <w:tcBorders>
              <w:top w:val="single" w:sz="4" w:space="0" w:color="auto"/>
              <w:left w:val="single" w:sz="4" w:space="0" w:color="auto"/>
              <w:bottom w:val="single" w:sz="4" w:space="0" w:color="auto"/>
              <w:right w:val="single" w:sz="4" w:space="0" w:color="auto"/>
            </w:tcBorders>
          </w:tcPr>
          <w:p w14:paraId="02371FE3"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 xml:space="preserve">Medication at discharge </w:t>
            </w:r>
          </w:p>
        </w:tc>
        <w:tc>
          <w:tcPr>
            <w:tcW w:w="1701" w:type="dxa"/>
            <w:tcBorders>
              <w:top w:val="single" w:sz="4" w:space="0" w:color="auto"/>
              <w:left w:val="single" w:sz="4" w:space="0" w:color="auto"/>
              <w:bottom w:val="single" w:sz="4" w:space="0" w:color="auto"/>
              <w:right w:val="single" w:sz="4" w:space="0" w:color="auto"/>
            </w:tcBorders>
          </w:tcPr>
          <w:p w14:paraId="17CEF3FA"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79726D40"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35D62045"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72A0BFD2" w14:textId="77777777" w:rsidR="0095200D" w:rsidRPr="00FD1708" w:rsidRDefault="0095200D" w:rsidP="0095200D">
            <w:pPr>
              <w:rPr>
                <w:rFonts w:ascii="Times New Roman" w:hAnsi="Times New Roman" w:cs="Times New Roman"/>
                <w:b/>
              </w:rPr>
            </w:pPr>
          </w:p>
        </w:tc>
      </w:tr>
      <w:tr w:rsidR="0095200D" w:rsidRPr="00FD1708" w14:paraId="346F6BC9" w14:textId="77777777" w:rsidTr="006D720E">
        <w:tc>
          <w:tcPr>
            <w:tcW w:w="3823" w:type="dxa"/>
            <w:tcBorders>
              <w:top w:val="single" w:sz="4" w:space="0" w:color="auto"/>
              <w:left w:val="single" w:sz="4" w:space="0" w:color="auto"/>
              <w:bottom w:val="single" w:sz="4" w:space="0" w:color="auto"/>
              <w:right w:val="single" w:sz="4" w:space="0" w:color="auto"/>
            </w:tcBorders>
          </w:tcPr>
          <w:p w14:paraId="3EB58C1C"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Aspirin  </w:t>
            </w:r>
          </w:p>
        </w:tc>
        <w:tc>
          <w:tcPr>
            <w:tcW w:w="1701" w:type="dxa"/>
            <w:tcBorders>
              <w:top w:val="single" w:sz="4" w:space="0" w:color="auto"/>
              <w:left w:val="single" w:sz="4" w:space="0" w:color="auto"/>
              <w:bottom w:val="single" w:sz="4" w:space="0" w:color="auto"/>
              <w:right w:val="single" w:sz="4" w:space="0" w:color="auto"/>
            </w:tcBorders>
          </w:tcPr>
          <w:p w14:paraId="55CCE1A4" w14:textId="77777777" w:rsidR="0095200D" w:rsidRPr="00FD1708" w:rsidRDefault="0095200D" w:rsidP="0095200D">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2FF937C1"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06DCC587"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5E927A6C" w14:textId="77777777" w:rsidR="0095200D" w:rsidRPr="00FD1708" w:rsidRDefault="0095200D" w:rsidP="0095200D">
            <w:pPr>
              <w:rPr>
                <w:rFonts w:ascii="Times New Roman" w:hAnsi="Times New Roman" w:cs="Times New Roman"/>
              </w:rPr>
            </w:pPr>
          </w:p>
        </w:tc>
      </w:tr>
      <w:tr w:rsidR="0095200D" w:rsidRPr="00FD1708" w14:paraId="70A4BF8B" w14:textId="77777777" w:rsidTr="006D720E">
        <w:tc>
          <w:tcPr>
            <w:tcW w:w="3823" w:type="dxa"/>
            <w:tcBorders>
              <w:top w:val="single" w:sz="4" w:space="0" w:color="auto"/>
              <w:left w:val="single" w:sz="4" w:space="0" w:color="auto"/>
              <w:bottom w:val="single" w:sz="4" w:space="0" w:color="auto"/>
              <w:right w:val="single" w:sz="4" w:space="0" w:color="auto"/>
            </w:tcBorders>
          </w:tcPr>
          <w:p w14:paraId="3186BCBC"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 </w:t>
            </w:r>
          </w:p>
        </w:tc>
        <w:tc>
          <w:tcPr>
            <w:tcW w:w="1701" w:type="dxa"/>
            <w:tcBorders>
              <w:top w:val="single" w:sz="4" w:space="0" w:color="auto"/>
              <w:left w:val="single" w:sz="4" w:space="0" w:color="auto"/>
              <w:bottom w:val="single" w:sz="4" w:space="0" w:color="auto"/>
              <w:right w:val="single" w:sz="4" w:space="0" w:color="auto"/>
            </w:tcBorders>
          </w:tcPr>
          <w:p w14:paraId="1903536A" w14:textId="1352B9B0" w:rsidR="0095200D" w:rsidRPr="00FD1708" w:rsidRDefault="00813290"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46</w:t>
            </w:r>
          </w:p>
        </w:tc>
        <w:tc>
          <w:tcPr>
            <w:tcW w:w="1417" w:type="dxa"/>
            <w:tcBorders>
              <w:top w:val="single" w:sz="4" w:space="0" w:color="auto"/>
              <w:left w:val="single" w:sz="4" w:space="0" w:color="auto"/>
              <w:bottom w:val="single" w:sz="4" w:space="0" w:color="auto"/>
              <w:right w:val="single" w:sz="4" w:space="0" w:color="auto"/>
            </w:tcBorders>
          </w:tcPr>
          <w:p w14:paraId="2FA3B831" w14:textId="0A2A61E0" w:rsidR="0095200D" w:rsidRPr="00FD1708" w:rsidRDefault="00813290"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134" w:type="dxa"/>
            <w:tcBorders>
              <w:top w:val="single" w:sz="4" w:space="0" w:color="auto"/>
              <w:left w:val="single" w:sz="4" w:space="0" w:color="auto"/>
              <w:bottom w:val="single" w:sz="4" w:space="0" w:color="auto"/>
              <w:right w:val="single" w:sz="4" w:space="0" w:color="auto"/>
            </w:tcBorders>
          </w:tcPr>
          <w:p w14:paraId="36DDE97F" w14:textId="7B53ACBF" w:rsidR="0095200D" w:rsidRPr="00FD1708" w:rsidRDefault="00813290"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44</w:t>
            </w:r>
          </w:p>
        </w:tc>
        <w:tc>
          <w:tcPr>
            <w:tcW w:w="1701" w:type="dxa"/>
            <w:tcBorders>
              <w:top w:val="single" w:sz="4" w:space="0" w:color="auto"/>
              <w:left w:val="single" w:sz="4" w:space="0" w:color="auto"/>
              <w:bottom w:val="single" w:sz="4" w:space="0" w:color="auto"/>
              <w:right w:val="single" w:sz="4" w:space="0" w:color="auto"/>
            </w:tcBorders>
          </w:tcPr>
          <w:p w14:paraId="7A5381BA" w14:textId="13A75755" w:rsidR="0095200D" w:rsidRPr="00FD1708" w:rsidRDefault="0048338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93</w:t>
            </w:r>
          </w:p>
        </w:tc>
      </w:tr>
      <w:tr w:rsidR="0095200D" w:rsidRPr="00FD1708" w14:paraId="341544DF" w14:textId="77777777" w:rsidTr="006D720E">
        <w:tc>
          <w:tcPr>
            <w:tcW w:w="3823" w:type="dxa"/>
            <w:tcBorders>
              <w:top w:val="single" w:sz="4" w:space="0" w:color="auto"/>
              <w:left w:val="single" w:sz="4" w:space="0" w:color="auto"/>
              <w:bottom w:val="single" w:sz="4" w:space="0" w:color="auto"/>
              <w:right w:val="single" w:sz="4" w:space="0" w:color="auto"/>
            </w:tcBorders>
          </w:tcPr>
          <w:p w14:paraId="7B5524D0"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0C72405E" w14:textId="1DD58561" w:rsidR="0095200D" w:rsidRPr="00FD1708" w:rsidRDefault="0048338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417" w:type="dxa"/>
            <w:tcBorders>
              <w:top w:val="single" w:sz="4" w:space="0" w:color="auto"/>
              <w:left w:val="single" w:sz="4" w:space="0" w:color="auto"/>
              <w:bottom w:val="single" w:sz="4" w:space="0" w:color="auto"/>
              <w:right w:val="single" w:sz="4" w:space="0" w:color="auto"/>
            </w:tcBorders>
          </w:tcPr>
          <w:p w14:paraId="161C12EB" w14:textId="4A2A52E2" w:rsidR="0095200D" w:rsidRPr="00FD1708" w:rsidRDefault="0048338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003</w:t>
            </w:r>
          </w:p>
        </w:tc>
        <w:tc>
          <w:tcPr>
            <w:tcW w:w="1134" w:type="dxa"/>
            <w:tcBorders>
              <w:top w:val="single" w:sz="4" w:space="0" w:color="auto"/>
              <w:left w:val="single" w:sz="4" w:space="0" w:color="auto"/>
              <w:bottom w:val="single" w:sz="4" w:space="0" w:color="auto"/>
              <w:right w:val="single" w:sz="4" w:space="0" w:color="auto"/>
            </w:tcBorders>
          </w:tcPr>
          <w:p w14:paraId="4E0E80C3" w14:textId="14A44EDE" w:rsidR="0095200D" w:rsidRPr="00FD1708" w:rsidRDefault="00483384"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10</w:t>
            </w:r>
          </w:p>
        </w:tc>
        <w:tc>
          <w:tcPr>
            <w:tcW w:w="1701" w:type="dxa"/>
            <w:tcBorders>
              <w:top w:val="single" w:sz="4" w:space="0" w:color="auto"/>
              <w:left w:val="single" w:sz="4" w:space="0" w:color="auto"/>
              <w:bottom w:val="single" w:sz="4" w:space="0" w:color="auto"/>
              <w:right w:val="single" w:sz="4" w:space="0" w:color="auto"/>
            </w:tcBorders>
          </w:tcPr>
          <w:p w14:paraId="1D6E85F2" w14:textId="05A42B57" w:rsidR="0095200D" w:rsidRPr="00FD1708" w:rsidRDefault="00483384"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01</w:t>
            </w:r>
          </w:p>
        </w:tc>
      </w:tr>
      <w:tr w:rsidR="0095200D" w:rsidRPr="00FD1708" w14:paraId="3FDD12C1" w14:textId="77777777" w:rsidTr="006D720E">
        <w:tc>
          <w:tcPr>
            <w:tcW w:w="3823" w:type="dxa"/>
            <w:tcBorders>
              <w:top w:val="single" w:sz="4" w:space="0" w:color="auto"/>
              <w:left w:val="single" w:sz="4" w:space="0" w:color="auto"/>
              <w:bottom w:val="single" w:sz="4" w:space="0" w:color="auto"/>
              <w:right w:val="single" w:sz="4" w:space="0" w:color="auto"/>
            </w:tcBorders>
          </w:tcPr>
          <w:p w14:paraId="2EFFDC14" w14:textId="77777777" w:rsidR="0095200D" w:rsidRPr="00FD1708" w:rsidRDefault="0095200D" w:rsidP="0095200D">
            <w:pPr>
              <w:rPr>
                <w:rFonts w:ascii="Times New Roman" w:hAnsi="Times New Roman" w:cs="Times New Roman"/>
              </w:rPr>
            </w:pPr>
            <w:r w:rsidRPr="00FD1708">
              <w:rPr>
                <w:rFonts w:ascii="Times New Roman" w:eastAsia="SimSun" w:hAnsi="Times New Roman" w:cs="Times New Roman"/>
                <w:lang w:eastAsia="zh-CN"/>
              </w:rPr>
              <w:t>P2Y</w:t>
            </w:r>
            <w:r w:rsidRPr="00FD1708">
              <w:rPr>
                <w:rFonts w:ascii="Times New Roman" w:eastAsia="SimSun" w:hAnsi="Times New Roman" w:cs="Times New Roman"/>
                <w:vertAlign w:val="subscript"/>
                <w:lang w:eastAsia="zh-CN"/>
              </w:rPr>
              <w:t>12</w:t>
            </w:r>
            <w:r w:rsidRPr="00FD1708">
              <w:rPr>
                <w:rFonts w:ascii="Times New Roman" w:eastAsia="SimSun" w:hAnsi="Times New Roman" w:cs="Times New Roman"/>
                <w:lang w:eastAsia="zh-CN"/>
              </w:rPr>
              <w:t xml:space="preserve"> inhibitors</w:t>
            </w:r>
          </w:p>
        </w:tc>
        <w:tc>
          <w:tcPr>
            <w:tcW w:w="1701" w:type="dxa"/>
            <w:tcBorders>
              <w:top w:val="single" w:sz="4" w:space="0" w:color="auto"/>
              <w:left w:val="single" w:sz="4" w:space="0" w:color="auto"/>
              <w:bottom w:val="single" w:sz="4" w:space="0" w:color="auto"/>
              <w:right w:val="single" w:sz="4" w:space="0" w:color="auto"/>
            </w:tcBorders>
          </w:tcPr>
          <w:p w14:paraId="28AAC688" w14:textId="77777777" w:rsidR="0095200D" w:rsidRPr="00FD1708" w:rsidRDefault="0095200D" w:rsidP="0095200D">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3A8F0C06"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1CCD1A00"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036B20FC" w14:textId="77777777" w:rsidR="0095200D" w:rsidRPr="00FD1708" w:rsidRDefault="0095200D" w:rsidP="0095200D">
            <w:pPr>
              <w:rPr>
                <w:rFonts w:ascii="Times New Roman" w:hAnsi="Times New Roman" w:cs="Times New Roman"/>
              </w:rPr>
            </w:pPr>
          </w:p>
        </w:tc>
      </w:tr>
      <w:tr w:rsidR="0095200D" w:rsidRPr="00FD1708" w14:paraId="4FE4C8EB" w14:textId="77777777" w:rsidTr="006D720E">
        <w:tc>
          <w:tcPr>
            <w:tcW w:w="3823" w:type="dxa"/>
            <w:tcBorders>
              <w:top w:val="single" w:sz="4" w:space="0" w:color="auto"/>
              <w:left w:val="single" w:sz="4" w:space="0" w:color="auto"/>
              <w:bottom w:val="single" w:sz="4" w:space="0" w:color="auto"/>
              <w:right w:val="single" w:sz="4" w:space="0" w:color="auto"/>
            </w:tcBorders>
          </w:tcPr>
          <w:p w14:paraId="1F253A3A" w14:textId="77777777" w:rsidR="0095200D" w:rsidRPr="00FD1708" w:rsidRDefault="0095200D" w:rsidP="0095200D">
            <w:pPr>
              <w:rPr>
                <w:rFonts w:ascii="Times New Roman" w:eastAsia="SimSun" w:hAnsi="Times New Roman" w:cs="Times New Roman"/>
                <w:lang w:eastAsia="zh-C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72377AD0" w14:textId="7AF170BF" w:rsidR="0095200D" w:rsidRPr="00FD1708" w:rsidRDefault="0048338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55</w:t>
            </w:r>
          </w:p>
        </w:tc>
        <w:tc>
          <w:tcPr>
            <w:tcW w:w="1417" w:type="dxa"/>
            <w:tcBorders>
              <w:top w:val="single" w:sz="4" w:space="0" w:color="auto"/>
              <w:left w:val="single" w:sz="4" w:space="0" w:color="auto"/>
              <w:bottom w:val="single" w:sz="4" w:space="0" w:color="auto"/>
              <w:right w:val="single" w:sz="4" w:space="0" w:color="auto"/>
            </w:tcBorders>
          </w:tcPr>
          <w:p w14:paraId="556F8329" w14:textId="7F08DAFE" w:rsidR="0095200D" w:rsidRPr="00FD1708" w:rsidRDefault="0048338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134" w:type="dxa"/>
            <w:tcBorders>
              <w:top w:val="single" w:sz="4" w:space="0" w:color="auto"/>
              <w:left w:val="single" w:sz="4" w:space="0" w:color="auto"/>
              <w:bottom w:val="single" w:sz="4" w:space="0" w:color="auto"/>
              <w:right w:val="single" w:sz="4" w:space="0" w:color="auto"/>
            </w:tcBorders>
          </w:tcPr>
          <w:p w14:paraId="320790A4" w14:textId="0004DC12" w:rsidR="0095200D" w:rsidRPr="00FD1708" w:rsidRDefault="0048338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64</w:t>
            </w:r>
          </w:p>
        </w:tc>
        <w:tc>
          <w:tcPr>
            <w:tcW w:w="1701" w:type="dxa"/>
            <w:tcBorders>
              <w:top w:val="single" w:sz="4" w:space="0" w:color="auto"/>
              <w:left w:val="single" w:sz="4" w:space="0" w:color="auto"/>
              <w:bottom w:val="single" w:sz="4" w:space="0" w:color="auto"/>
              <w:right w:val="single" w:sz="4" w:space="0" w:color="auto"/>
            </w:tcBorders>
          </w:tcPr>
          <w:p w14:paraId="6744A7C3" w14:textId="77AFCD7E" w:rsidR="0095200D" w:rsidRPr="00FD1708" w:rsidRDefault="0048338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97</w:t>
            </w:r>
          </w:p>
        </w:tc>
      </w:tr>
      <w:tr w:rsidR="0095200D" w:rsidRPr="00FD1708" w14:paraId="01625931" w14:textId="77777777" w:rsidTr="006D720E">
        <w:tc>
          <w:tcPr>
            <w:tcW w:w="3823" w:type="dxa"/>
            <w:tcBorders>
              <w:top w:val="single" w:sz="4" w:space="0" w:color="auto"/>
              <w:left w:val="single" w:sz="4" w:space="0" w:color="auto"/>
              <w:bottom w:val="single" w:sz="4" w:space="0" w:color="auto"/>
              <w:right w:val="single" w:sz="4" w:space="0" w:color="auto"/>
            </w:tcBorders>
          </w:tcPr>
          <w:p w14:paraId="16FCBA7D" w14:textId="77777777" w:rsidR="0095200D" w:rsidRPr="00FD1708" w:rsidRDefault="0095200D" w:rsidP="0095200D">
            <w:pPr>
              <w:rPr>
                <w:rFonts w:ascii="Times New Roman" w:eastAsia="SimSun" w:hAnsi="Times New Roman" w:cs="Times New Roman"/>
                <w:lang w:eastAsia="zh-C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788AFC16" w14:textId="679F39CA" w:rsidR="0095200D" w:rsidRPr="00FD1708" w:rsidRDefault="0048338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06</w:t>
            </w:r>
          </w:p>
        </w:tc>
        <w:tc>
          <w:tcPr>
            <w:tcW w:w="1417" w:type="dxa"/>
            <w:tcBorders>
              <w:top w:val="single" w:sz="4" w:space="0" w:color="auto"/>
              <w:left w:val="single" w:sz="4" w:space="0" w:color="auto"/>
              <w:bottom w:val="single" w:sz="4" w:space="0" w:color="auto"/>
              <w:right w:val="single" w:sz="4" w:space="0" w:color="auto"/>
            </w:tcBorders>
          </w:tcPr>
          <w:p w14:paraId="06F5DE6B" w14:textId="53779D97" w:rsidR="0095200D" w:rsidRPr="00FD1708" w:rsidRDefault="0048338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21625D41" w14:textId="36812F42" w:rsidR="0095200D" w:rsidRPr="00FD1708" w:rsidRDefault="00483384"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37</w:t>
            </w:r>
          </w:p>
        </w:tc>
        <w:tc>
          <w:tcPr>
            <w:tcW w:w="1701" w:type="dxa"/>
            <w:tcBorders>
              <w:top w:val="single" w:sz="4" w:space="0" w:color="auto"/>
              <w:left w:val="single" w:sz="4" w:space="0" w:color="auto"/>
              <w:bottom w:val="single" w:sz="4" w:space="0" w:color="auto"/>
              <w:right w:val="single" w:sz="4" w:space="0" w:color="auto"/>
            </w:tcBorders>
          </w:tcPr>
          <w:p w14:paraId="55A04ACC" w14:textId="0E44979C" w:rsidR="0095200D" w:rsidRPr="00FD1708" w:rsidRDefault="0048338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95</w:t>
            </w:r>
          </w:p>
        </w:tc>
      </w:tr>
      <w:tr w:rsidR="0095200D" w:rsidRPr="00FD1708" w14:paraId="296D3335" w14:textId="77777777" w:rsidTr="006D720E">
        <w:tc>
          <w:tcPr>
            <w:tcW w:w="3823" w:type="dxa"/>
            <w:tcBorders>
              <w:top w:val="single" w:sz="4" w:space="0" w:color="auto"/>
              <w:left w:val="single" w:sz="4" w:space="0" w:color="auto"/>
              <w:bottom w:val="single" w:sz="4" w:space="0" w:color="auto"/>
              <w:right w:val="single" w:sz="4" w:space="0" w:color="auto"/>
            </w:tcBorders>
          </w:tcPr>
          <w:p w14:paraId="3504618D"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ACEi/ARBs </w:t>
            </w:r>
          </w:p>
        </w:tc>
        <w:tc>
          <w:tcPr>
            <w:tcW w:w="1701" w:type="dxa"/>
            <w:tcBorders>
              <w:top w:val="single" w:sz="4" w:space="0" w:color="auto"/>
              <w:left w:val="single" w:sz="4" w:space="0" w:color="auto"/>
              <w:bottom w:val="single" w:sz="4" w:space="0" w:color="auto"/>
              <w:right w:val="single" w:sz="4" w:space="0" w:color="auto"/>
            </w:tcBorders>
          </w:tcPr>
          <w:p w14:paraId="041F3345" w14:textId="77777777" w:rsidR="0095200D" w:rsidRPr="00FD1708" w:rsidRDefault="0095200D" w:rsidP="0095200D">
            <w:pPr>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3BFEA343" w14:textId="77777777" w:rsidR="0095200D" w:rsidRPr="00FD1708" w:rsidRDefault="0095200D" w:rsidP="0095200D">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32CA2495" w14:textId="77777777" w:rsidR="0095200D" w:rsidRPr="00FD1708" w:rsidRDefault="0095200D" w:rsidP="0095200D">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0FEA4531" w14:textId="77777777" w:rsidR="0095200D" w:rsidRPr="00FD1708" w:rsidRDefault="0095200D" w:rsidP="0095200D">
            <w:pPr>
              <w:jc w:val="center"/>
              <w:rPr>
                <w:rFonts w:ascii="Times New Roman" w:hAnsi="Times New Roman" w:cs="Times New Roman"/>
              </w:rPr>
            </w:pPr>
          </w:p>
        </w:tc>
      </w:tr>
      <w:tr w:rsidR="0095200D" w:rsidRPr="00FD1708" w14:paraId="42280A50" w14:textId="77777777" w:rsidTr="006D720E">
        <w:tc>
          <w:tcPr>
            <w:tcW w:w="3823" w:type="dxa"/>
            <w:tcBorders>
              <w:top w:val="single" w:sz="4" w:space="0" w:color="auto"/>
              <w:left w:val="single" w:sz="4" w:space="0" w:color="auto"/>
              <w:bottom w:val="single" w:sz="4" w:space="0" w:color="auto"/>
              <w:right w:val="single" w:sz="4" w:space="0" w:color="auto"/>
            </w:tcBorders>
          </w:tcPr>
          <w:p w14:paraId="5D5239E4"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3683BE2A" w14:textId="544FE165" w:rsidR="0095200D" w:rsidRPr="00FD1708" w:rsidRDefault="0048338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44</w:t>
            </w:r>
          </w:p>
        </w:tc>
        <w:tc>
          <w:tcPr>
            <w:tcW w:w="1417" w:type="dxa"/>
            <w:tcBorders>
              <w:top w:val="single" w:sz="4" w:space="0" w:color="auto"/>
              <w:left w:val="single" w:sz="4" w:space="0" w:color="auto"/>
              <w:bottom w:val="single" w:sz="4" w:space="0" w:color="auto"/>
              <w:right w:val="single" w:sz="4" w:space="0" w:color="auto"/>
            </w:tcBorders>
          </w:tcPr>
          <w:p w14:paraId="77231F08" w14:textId="294B8844" w:rsidR="0095200D" w:rsidRPr="00FD1708" w:rsidRDefault="0048338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196A6494" w14:textId="032E2D24" w:rsidR="0095200D" w:rsidRPr="00FD1708" w:rsidRDefault="00483384"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25</w:t>
            </w:r>
          </w:p>
        </w:tc>
        <w:tc>
          <w:tcPr>
            <w:tcW w:w="1701" w:type="dxa"/>
            <w:tcBorders>
              <w:top w:val="single" w:sz="4" w:space="0" w:color="auto"/>
              <w:left w:val="single" w:sz="4" w:space="0" w:color="auto"/>
              <w:bottom w:val="single" w:sz="4" w:space="0" w:color="auto"/>
              <w:right w:val="single" w:sz="4" w:space="0" w:color="auto"/>
            </w:tcBorders>
          </w:tcPr>
          <w:p w14:paraId="21A1402F" w14:textId="4A09E2E6" w:rsidR="0095200D" w:rsidRPr="00FD1708" w:rsidRDefault="00483384"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37884C44" w14:textId="77777777" w:rsidTr="006D720E">
        <w:tc>
          <w:tcPr>
            <w:tcW w:w="3823" w:type="dxa"/>
            <w:tcBorders>
              <w:top w:val="single" w:sz="4" w:space="0" w:color="auto"/>
              <w:left w:val="single" w:sz="4" w:space="0" w:color="auto"/>
              <w:bottom w:val="single" w:sz="4" w:space="0" w:color="auto"/>
              <w:right w:val="single" w:sz="4" w:space="0" w:color="auto"/>
            </w:tcBorders>
          </w:tcPr>
          <w:p w14:paraId="15208498"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1B8B736B" w14:textId="0BC100F2" w:rsidR="0095200D" w:rsidRPr="00FD1708" w:rsidRDefault="0048338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12</w:t>
            </w:r>
          </w:p>
        </w:tc>
        <w:tc>
          <w:tcPr>
            <w:tcW w:w="1417" w:type="dxa"/>
            <w:tcBorders>
              <w:top w:val="single" w:sz="4" w:space="0" w:color="auto"/>
              <w:left w:val="single" w:sz="4" w:space="0" w:color="auto"/>
              <w:bottom w:val="single" w:sz="4" w:space="0" w:color="auto"/>
              <w:right w:val="single" w:sz="4" w:space="0" w:color="auto"/>
            </w:tcBorders>
          </w:tcPr>
          <w:p w14:paraId="4FD78C30" w14:textId="79A53726" w:rsidR="0095200D" w:rsidRPr="00FD1708" w:rsidRDefault="0048338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02</w:t>
            </w:r>
          </w:p>
        </w:tc>
        <w:tc>
          <w:tcPr>
            <w:tcW w:w="1134" w:type="dxa"/>
            <w:tcBorders>
              <w:top w:val="single" w:sz="4" w:space="0" w:color="auto"/>
              <w:left w:val="single" w:sz="4" w:space="0" w:color="auto"/>
              <w:bottom w:val="single" w:sz="4" w:space="0" w:color="auto"/>
              <w:right w:val="single" w:sz="4" w:space="0" w:color="auto"/>
            </w:tcBorders>
          </w:tcPr>
          <w:p w14:paraId="1B29EFBF" w14:textId="3D886C9C" w:rsidR="0095200D" w:rsidRPr="00FD1708" w:rsidRDefault="00483384" w:rsidP="0095200D">
            <w:pPr>
              <w:jc w:val="center"/>
              <w:rPr>
                <w:rFonts w:ascii="Times New Roman" w:hAnsi="Times New Roman" w:cs="Times New Roman"/>
              </w:rPr>
            </w:pPr>
            <w:r w:rsidRPr="00FD1708">
              <w:rPr>
                <w:rFonts w:ascii="Times New Roman" w:hAnsi="Times New Roman" w:cs="Times New Roman"/>
              </w:rPr>
              <w:t>2</w:t>
            </w:r>
            <w:r w:rsidR="009235E7" w:rsidRPr="00FD1708">
              <w:rPr>
                <w:rFonts w:ascii="Times New Roman" w:hAnsi="Times New Roman" w:cs="Times New Roman"/>
              </w:rPr>
              <w:t>.</w:t>
            </w:r>
            <w:r w:rsidR="0095200D" w:rsidRPr="00FD1708">
              <w:rPr>
                <w:rFonts w:ascii="Times New Roman" w:hAnsi="Times New Roman" w:cs="Times New Roman"/>
              </w:rPr>
              <w:t>34</w:t>
            </w:r>
          </w:p>
        </w:tc>
        <w:tc>
          <w:tcPr>
            <w:tcW w:w="1701" w:type="dxa"/>
            <w:tcBorders>
              <w:top w:val="single" w:sz="4" w:space="0" w:color="auto"/>
              <w:left w:val="single" w:sz="4" w:space="0" w:color="auto"/>
              <w:bottom w:val="single" w:sz="4" w:space="0" w:color="auto"/>
              <w:right w:val="single" w:sz="4" w:space="0" w:color="auto"/>
            </w:tcBorders>
          </w:tcPr>
          <w:p w14:paraId="32DF31DA" w14:textId="7495E78F" w:rsidR="0095200D" w:rsidRPr="00FD1708" w:rsidRDefault="00483384"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13</w:t>
            </w:r>
          </w:p>
        </w:tc>
      </w:tr>
      <w:tr w:rsidR="0095200D" w:rsidRPr="00FD1708" w14:paraId="5EAD6B9C" w14:textId="77777777" w:rsidTr="006D720E">
        <w:tc>
          <w:tcPr>
            <w:tcW w:w="3823" w:type="dxa"/>
            <w:tcBorders>
              <w:top w:val="single" w:sz="4" w:space="0" w:color="auto"/>
              <w:left w:val="single" w:sz="4" w:space="0" w:color="auto"/>
              <w:bottom w:val="single" w:sz="4" w:space="0" w:color="auto"/>
              <w:right w:val="single" w:sz="4" w:space="0" w:color="auto"/>
            </w:tcBorders>
          </w:tcPr>
          <w:p w14:paraId="02E29EE7"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Statins </w:t>
            </w:r>
          </w:p>
        </w:tc>
        <w:tc>
          <w:tcPr>
            <w:tcW w:w="1701" w:type="dxa"/>
            <w:tcBorders>
              <w:top w:val="single" w:sz="4" w:space="0" w:color="auto"/>
              <w:left w:val="single" w:sz="4" w:space="0" w:color="auto"/>
              <w:bottom w:val="single" w:sz="4" w:space="0" w:color="auto"/>
              <w:right w:val="single" w:sz="4" w:space="0" w:color="auto"/>
            </w:tcBorders>
          </w:tcPr>
          <w:p w14:paraId="4AF6C15C" w14:textId="77777777" w:rsidR="0095200D" w:rsidRPr="00FD1708" w:rsidRDefault="0095200D" w:rsidP="0095200D">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7764BE2A"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6EE036A2"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2A9CDBEA" w14:textId="77777777" w:rsidR="0095200D" w:rsidRPr="00FD1708" w:rsidRDefault="0095200D" w:rsidP="0095200D">
            <w:pPr>
              <w:rPr>
                <w:rFonts w:ascii="Times New Roman" w:hAnsi="Times New Roman" w:cs="Times New Roman"/>
              </w:rPr>
            </w:pPr>
          </w:p>
        </w:tc>
      </w:tr>
      <w:tr w:rsidR="0095200D" w:rsidRPr="00FD1708" w14:paraId="3E1AA117" w14:textId="77777777" w:rsidTr="006D720E">
        <w:tc>
          <w:tcPr>
            <w:tcW w:w="3823" w:type="dxa"/>
            <w:tcBorders>
              <w:top w:val="single" w:sz="4" w:space="0" w:color="auto"/>
              <w:left w:val="single" w:sz="4" w:space="0" w:color="auto"/>
              <w:bottom w:val="single" w:sz="4" w:space="0" w:color="auto"/>
              <w:right w:val="single" w:sz="4" w:space="0" w:color="auto"/>
            </w:tcBorders>
          </w:tcPr>
          <w:p w14:paraId="3E062414"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0CA2D608" w14:textId="20C1635E" w:rsidR="0095200D" w:rsidRPr="00FD1708" w:rsidRDefault="0048338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63</w:t>
            </w:r>
          </w:p>
        </w:tc>
        <w:tc>
          <w:tcPr>
            <w:tcW w:w="1417" w:type="dxa"/>
            <w:tcBorders>
              <w:top w:val="single" w:sz="4" w:space="0" w:color="auto"/>
              <w:left w:val="single" w:sz="4" w:space="0" w:color="auto"/>
              <w:bottom w:val="single" w:sz="4" w:space="0" w:color="auto"/>
              <w:right w:val="single" w:sz="4" w:space="0" w:color="auto"/>
            </w:tcBorders>
          </w:tcPr>
          <w:p w14:paraId="5DF99E50" w14:textId="4CF07A44" w:rsidR="0095200D" w:rsidRPr="00FD1708" w:rsidRDefault="0048338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134" w:type="dxa"/>
            <w:tcBorders>
              <w:top w:val="single" w:sz="4" w:space="0" w:color="auto"/>
              <w:left w:val="single" w:sz="4" w:space="0" w:color="auto"/>
              <w:bottom w:val="single" w:sz="4" w:space="0" w:color="auto"/>
              <w:right w:val="single" w:sz="4" w:space="0" w:color="auto"/>
            </w:tcBorders>
          </w:tcPr>
          <w:p w14:paraId="4C3B3FC0" w14:textId="55FAFC62" w:rsidR="0095200D" w:rsidRPr="00FD1708" w:rsidRDefault="0048338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50</w:t>
            </w:r>
          </w:p>
        </w:tc>
        <w:tc>
          <w:tcPr>
            <w:tcW w:w="1701" w:type="dxa"/>
            <w:tcBorders>
              <w:top w:val="single" w:sz="4" w:space="0" w:color="auto"/>
              <w:left w:val="single" w:sz="4" w:space="0" w:color="auto"/>
              <w:bottom w:val="single" w:sz="4" w:space="0" w:color="auto"/>
              <w:right w:val="single" w:sz="4" w:space="0" w:color="auto"/>
            </w:tcBorders>
          </w:tcPr>
          <w:p w14:paraId="180976AE" w14:textId="5F4AE24B" w:rsidR="0095200D" w:rsidRPr="00FD1708" w:rsidRDefault="0048338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96</w:t>
            </w:r>
          </w:p>
        </w:tc>
      </w:tr>
      <w:tr w:rsidR="0095200D" w:rsidRPr="00FD1708" w14:paraId="1DC81606" w14:textId="77777777" w:rsidTr="006D720E">
        <w:tc>
          <w:tcPr>
            <w:tcW w:w="3823" w:type="dxa"/>
            <w:tcBorders>
              <w:top w:val="single" w:sz="4" w:space="0" w:color="auto"/>
              <w:left w:val="single" w:sz="4" w:space="0" w:color="auto"/>
              <w:bottom w:val="single" w:sz="4" w:space="0" w:color="auto"/>
              <w:right w:val="single" w:sz="4" w:space="0" w:color="auto"/>
            </w:tcBorders>
          </w:tcPr>
          <w:p w14:paraId="1EA2CBD2"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6671F04F" w14:textId="43F61014" w:rsidR="0095200D" w:rsidRPr="00FD1708" w:rsidRDefault="0048338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417" w:type="dxa"/>
            <w:tcBorders>
              <w:top w:val="single" w:sz="4" w:space="0" w:color="auto"/>
              <w:left w:val="single" w:sz="4" w:space="0" w:color="auto"/>
              <w:bottom w:val="single" w:sz="4" w:space="0" w:color="auto"/>
              <w:right w:val="single" w:sz="4" w:space="0" w:color="auto"/>
            </w:tcBorders>
          </w:tcPr>
          <w:p w14:paraId="3C1CE94E" w14:textId="41EB4CE2" w:rsidR="0095200D" w:rsidRPr="00FD1708" w:rsidRDefault="0048338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3C2F30AD" w14:textId="1775F2FE" w:rsidR="0095200D" w:rsidRPr="00FD1708" w:rsidRDefault="00483384"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38</w:t>
            </w:r>
          </w:p>
        </w:tc>
        <w:tc>
          <w:tcPr>
            <w:tcW w:w="1701" w:type="dxa"/>
            <w:tcBorders>
              <w:top w:val="single" w:sz="4" w:space="0" w:color="auto"/>
              <w:left w:val="single" w:sz="4" w:space="0" w:color="auto"/>
              <w:bottom w:val="single" w:sz="4" w:space="0" w:color="auto"/>
              <w:right w:val="single" w:sz="4" w:space="0" w:color="auto"/>
            </w:tcBorders>
          </w:tcPr>
          <w:p w14:paraId="796B206E" w14:textId="1491DC40" w:rsidR="0095200D" w:rsidRPr="00FD1708" w:rsidRDefault="00483384"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10</w:t>
            </w:r>
          </w:p>
        </w:tc>
      </w:tr>
      <w:tr w:rsidR="0095200D" w:rsidRPr="00FD1708" w14:paraId="0F19087B" w14:textId="77777777" w:rsidTr="006D720E">
        <w:tc>
          <w:tcPr>
            <w:tcW w:w="3823" w:type="dxa"/>
            <w:tcBorders>
              <w:top w:val="single" w:sz="4" w:space="0" w:color="auto"/>
              <w:left w:val="single" w:sz="4" w:space="0" w:color="auto"/>
              <w:bottom w:val="single" w:sz="4" w:space="0" w:color="auto"/>
              <w:right w:val="single" w:sz="4" w:space="0" w:color="auto"/>
            </w:tcBorders>
          </w:tcPr>
          <w:p w14:paraId="2001939D" w14:textId="77777777" w:rsidR="0095200D" w:rsidRPr="00FD1708" w:rsidRDefault="0095200D" w:rsidP="0095200D">
            <w:pPr>
              <w:rPr>
                <w:rFonts w:ascii="Times New Roman" w:hAnsi="Times New Roman" w:cs="Times New Roman"/>
                <w:b/>
              </w:rPr>
            </w:pPr>
            <w:r w:rsidRPr="00FD1708">
              <w:rPr>
                <w:rFonts w:ascii="Times New Roman" w:hAnsi="Times New Roman" w:cs="Times New Roman"/>
                <w:b/>
              </w:rPr>
              <w:t xml:space="preserve">In-hospital procedures </w:t>
            </w:r>
          </w:p>
        </w:tc>
        <w:tc>
          <w:tcPr>
            <w:tcW w:w="1701" w:type="dxa"/>
            <w:tcBorders>
              <w:top w:val="single" w:sz="4" w:space="0" w:color="auto"/>
              <w:left w:val="single" w:sz="4" w:space="0" w:color="auto"/>
              <w:bottom w:val="single" w:sz="4" w:space="0" w:color="auto"/>
              <w:right w:val="single" w:sz="4" w:space="0" w:color="auto"/>
            </w:tcBorders>
          </w:tcPr>
          <w:p w14:paraId="7788A0AF" w14:textId="77777777" w:rsidR="0095200D" w:rsidRPr="00FD1708" w:rsidRDefault="0095200D" w:rsidP="0095200D">
            <w:pP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4F8951AF" w14:textId="77777777" w:rsidR="0095200D" w:rsidRPr="00FD1708" w:rsidRDefault="0095200D" w:rsidP="0095200D">
            <w:pP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620F8701" w14:textId="77777777" w:rsidR="0095200D" w:rsidRPr="00FD1708" w:rsidRDefault="0095200D" w:rsidP="0095200D">
            <w:pPr>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14:paraId="08BB28CD" w14:textId="77777777" w:rsidR="0095200D" w:rsidRPr="00FD1708" w:rsidRDefault="0095200D" w:rsidP="0095200D">
            <w:pPr>
              <w:rPr>
                <w:rFonts w:ascii="Times New Roman" w:hAnsi="Times New Roman" w:cs="Times New Roman"/>
                <w:b/>
              </w:rPr>
            </w:pPr>
          </w:p>
        </w:tc>
      </w:tr>
      <w:tr w:rsidR="0095200D" w:rsidRPr="00FD1708" w14:paraId="08ECF54D" w14:textId="77777777" w:rsidTr="006D720E">
        <w:tc>
          <w:tcPr>
            <w:tcW w:w="3823" w:type="dxa"/>
            <w:tcBorders>
              <w:top w:val="single" w:sz="4" w:space="0" w:color="auto"/>
              <w:left w:val="single" w:sz="4" w:space="0" w:color="auto"/>
              <w:bottom w:val="single" w:sz="4" w:space="0" w:color="auto"/>
              <w:right w:val="single" w:sz="4" w:space="0" w:color="auto"/>
            </w:tcBorders>
          </w:tcPr>
          <w:p w14:paraId="4E671F83"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Coronary angiography </w:t>
            </w:r>
          </w:p>
        </w:tc>
        <w:tc>
          <w:tcPr>
            <w:tcW w:w="1701" w:type="dxa"/>
            <w:tcBorders>
              <w:top w:val="single" w:sz="4" w:space="0" w:color="auto"/>
              <w:left w:val="single" w:sz="4" w:space="0" w:color="auto"/>
              <w:bottom w:val="single" w:sz="4" w:space="0" w:color="auto"/>
              <w:right w:val="single" w:sz="4" w:space="0" w:color="auto"/>
            </w:tcBorders>
          </w:tcPr>
          <w:p w14:paraId="6530D3B5" w14:textId="77777777" w:rsidR="0095200D" w:rsidRPr="00FD1708" w:rsidRDefault="0095200D" w:rsidP="0095200D">
            <w:pPr>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1D36AEE8"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55E0C030"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2A39DD56" w14:textId="77777777" w:rsidR="0095200D" w:rsidRPr="00FD1708" w:rsidRDefault="0095200D" w:rsidP="0095200D">
            <w:pPr>
              <w:rPr>
                <w:rFonts w:ascii="Times New Roman" w:hAnsi="Times New Roman" w:cs="Times New Roman"/>
              </w:rPr>
            </w:pPr>
          </w:p>
        </w:tc>
      </w:tr>
      <w:tr w:rsidR="0095200D" w:rsidRPr="00FD1708" w14:paraId="52AA8DB2" w14:textId="77777777" w:rsidTr="006D720E">
        <w:tc>
          <w:tcPr>
            <w:tcW w:w="3823" w:type="dxa"/>
            <w:tcBorders>
              <w:top w:val="single" w:sz="4" w:space="0" w:color="auto"/>
              <w:left w:val="single" w:sz="4" w:space="0" w:color="auto"/>
              <w:bottom w:val="single" w:sz="4" w:space="0" w:color="auto"/>
              <w:right w:val="single" w:sz="4" w:space="0" w:color="auto"/>
            </w:tcBorders>
          </w:tcPr>
          <w:p w14:paraId="058B4246"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4A7A2CDA" w14:textId="3C827FFB" w:rsidR="0095200D" w:rsidRPr="00FD1708" w:rsidRDefault="0048338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15</w:t>
            </w:r>
          </w:p>
        </w:tc>
        <w:tc>
          <w:tcPr>
            <w:tcW w:w="1417" w:type="dxa"/>
            <w:tcBorders>
              <w:top w:val="single" w:sz="4" w:space="0" w:color="auto"/>
              <w:left w:val="single" w:sz="4" w:space="0" w:color="auto"/>
              <w:bottom w:val="single" w:sz="4" w:space="0" w:color="auto"/>
              <w:right w:val="single" w:sz="4" w:space="0" w:color="auto"/>
            </w:tcBorders>
          </w:tcPr>
          <w:p w14:paraId="4C179497" w14:textId="1711952A" w:rsidR="0095200D" w:rsidRPr="00FD1708" w:rsidRDefault="0048338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001</w:t>
            </w:r>
          </w:p>
        </w:tc>
        <w:tc>
          <w:tcPr>
            <w:tcW w:w="1134" w:type="dxa"/>
            <w:tcBorders>
              <w:top w:val="single" w:sz="4" w:space="0" w:color="auto"/>
              <w:left w:val="single" w:sz="4" w:space="0" w:color="auto"/>
              <w:bottom w:val="single" w:sz="4" w:space="0" w:color="auto"/>
              <w:right w:val="single" w:sz="4" w:space="0" w:color="auto"/>
            </w:tcBorders>
          </w:tcPr>
          <w:p w14:paraId="3FAC4630" w14:textId="0472CDE8" w:rsidR="0095200D" w:rsidRPr="00FD1708" w:rsidRDefault="0048338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96</w:t>
            </w:r>
          </w:p>
        </w:tc>
        <w:tc>
          <w:tcPr>
            <w:tcW w:w="1701" w:type="dxa"/>
            <w:tcBorders>
              <w:top w:val="single" w:sz="4" w:space="0" w:color="auto"/>
              <w:left w:val="single" w:sz="4" w:space="0" w:color="auto"/>
              <w:bottom w:val="single" w:sz="4" w:space="0" w:color="auto"/>
              <w:right w:val="single" w:sz="4" w:space="0" w:color="auto"/>
            </w:tcBorders>
          </w:tcPr>
          <w:p w14:paraId="4F0D7767" w14:textId="380165FF" w:rsidR="0095200D" w:rsidRPr="00FD1708" w:rsidRDefault="00483384"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2FBC765B" w14:textId="77777777" w:rsidTr="006D720E">
        <w:tc>
          <w:tcPr>
            <w:tcW w:w="3823" w:type="dxa"/>
            <w:tcBorders>
              <w:top w:val="single" w:sz="4" w:space="0" w:color="auto"/>
              <w:left w:val="single" w:sz="4" w:space="0" w:color="auto"/>
              <w:bottom w:val="single" w:sz="4" w:space="0" w:color="auto"/>
              <w:right w:val="single" w:sz="4" w:space="0" w:color="auto"/>
            </w:tcBorders>
          </w:tcPr>
          <w:p w14:paraId="740AD95A"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5F413CEB" w14:textId="6BA14368" w:rsidR="0095200D" w:rsidRPr="00FD1708" w:rsidRDefault="0048338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03</w:t>
            </w:r>
          </w:p>
        </w:tc>
        <w:tc>
          <w:tcPr>
            <w:tcW w:w="1417" w:type="dxa"/>
            <w:tcBorders>
              <w:top w:val="single" w:sz="4" w:space="0" w:color="auto"/>
              <w:left w:val="single" w:sz="4" w:space="0" w:color="auto"/>
              <w:bottom w:val="single" w:sz="4" w:space="0" w:color="auto"/>
              <w:right w:val="single" w:sz="4" w:space="0" w:color="auto"/>
            </w:tcBorders>
          </w:tcPr>
          <w:p w14:paraId="64CADA83" w14:textId="3BC23F98" w:rsidR="0095200D" w:rsidRPr="00FD1708" w:rsidRDefault="0048338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552DB6F2" w14:textId="13C7FDD3" w:rsidR="0095200D" w:rsidRPr="00FD1708" w:rsidRDefault="0048338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89</w:t>
            </w:r>
          </w:p>
        </w:tc>
        <w:tc>
          <w:tcPr>
            <w:tcW w:w="1701" w:type="dxa"/>
            <w:tcBorders>
              <w:top w:val="single" w:sz="4" w:space="0" w:color="auto"/>
              <w:left w:val="single" w:sz="4" w:space="0" w:color="auto"/>
              <w:bottom w:val="single" w:sz="4" w:space="0" w:color="auto"/>
              <w:right w:val="single" w:sz="4" w:space="0" w:color="auto"/>
            </w:tcBorders>
          </w:tcPr>
          <w:p w14:paraId="55D03635" w14:textId="020EB12B" w:rsidR="0095200D" w:rsidRPr="00FD1708" w:rsidRDefault="0048338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95</w:t>
            </w:r>
          </w:p>
        </w:tc>
      </w:tr>
      <w:tr w:rsidR="0095200D" w:rsidRPr="00FD1708" w14:paraId="440C0726" w14:textId="77777777" w:rsidTr="006D720E">
        <w:tc>
          <w:tcPr>
            <w:tcW w:w="3823" w:type="dxa"/>
            <w:tcBorders>
              <w:top w:val="single" w:sz="4" w:space="0" w:color="auto"/>
              <w:left w:val="single" w:sz="4" w:space="0" w:color="auto"/>
              <w:bottom w:val="single" w:sz="4" w:space="0" w:color="auto"/>
              <w:right w:val="single" w:sz="4" w:space="0" w:color="auto"/>
            </w:tcBorders>
          </w:tcPr>
          <w:p w14:paraId="6C15587F"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Coronary intervention (PCI/CABG) </w:t>
            </w:r>
          </w:p>
        </w:tc>
        <w:tc>
          <w:tcPr>
            <w:tcW w:w="1701" w:type="dxa"/>
            <w:tcBorders>
              <w:top w:val="single" w:sz="4" w:space="0" w:color="auto"/>
              <w:left w:val="single" w:sz="4" w:space="0" w:color="auto"/>
              <w:bottom w:val="single" w:sz="4" w:space="0" w:color="auto"/>
              <w:right w:val="single" w:sz="4" w:space="0" w:color="auto"/>
            </w:tcBorders>
          </w:tcPr>
          <w:p w14:paraId="09F0FF5E" w14:textId="77777777" w:rsidR="0095200D" w:rsidRPr="00FD1708" w:rsidRDefault="0095200D" w:rsidP="0095200D">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7D817D1B" w14:textId="77777777" w:rsidR="0095200D" w:rsidRPr="00FD1708" w:rsidRDefault="0095200D" w:rsidP="0095200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6BA96B58" w14:textId="77777777" w:rsidR="0095200D" w:rsidRPr="00FD1708" w:rsidRDefault="0095200D" w:rsidP="0095200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5D87F698" w14:textId="77777777" w:rsidR="0095200D" w:rsidRPr="00FD1708" w:rsidRDefault="0095200D" w:rsidP="0095200D">
            <w:pPr>
              <w:rPr>
                <w:rFonts w:ascii="Times New Roman" w:hAnsi="Times New Roman" w:cs="Times New Roman"/>
              </w:rPr>
            </w:pPr>
          </w:p>
        </w:tc>
      </w:tr>
      <w:tr w:rsidR="0095200D" w:rsidRPr="00FD1708" w14:paraId="73C73164" w14:textId="77777777" w:rsidTr="006D720E">
        <w:tc>
          <w:tcPr>
            <w:tcW w:w="3823" w:type="dxa"/>
            <w:tcBorders>
              <w:top w:val="single" w:sz="4" w:space="0" w:color="auto"/>
              <w:left w:val="single" w:sz="4" w:space="0" w:color="auto"/>
              <w:bottom w:val="single" w:sz="4" w:space="0" w:color="auto"/>
              <w:right w:val="single" w:sz="4" w:space="0" w:color="auto"/>
            </w:tcBorders>
          </w:tcPr>
          <w:p w14:paraId="1C7B2628"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Received</w:t>
            </w:r>
          </w:p>
        </w:tc>
        <w:tc>
          <w:tcPr>
            <w:tcW w:w="1701" w:type="dxa"/>
            <w:tcBorders>
              <w:top w:val="single" w:sz="4" w:space="0" w:color="auto"/>
              <w:left w:val="single" w:sz="4" w:space="0" w:color="auto"/>
              <w:bottom w:val="single" w:sz="4" w:space="0" w:color="auto"/>
              <w:right w:val="single" w:sz="4" w:space="0" w:color="auto"/>
            </w:tcBorders>
          </w:tcPr>
          <w:p w14:paraId="3B738ED8" w14:textId="4EB02FA2" w:rsidR="0095200D" w:rsidRPr="00FD1708" w:rsidRDefault="0048338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07</w:t>
            </w:r>
          </w:p>
        </w:tc>
        <w:tc>
          <w:tcPr>
            <w:tcW w:w="1417" w:type="dxa"/>
            <w:tcBorders>
              <w:top w:val="single" w:sz="4" w:space="0" w:color="auto"/>
              <w:left w:val="single" w:sz="4" w:space="0" w:color="auto"/>
              <w:bottom w:val="single" w:sz="4" w:space="0" w:color="auto"/>
              <w:right w:val="single" w:sz="4" w:space="0" w:color="auto"/>
            </w:tcBorders>
          </w:tcPr>
          <w:p w14:paraId="5B3BC4CA" w14:textId="686E0BCF" w:rsidR="0095200D" w:rsidRPr="00FD1708" w:rsidRDefault="0048338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1EF96ECC" w14:textId="72ABA89E" w:rsidR="0095200D" w:rsidRPr="00FD1708" w:rsidRDefault="00483384"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04</w:t>
            </w:r>
          </w:p>
        </w:tc>
        <w:tc>
          <w:tcPr>
            <w:tcW w:w="1701" w:type="dxa"/>
            <w:tcBorders>
              <w:top w:val="single" w:sz="4" w:space="0" w:color="auto"/>
              <w:left w:val="single" w:sz="4" w:space="0" w:color="auto"/>
              <w:bottom w:val="single" w:sz="4" w:space="0" w:color="auto"/>
              <w:right w:val="single" w:sz="4" w:space="0" w:color="auto"/>
            </w:tcBorders>
          </w:tcPr>
          <w:p w14:paraId="621C53C9" w14:textId="00677B26" w:rsidR="0095200D" w:rsidRPr="00FD1708" w:rsidRDefault="00483384"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00</w:t>
            </w:r>
          </w:p>
        </w:tc>
      </w:tr>
      <w:tr w:rsidR="0095200D" w:rsidRPr="00FD1708" w14:paraId="226B88E0" w14:textId="77777777" w:rsidTr="006D720E">
        <w:tc>
          <w:tcPr>
            <w:tcW w:w="3823" w:type="dxa"/>
            <w:tcBorders>
              <w:top w:val="single" w:sz="4" w:space="0" w:color="auto"/>
              <w:left w:val="single" w:sz="4" w:space="0" w:color="auto"/>
              <w:bottom w:val="single" w:sz="4" w:space="0" w:color="auto"/>
              <w:right w:val="single" w:sz="4" w:space="0" w:color="auto"/>
            </w:tcBorders>
          </w:tcPr>
          <w:p w14:paraId="3BBEAE55" w14:textId="77777777" w:rsidR="0095200D" w:rsidRPr="00FD1708" w:rsidRDefault="0095200D" w:rsidP="0095200D">
            <w:pPr>
              <w:rPr>
                <w:rFonts w:ascii="Times New Roman" w:hAnsi="Times New Roman" w:cs="Times New Roman"/>
              </w:rPr>
            </w:pPr>
            <w:r w:rsidRPr="00FD1708">
              <w:rPr>
                <w:rFonts w:ascii="Times New Roman" w:hAnsi="Times New Roman" w:cs="Times New Roman"/>
              </w:rPr>
              <w:t xml:space="preserve">  Contraindicated/ not applicable</w:t>
            </w:r>
          </w:p>
        </w:tc>
        <w:tc>
          <w:tcPr>
            <w:tcW w:w="1701" w:type="dxa"/>
            <w:tcBorders>
              <w:top w:val="single" w:sz="4" w:space="0" w:color="auto"/>
              <w:left w:val="single" w:sz="4" w:space="0" w:color="auto"/>
              <w:bottom w:val="single" w:sz="4" w:space="0" w:color="auto"/>
              <w:right w:val="single" w:sz="4" w:space="0" w:color="auto"/>
            </w:tcBorders>
          </w:tcPr>
          <w:p w14:paraId="1D32C707" w14:textId="27010946" w:rsidR="0095200D" w:rsidRPr="00FD1708" w:rsidRDefault="0048338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002</w:t>
            </w:r>
          </w:p>
        </w:tc>
        <w:tc>
          <w:tcPr>
            <w:tcW w:w="1417" w:type="dxa"/>
            <w:tcBorders>
              <w:top w:val="single" w:sz="4" w:space="0" w:color="auto"/>
              <w:left w:val="single" w:sz="4" w:space="0" w:color="auto"/>
              <w:bottom w:val="single" w:sz="4" w:space="0" w:color="auto"/>
              <w:right w:val="single" w:sz="4" w:space="0" w:color="auto"/>
            </w:tcBorders>
          </w:tcPr>
          <w:p w14:paraId="400A0A58" w14:textId="7F5EE95F" w:rsidR="0095200D" w:rsidRPr="00FD1708" w:rsidRDefault="0048338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01</w:t>
            </w:r>
          </w:p>
        </w:tc>
        <w:tc>
          <w:tcPr>
            <w:tcW w:w="1134" w:type="dxa"/>
            <w:tcBorders>
              <w:top w:val="single" w:sz="4" w:space="0" w:color="auto"/>
              <w:left w:val="single" w:sz="4" w:space="0" w:color="auto"/>
              <w:bottom w:val="single" w:sz="4" w:space="0" w:color="auto"/>
              <w:right w:val="single" w:sz="4" w:space="0" w:color="auto"/>
            </w:tcBorders>
          </w:tcPr>
          <w:p w14:paraId="5C3BB1A7" w14:textId="67D58E5E" w:rsidR="0095200D" w:rsidRPr="00FD1708" w:rsidRDefault="00483384" w:rsidP="0095200D">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5200D" w:rsidRPr="00FD1708">
              <w:rPr>
                <w:rFonts w:ascii="Times New Roman" w:hAnsi="Times New Roman" w:cs="Times New Roman"/>
              </w:rPr>
              <w:t>99</w:t>
            </w:r>
          </w:p>
        </w:tc>
        <w:tc>
          <w:tcPr>
            <w:tcW w:w="1701" w:type="dxa"/>
            <w:tcBorders>
              <w:top w:val="single" w:sz="4" w:space="0" w:color="auto"/>
              <w:left w:val="single" w:sz="4" w:space="0" w:color="auto"/>
              <w:bottom w:val="single" w:sz="4" w:space="0" w:color="auto"/>
              <w:right w:val="single" w:sz="4" w:space="0" w:color="auto"/>
            </w:tcBorders>
          </w:tcPr>
          <w:p w14:paraId="791B2BC8" w14:textId="165F87EE" w:rsidR="0095200D" w:rsidRPr="00FD1708" w:rsidRDefault="00483384" w:rsidP="0095200D">
            <w:pPr>
              <w:jc w:val="center"/>
              <w:rPr>
                <w:rFonts w:ascii="Times New Roman" w:hAnsi="Times New Roman" w:cs="Times New Roman"/>
              </w:rPr>
            </w:pPr>
            <w:r w:rsidRPr="00FD1708">
              <w:rPr>
                <w:rFonts w:ascii="Times New Roman" w:hAnsi="Times New Roman" w:cs="Times New Roman"/>
              </w:rPr>
              <w:t>1</w:t>
            </w:r>
            <w:r w:rsidR="009235E7" w:rsidRPr="00FD1708">
              <w:rPr>
                <w:rFonts w:ascii="Times New Roman" w:hAnsi="Times New Roman" w:cs="Times New Roman"/>
              </w:rPr>
              <w:t>.</w:t>
            </w:r>
            <w:r w:rsidR="0095200D" w:rsidRPr="00FD1708">
              <w:rPr>
                <w:rFonts w:ascii="Times New Roman" w:hAnsi="Times New Roman" w:cs="Times New Roman"/>
              </w:rPr>
              <w:t>02</w:t>
            </w:r>
          </w:p>
        </w:tc>
      </w:tr>
    </w:tbl>
    <w:p w14:paraId="1D9A598A" w14:textId="0A8AAE81" w:rsidR="006838A7" w:rsidRPr="00FD1708" w:rsidRDefault="00DB40BC" w:rsidP="006838A7">
      <w:pPr>
        <w:spacing w:line="240" w:lineRule="auto"/>
        <w:rPr>
          <w:rFonts w:ascii="Times New Roman" w:hAnsi="Times New Roman" w:cs="Times New Roman"/>
        </w:rPr>
      </w:pPr>
      <w:r w:rsidRPr="00FD1708">
        <w:rPr>
          <w:rFonts w:ascii="Times New Roman" w:hAnsi="Times New Roman" w:cs="Times New Roman"/>
          <w:b/>
        </w:rPr>
        <w:t>Abbreviations:</w:t>
      </w:r>
      <w:r w:rsidRPr="00FD1708">
        <w:rPr>
          <w:rFonts w:ascii="Times New Roman" w:hAnsi="Times New Roman" w:cs="Times New Roman"/>
        </w:rPr>
        <w:t xml:space="preserve"> ACE, angiotensin converting enzyme; ARB, angiotensin receptor blocker; CABG, coronary artery bypass graft; CHD, coronary heart disease; COPD, chronic </w:t>
      </w:r>
      <w:r w:rsidRPr="00FD1708">
        <w:rPr>
          <w:rFonts w:ascii="Times New Roman" w:hAnsi="Times New Roman" w:cs="Times New Roman"/>
        </w:rPr>
        <w:lastRenderedPageBreak/>
        <w:t>obstructive pulmonary disease; IMD, Index of multiple deprivation; PCI, percutaneous coronary intervention</w:t>
      </w:r>
      <w:r w:rsidR="000A6740" w:rsidRPr="00FD1708">
        <w:rPr>
          <w:rFonts w:ascii="Times New Roman" w:hAnsi="Times New Roman" w:cs="Times New Roman"/>
        </w:rPr>
        <w:t>; ref, reference category</w:t>
      </w:r>
      <w:r w:rsidR="006838A7" w:rsidRPr="00FD1708">
        <w:rPr>
          <w:rFonts w:ascii="Times New Roman" w:hAnsi="Times New Roman" w:cs="Times New Roman"/>
        </w:rPr>
        <w:t>.</w:t>
      </w:r>
    </w:p>
    <w:p w14:paraId="4569BFAD" w14:textId="77777777" w:rsidR="006838A7" w:rsidRPr="00FD1708" w:rsidRDefault="006838A7" w:rsidP="006838A7">
      <w:pPr>
        <w:spacing w:line="240" w:lineRule="auto"/>
        <w:rPr>
          <w:rFonts w:ascii="Times New Roman" w:hAnsi="Times New Roman" w:cs="Times New Roman"/>
        </w:rPr>
      </w:pPr>
    </w:p>
    <w:p w14:paraId="43A2048E" w14:textId="21C85610" w:rsidR="00DB40BC" w:rsidRPr="00FD1708" w:rsidRDefault="00DB40BC" w:rsidP="00DB40BC">
      <w:pPr>
        <w:spacing w:line="240" w:lineRule="auto"/>
        <w:rPr>
          <w:rFonts w:ascii="Times New Roman" w:hAnsi="Times New Roman" w:cs="Times New Roman"/>
        </w:rPr>
      </w:pPr>
    </w:p>
    <w:p w14:paraId="781C5506" w14:textId="77777777" w:rsidR="009F6680" w:rsidRPr="00FD1708" w:rsidRDefault="009F6680" w:rsidP="0095200D">
      <w:pPr>
        <w:rPr>
          <w:rFonts w:ascii="Times New Roman" w:hAnsi="Times New Roman" w:cs="Times New Roman"/>
          <w:b/>
        </w:rPr>
      </w:pPr>
    </w:p>
    <w:p w14:paraId="39958DB5" w14:textId="77777777" w:rsidR="00DB40BC" w:rsidRPr="00FD1708" w:rsidRDefault="00DB40BC" w:rsidP="0095200D">
      <w:pPr>
        <w:rPr>
          <w:rFonts w:ascii="Times New Roman" w:hAnsi="Times New Roman" w:cs="Times New Roman"/>
          <w:b/>
        </w:rPr>
      </w:pPr>
    </w:p>
    <w:p w14:paraId="71F6CDAC" w14:textId="77777777" w:rsidR="009F6680" w:rsidRDefault="009F6680" w:rsidP="0095200D">
      <w:pPr>
        <w:rPr>
          <w:rFonts w:ascii="Times New Roman" w:hAnsi="Times New Roman" w:cs="Times New Roman"/>
          <w:b/>
        </w:rPr>
      </w:pPr>
    </w:p>
    <w:p w14:paraId="7BA26D00" w14:textId="77777777" w:rsidR="007F002D" w:rsidRDefault="007F002D" w:rsidP="0095200D">
      <w:pPr>
        <w:rPr>
          <w:rFonts w:ascii="Times New Roman" w:hAnsi="Times New Roman" w:cs="Times New Roman"/>
          <w:b/>
        </w:rPr>
      </w:pPr>
    </w:p>
    <w:p w14:paraId="213C96CF" w14:textId="77777777" w:rsidR="007F002D" w:rsidRDefault="007F002D" w:rsidP="0095200D">
      <w:pPr>
        <w:rPr>
          <w:rFonts w:ascii="Times New Roman" w:hAnsi="Times New Roman" w:cs="Times New Roman"/>
          <w:b/>
        </w:rPr>
      </w:pPr>
    </w:p>
    <w:p w14:paraId="2C7235C7" w14:textId="77777777" w:rsidR="007F002D" w:rsidRDefault="007F002D" w:rsidP="0095200D">
      <w:pPr>
        <w:rPr>
          <w:rFonts w:ascii="Times New Roman" w:hAnsi="Times New Roman" w:cs="Times New Roman"/>
          <w:b/>
        </w:rPr>
      </w:pPr>
    </w:p>
    <w:p w14:paraId="3485DE13" w14:textId="77777777" w:rsidR="007F002D" w:rsidRDefault="007F002D" w:rsidP="0095200D">
      <w:pPr>
        <w:rPr>
          <w:rFonts w:ascii="Times New Roman" w:hAnsi="Times New Roman" w:cs="Times New Roman"/>
          <w:b/>
        </w:rPr>
      </w:pPr>
    </w:p>
    <w:p w14:paraId="0EA53D05" w14:textId="77777777" w:rsidR="007F002D" w:rsidRDefault="007F002D" w:rsidP="0095200D">
      <w:pPr>
        <w:rPr>
          <w:rFonts w:ascii="Times New Roman" w:hAnsi="Times New Roman" w:cs="Times New Roman"/>
          <w:b/>
        </w:rPr>
      </w:pPr>
    </w:p>
    <w:p w14:paraId="7422B28B" w14:textId="77777777" w:rsidR="007F002D" w:rsidRDefault="007F002D" w:rsidP="0095200D">
      <w:pPr>
        <w:rPr>
          <w:rFonts w:ascii="Times New Roman" w:hAnsi="Times New Roman" w:cs="Times New Roman"/>
          <w:b/>
        </w:rPr>
      </w:pPr>
    </w:p>
    <w:p w14:paraId="72287481" w14:textId="77777777" w:rsidR="007F002D" w:rsidRDefault="007F002D" w:rsidP="0095200D">
      <w:pPr>
        <w:rPr>
          <w:rFonts w:ascii="Times New Roman" w:hAnsi="Times New Roman" w:cs="Times New Roman"/>
          <w:b/>
        </w:rPr>
      </w:pPr>
    </w:p>
    <w:p w14:paraId="150A7C5E" w14:textId="77777777" w:rsidR="007F002D" w:rsidRDefault="007F002D" w:rsidP="0095200D">
      <w:pPr>
        <w:rPr>
          <w:rFonts w:ascii="Times New Roman" w:hAnsi="Times New Roman" w:cs="Times New Roman"/>
          <w:b/>
        </w:rPr>
      </w:pPr>
    </w:p>
    <w:p w14:paraId="4E51CD3B" w14:textId="77777777" w:rsidR="007F002D" w:rsidRDefault="007F002D" w:rsidP="0095200D">
      <w:pPr>
        <w:rPr>
          <w:rFonts w:ascii="Times New Roman" w:hAnsi="Times New Roman" w:cs="Times New Roman"/>
          <w:b/>
        </w:rPr>
      </w:pPr>
    </w:p>
    <w:p w14:paraId="1B1FBA00" w14:textId="77777777" w:rsidR="007F002D" w:rsidRDefault="007F002D" w:rsidP="0095200D">
      <w:pPr>
        <w:rPr>
          <w:rFonts w:ascii="Times New Roman" w:hAnsi="Times New Roman" w:cs="Times New Roman"/>
          <w:b/>
        </w:rPr>
      </w:pPr>
    </w:p>
    <w:p w14:paraId="2B2F5D9B" w14:textId="77777777" w:rsidR="007F002D" w:rsidRDefault="007F002D" w:rsidP="0095200D">
      <w:pPr>
        <w:rPr>
          <w:rFonts w:ascii="Times New Roman" w:hAnsi="Times New Roman" w:cs="Times New Roman"/>
          <w:b/>
        </w:rPr>
      </w:pPr>
    </w:p>
    <w:p w14:paraId="5326C159" w14:textId="77777777" w:rsidR="007F002D" w:rsidRDefault="007F002D" w:rsidP="0095200D">
      <w:pPr>
        <w:rPr>
          <w:rFonts w:ascii="Times New Roman" w:hAnsi="Times New Roman" w:cs="Times New Roman"/>
          <w:b/>
        </w:rPr>
      </w:pPr>
    </w:p>
    <w:p w14:paraId="10D45C76" w14:textId="77777777" w:rsidR="007F002D" w:rsidRDefault="007F002D" w:rsidP="0095200D">
      <w:pPr>
        <w:rPr>
          <w:rFonts w:ascii="Times New Roman" w:hAnsi="Times New Roman" w:cs="Times New Roman"/>
          <w:b/>
        </w:rPr>
      </w:pPr>
    </w:p>
    <w:p w14:paraId="3DEBC846" w14:textId="77777777" w:rsidR="007F002D" w:rsidRDefault="007F002D" w:rsidP="0095200D">
      <w:pPr>
        <w:rPr>
          <w:rFonts w:ascii="Times New Roman" w:hAnsi="Times New Roman" w:cs="Times New Roman"/>
          <w:b/>
        </w:rPr>
      </w:pPr>
    </w:p>
    <w:p w14:paraId="196F021E" w14:textId="77777777" w:rsidR="007F002D" w:rsidRDefault="007F002D" w:rsidP="0095200D">
      <w:pPr>
        <w:rPr>
          <w:rFonts w:ascii="Times New Roman" w:hAnsi="Times New Roman" w:cs="Times New Roman"/>
          <w:b/>
        </w:rPr>
      </w:pPr>
    </w:p>
    <w:p w14:paraId="52B106D3" w14:textId="77777777" w:rsidR="007F002D" w:rsidRDefault="007F002D" w:rsidP="0095200D">
      <w:pPr>
        <w:rPr>
          <w:rFonts w:ascii="Times New Roman" w:hAnsi="Times New Roman" w:cs="Times New Roman"/>
          <w:b/>
        </w:rPr>
      </w:pPr>
    </w:p>
    <w:p w14:paraId="6C5FA2E4" w14:textId="77777777" w:rsidR="007F002D" w:rsidRDefault="007F002D" w:rsidP="0095200D">
      <w:pPr>
        <w:rPr>
          <w:rFonts w:ascii="Times New Roman" w:hAnsi="Times New Roman" w:cs="Times New Roman"/>
          <w:b/>
        </w:rPr>
      </w:pPr>
    </w:p>
    <w:p w14:paraId="2BF907A8" w14:textId="77777777" w:rsidR="007F002D" w:rsidRDefault="007F002D" w:rsidP="0095200D">
      <w:pPr>
        <w:rPr>
          <w:rFonts w:ascii="Times New Roman" w:hAnsi="Times New Roman" w:cs="Times New Roman"/>
          <w:b/>
        </w:rPr>
      </w:pPr>
    </w:p>
    <w:p w14:paraId="0BA77134" w14:textId="77777777" w:rsidR="007F002D" w:rsidRDefault="007F002D" w:rsidP="0095200D">
      <w:pPr>
        <w:rPr>
          <w:rFonts w:ascii="Times New Roman" w:hAnsi="Times New Roman" w:cs="Times New Roman"/>
          <w:b/>
        </w:rPr>
      </w:pPr>
    </w:p>
    <w:p w14:paraId="31AEA212" w14:textId="77777777" w:rsidR="007F002D" w:rsidRDefault="007F002D" w:rsidP="0095200D">
      <w:pPr>
        <w:rPr>
          <w:rFonts w:ascii="Times New Roman" w:hAnsi="Times New Roman" w:cs="Times New Roman"/>
          <w:b/>
        </w:rPr>
      </w:pPr>
    </w:p>
    <w:p w14:paraId="138C5FA3" w14:textId="77777777" w:rsidR="007F002D" w:rsidRDefault="007F002D" w:rsidP="0095200D">
      <w:pPr>
        <w:rPr>
          <w:rFonts w:ascii="Times New Roman" w:hAnsi="Times New Roman" w:cs="Times New Roman"/>
          <w:b/>
        </w:rPr>
      </w:pPr>
    </w:p>
    <w:p w14:paraId="0B3DB48E" w14:textId="77777777" w:rsidR="007F002D" w:rsidRDefault="007F002D" w:rsidP="0095200D">
      <w:pPr>
        <w:rPr>
          <w:rFonts w:ascii="Times New Roman" w:hAnsi="Times New Roman" w:cs="Times New Roman"/>
          <w:b/>
        </w:rPr>
      </w:pPr>
    </w:p>
    <w:p w14:paraId="594451E0" w14:textId="77777777" w:rsidR="007F002D" w:rsidRDefault="007F002D" w:rsidP="0095200D">
      <w:pPr>
        <w:rPr>
          <w:rFonts w:ascii="Times New Roman" w:hAnsi="Times New Roman" w:cs="Times New Roman"/>
          <w:b/>
        </w:rPr>
      </w:pPr>
    </w:p>
    <w:p w14:paraId="333B3B48" w14:textId="77777777" w:rsidR="007F002D" w:rsidRPr="00FD1708" w:rsidRDefault="007F002D" w:rsidP="0095200D">
      <w:pPr>
        <w:rPr>
          <w:rFonts w:ascii="Times New Roman" w:hAnsi="Times New Roman" w:cs="Times New Roman"/>
          <w:b/>
        </w:rPr>
      </w:pPr>
    </w:p>
    <w:p w14:paraId="40DF50D9" w14:textId="77777777" w:rsidR="004A57FE" w:rsidRPr="00FD1708" w:rsidRDefault="004A57FE" w:rsidP="0095200D">
      <w:pPr>
        <w:rPr>
          <w:rFonts w:ascii="Times New Roman" w:hAnsi="Times New Roman" w:cs="Times New Roman"/>
          <w:b/>
        </w:rPr>
      </w:pPr>
    </w:p>
    <w:p w14:paraId="245557E0" w14:textId="49A47EBE" w:rsidR="009F6680" w:rsidRPr="00FD1708" w:rsidRDefault="003C27F7" w:rsidP="00253AFE">
      <w:pPr>
        <w:jc w:val="center"/>
        <w:rPr>
          <w:rFonts w:ascii="Times New Roman" w:hAnsi="Times New Roman" w:cs="Times New Roman"/>
        </w:rPr>
      </w:pPr>
      <w:r>
        <w:rPr>
          <w:rFonts w:ascii="Times New Roman" w:hAnsi="Times New Roman" w:cs="Times New Roman"/>
          <w:b/>
        </w:rPr>
        <w:lastRenderedPageBreak/>
        <w:t>Table 14</w:t>
      </w:r>
      <w:r w:rsidR="0095200D" w:rsidRPr="00FD1708">
        <w:rPr>
          <w:rFonts w:ascii="Times New Roman" w:hAnsi="Times New Roman" w:cs="Times New Roman"/>
          <w:b/>
        </w:rPr>
        <w:t xml:space="preserve">. </w:t>
      </w:r>
      <w:r w:rsidR="0095200D" w:rsidRPr="00FD1708">
        <w:rPr>
          <w:rFonts w:ascii="Times New Roman" w:hAnsi="Times New Roman" w:cs="Times New Roman"/>
        </w:rPr>
        <w:t>Over-identification test results f</w:t>
      </w:r>
      <w:r w:rsidR="00847EB7" w:rsidRPr="00FD1708">
        <w:rPr>
          <w:rFonts w:ascii="Times New Roman" w:hAnsi="Times New Roman" w:cs="Times New Roman"/>
        </w:rPr>
        <w:t xml:space="preserve">or each of the imputed datasets </w:t>
      </w:r>
      <w:r w:rsidR="0095200D" w:rsidRPr="00FD1708">
        <w:rPr>
          <w:rFonts w:ascii="Times New Roman" w:hAnsi="Times New Roman" w:cs="Times New Roman"/>
        </w:rPr>
        <w:t>used for the analysis</w:t>
      </w:r>
    </w:p>
    <w:p w14:paraId="2255870C" w14:textId="77777777" w:rsidR="009F6680" w:rsidRPr="00FD1708" w:rsidRDefault="009F6680" w:rsidP="0095200D">
      <w:pPr>
        <w:rPr>
          <w:rFonts w:ascii="Times New Roman" w:hAnsi="Times New Roman" w:cs="Times New Roman"/>
          <w:b/>
        </w:rPr>
      </w:pPr>
    </w:p>
    <w:tbl>
      <w:tblPr>
        <w:tblStyle w:val="TableGrid"/>
        <w:tblW w:w="0" w:type="auto"/>
        <w:tblLook w:val="04A0" w:firstRow="1" w:lastRow="0" w:firstColumn="1" w:lastColumn="0" w:noHBand="0" w:noVBand="1"/>
      </w:tblPr>
      <w:tblGrid>
        <w:gridCol w:w="2254"/>
        <w:gridCol w:w="2254"/>
        <w:gridCol w:w="2254"/>
        <w:gridCol w:w="2254"/>
      </w:tblGrid>
      <w:tr w:rsidR="009F6680" w:rsidRPr="00FD1708" w14:paraId="029D4DCC" w14:textId="77777777" w:rsidTr="009F6680">
        <w:tc>
          <w:tcPr>
            <w:tcW w:w="2254" w:type="dxa"/>
          </w:tcPr>
          <w:p w14:paraId="79B50C3F" w14:textId="28C4B954" w:rsidR="009F6680" w:rsidRPr="00FD1708" w:rsidRDefault="009F6680" w:rsidP="00312C14">
            <w:pPr>
              <w:rPr>
                <w:rFonts w:ascii="Times New Roman" w:hAnsi="Times New Roman" w:cs="Times New Roman"/>
                <w:b/>
              </w:rPr>
            </w:pPr>
            <w:r w:rsidRPr="00FD1708">
              <w:rPr>
                <w:rFonts w:ascii="Times New Roman" w:hAnsi="Times New Roman" w:cs="Times New Roman"/>
                <w:b/>
              </w:rPr>
              <w:t xml:space="preserve">Imputation </w:t>
            </w:r>
          </w:p>
        </w:tc>
        <w:tc>
          <w:tcPr>
            <w:tcW w:w="2254" w:type="dxa"/>
          </w:tcPr>
          <w:p w14:paraId="31A3BD21" w14:textId="77777777" w:rsidR="009F6680" w:rsidRPr="00FD1708" w:rsidRDefault="009F6680" w:rsidP="009F6680">
            <w:pPr>
              <w:rPr>
                <w:rFonts w:ascii="Times New Roman" w:hAnsi="Times New Roman" w:cs="Times New Roman"/>
                <w:b/>
              </w:rPr>
            </w:pPr>
            <w:r w:rsidRPr="00FD1708">
              <w:rPr>
                <w:rFonts w:ascii="Times New Roman" w:hAnsi="Times New Roman" w:cs="Times New Roman"/>
                <w:b/>
              </w:rPr>
              <w:t>P-value for AMI analysis</w:t>
            </w:r>
          </w:p>
        </w:tc>
        <w:tc>
          <w:tcPr>
            <w:tcW w:w="2254" w:type="dxa"/>
          </w:tcPr>
          <w:p w14:paraId="719B78B9" w14:textId="77777777" w:rsidR="009F6680" w:rsidRPr="00FD1708" w:rsidRDefault="009F6680" w:rsidP="009F6680">
            <w:pPr>
              <w:rPr>
                <w:rFonts w:ascii="Times New Roman" w:hAnsi="Times New Roman" w:cs="Times New Roman"/>
                <w:b/>
              </w:rPr>
            </w:pPr>
            <w:r w:rsidRPr="00FD1708">
              <w:rPr>
                <w:rFonts w:ascii="Times New Roman" w:hAnsi="Times New Roman" w:cs="Times New Roman"/>
                <w:b/>
              </w:rPr>
              <w:t>P-value for STEMI analysis</w:t>
            </w:r>
          </w:p>
        </w:tc>
        <w:tc>
          <w:tcPr>
            <w:tcW w:w="2254" w:type="dxa"/>
          </w:tcPr>
          <w:p w14:paraId="747333F6" w14:textId="77777777" w:rsidR="009F6680" w:rsidRPr="00FD1708" w:rsidRDefault="009F6680" w:rsidP="009F6680">
            <w:pPr>
              <w:rPr>
                <w:rFonts w:ascii="Times New Roman" w:hAnsi="Times New Roman" w:cs="Times New Roman"/>
                <w:b/>
              </w:rPr>
            </w:pPr>
            <w:r w:rsidRPr="00FD1708">
              <w:rPr>
                <w:rFonts w:ascii="Times New Roman" w:hAnsi="Times New Roman" w:cs="Times New Roman"/>
                <w:b/>
              </w:rPr>
              <w:t>P-value for NSTEMI analysis</w:t>
            </w:r>
          </w:p>
        </w:tc>
      </w:tr>
      <w:tr w:rsidR="009F6680" w:rsidRPr="00FD1708" w14:paraId="17CBA86B" w14:textId="77777777" w:rsidTr="009F6680">
        <w:tc>
          <w:tcPr>
            <w:tcW w:w="2254" w:type="dxa"/>
          </w:tcPr>
          <w:p w14:paraId="67BE2E19" w14:textId="77777777" w:rsidR="009F6680" w:rsidRPr="00FD1708" w:rsidRDefault="009F6680" w:rsidP="009F6680">
            <w:pPr>
              <w:jc w:val="center"/>
              <w:rPr>
                <w:rFonts w:ascii="Times New Roman" w:hAnsi="Times New Roman" w:cs="Times New Roman"/>
              </w:rPr>
            </w:pPr>
            <w:r w:rsidRPr="00FD1708">
              <w:rPr>
                <w:rFonts w:ascii="Times New Roman" w:hAnsi="Times New Roman" w:cs="Times New Roman"/>
              </w:rPr>
              <w:t>1</w:t>
            </w:r>
          </w:p>
        </w:tc>
        <w:tc>
          <w:tcPr>
            <w:tcW w:w="2254" w:type="dxa"/>
          </w:tcPr>
          <w:p w14:paraId="05FB6E9F" w14:textId="7AEEC8D6" w:rsidR="009F6680" w:rsidRPr="00FD1708" w:rsidRDefault="00FB1D10" w:rsidP="009F6680">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F6680" w:rsidRPr="00FD1708">
              <w:rPr>
                <w:rFonts w:ascii="Times New Roman" w:hAnsi="Times New Roman" w:cs="Times New Roman"/>
              </w:rPr>
              <w:t>20</w:t>
            </w:r>
          </w:p>
        </w:tc>
        <w:tc>
          <w:tcPr>
            <w:tcW w:w="2254" w:type="dxa"/>
          </w:tcPr>
          <w:p w14:paraId="19CF85B5" w14:textId="341C34EF" w:rsidR="009F6680" w:rsidRPr="00FD1708" w:rsidRDefault="00FB1D10" w:rsidP="009F6680">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F6680" w:rsidRPr="00FD1708">
              <w:rPr>
                <w:rFonts w:ascii="Times New Roman" w:hAnsi="Times New Roman" w:cs="Times New Roman"/>
              </w:rPr>
              <w:t>27</w:t>
            </w:r>
          </w:p>
        </w:tc>
        <w:tc>
          <w:tcPr>
            <w:tcW w:w="2254" w:type="dxa"/>
          </w:tcPr>
          <w:p w14:paraId="49493038" w14:textId="3E4DF948" w:rsidR="009F6680" w:rsidRPr="00FD1708" w:rsidRDefault="00FB1D10" w:rsidP="009F6680">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F6680" w:rsidRPr="00FD1708">
              <w:rPr>
                <w:rFonts w:ascii="Times New Roman" w:hAnsi="Times New Roman" w:cs="Times New Roman"/>
              </w:rPr>
              <w:t>47</w:t>
            </w:r>
          </w:p>
        </w:tc>
      </w:tr>
      <w:tr w:rsidR="009F6680" w:rsidRPr="00FD1708" w14:paraId="05069AB9" w14:textId="77777777" w:rsidTr="009F6680">
        <w:tc>
          <w:tcPr>
            <w:tcW w:w="2254" w:type="dxa"/>
          </w:tcPr>
          <w:p w14:paraId="7B08BCB3" w14:textId="77777777" w:rsidR="009F6680" w:rsidRPr="00FD1708" w:rsidRDefault="009F6680" w:rsidP="009F6680">
            <w:pPr>
              <w:jc w:val="center"/>
              <w:rPr>
                <w:rFonts w:ascii="Times New Roman" w:hAnsi="Times New Roman" w:cs="Times New Roman"/>
              </w:rPr>
            </w:pPr>
            <w:r w:rsidRPr="00FD1708">
              <w:rPr>
                <w:rFonts w:ascii="Times New Roman" w:hAnsi="Times New Roman" w:cs="Times New Roman"/>
              </w:rPr>
              <w:t>2</w:t>
            </w:r>
          </w:p>
        </w:tc>
        <w:tc>
          <w:tcPr>
            <w:tcW w:w="2254" w:type="dxa"/>
          </w:tcPr>
          <w:p w14:paraId="193C2933" w14:textId="394D91B2" w:rsidR="009F6680" w:rsidRPr="00FD1708" w:rsidRDefault="00FB1D10" w:rsidP="009F6680">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F6680" w:rsidRPr="00FD1708">
              <w:rPr>
                <w:rFonts w:ascii="Times New Roman" w:hAnsi="Times New Roman" w:cs="Times New Roman"/>
              </w:rPr>
              <w:t>07</w:t>
            </w:r>
          </w:p>
        </w:tc>
        <w:tc>
          <w:tcPr>
            <w:tcW w:w="2254" w:type="dxa"/>
          </w:tcPr>
          <w:p w14:paraId="34053AE8" w14:textId="4676577E" w:rsidR="009F6680" w:rsidRPr="00FD1708" w:rsidRDefault="00FB1D10" w:rsidP="009F6680">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F6680" w:rsidRPr="00FD1708">
              <w:rPr>
                <w:rFonts w:ascii="Times New Roman" w:hAnsi="Times New Roman" w:cs="Times New Roman"/>
              </w:rPr>
              <w:t>87</w:t>
            </w:r>
          </w:p>
        </w:tc>
        <w:tc>
          <w:tcPr>
            <w:tcW w:w="2254" w:type="dxa"/>
          </w:tcPr>
          <w:p w14:paraId="47B1A4A8" w14:textId="4713C561" w:rsidR="009F6680" w:rsidRPr="00FD1708" w:rsidRDefault="00FB1D10" w:rsidP="009F6680">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F6680" w:rsidRPr="00FD1708">
              <w:rPr>
                <w:rFonts w:ascii="Times New Roman" w:hAnsi="Times New Roman" w:cs="Times New Roman"/>
              </w:rPr>
              <w:t>10</w:t>
            </w:r>
          </w:p>
        </w:tc>
      </w:tr>
      <w:tr w:rsidR="009F6680" w:rsidRPr="00FD1708" w14:paraId="2FFA93A4" w14:textId="77777777" w:rsidTr="009F6680">
        <w:tc>
          <w:tcPr>
            <w:tcW w:w="2254" w:type="dxa"/>
          </w:tcPr>
          <w:p w14:paraId="696A6EF1" w14:textId="77777777" w:rsidR="009F6680" w:rsidRPr="00FD1708" w:rsidRDefault="009F6680" w:rsidP="009F6680">
            <w:pPr>
              <w:jc w:val="center"/>
              <w:rPr>
                <w:rFonts w:ascii="Times New Roman" w:hAnsi="Times New Roman" w:cs="Times New Roman"/>
              </w:rPr>
            </w:pPr>
            <w:r w:rsidRPr="00FD1708">
              <w:rPr>
                <w:rFonts w:ascii="Times New Roman" w:hAnsi="Times New Roman" w:cs="Times New Roman"/>
              </w:rPr>
              <w:t>3</w:t>
            </w:r>
          </w:p>
        </w:tc>
        <w:tc>
          <w:tcPr>
            <w:tcW w:w="2254" w:type="dxa"/>
          </w:tcPr>
          <w:p w14:paraId="332EF52F" w14:textId="64558FD6" w:rsidR="009F6680" w:rsidRPr="00FD1708" w:rsidRDefault="00FB1D10" w:rsidP="009F6680">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F6680" w:rsidRPr="00FD1708">
              <w:rPr>
                <w:rFonts w:ascii="Times New Roman" w:hAnsi="Times New Roman" w:cs="Times New Roman"/>
              </w:rPr>
              <w:t>89</w:t>
            </w:r>
          </w:p>
        </w:tc>
        <w:tc>
          <w:tcPr>
            <w:tcW w:w="2254" w:type="dxa"/>
          </w:tcPr>
          <w:p w14:paraId="2B80D98D" w14:textId="49FF75D1" w:rsidR="009F6680" w:rsidRPr="00FD1708" w:rsidRDefault="00FB1D10" w:rsidP="009F6680">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F6680" w:rsidRPr="00FD1708">
              <w:rPr>
                <w:rFonts w:ascii="Times New Roman" w:hAnsi="Times New Roman" w:cs="Times New Roman"/>
              </w:rPr>
              <w:t>48</w:t>
            </w:r>
          </w:p>
        </w:tc>
        <w:tc>
          <w:tcPr>
            <w:tcW w:w="2254" w:type="dxa"/>
          </w:tcPr>
          <w:p w14:paraId="0926C906" w14:textId="04F93EFC" w:rsidR="009F6680" w:rsidRPr="00FD1708" w:rsidRDefault="00FB1D10" w:rsidP="009F6680">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F6680" w:rsidRPr="00FD1708">
              <w:rPr>
                <w:rFonts w:ascii="Times New Roman" w:hAnsi="Times New Roman" w:cs="Times New Roman"/>
              </w:rPr>
              <w:t>35</w:t>
            </w:r>
          </w:p>
        </w:tc>
      </w:tr>
      <w:tr w:rsidR="009F6680" w:rsidRPr="00FD1708" w14:paraId="405BCB4A" w14:textId="77777777" w:rsidTr="009F6680">
        <w:tc>
          <w:tcPr>
            <w:tcW w:w="2254" w:type="dxa"/>
          </w:tcPr>
          <w:p w14:paraId="3AFED7B7" w14:textId="77777777" w:rsidR="009F6680" w:rsidRPr="00FD1708" w:rsidRDefault="009F6680" w:rsidP="009F6680">
            <w:pPr>
              <w:jc w:val="center"/>
              <w:rPr>
                <w:rFonts w:ascii="Times New Roman" w:hAnsi="Times New Roman" w:cs="Times New Roman"/>
              </w:rPr>
            </w:pPr>
            <w:r w:rsidRPr="00FD1708">
              <w:rPr>
                <w:rFonts w:ascii="Times New Roman" w:hAnsi="Times New Roman" w:cs="Times New Roman"/>
              </w:rPr>
              <w:t>4</w:t>
            </w:r>
          </w:p>
        </w:tc>
        <w:tc>
          <w:tcPr>
            <w:tcW w:w="2254" w:type="dxa"/>
          </w:tcPr>
          <w:p w14:paraId="5DA658DA" w14:textId="26ACDF0B" w:rsidR="009F6680" w:rsidRPr="00FD1708" w:rsidRDefault="00FB1D10" w:rsidP="009F6680">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F6680" w:rsidRPr="00FD1708">
              <w:rPr>
                <w:rFonts w:ascii="Times New Roman" w:hAnsi="Times New Roman" w:cs="Times New Roman"/>
              </w:rPr>
              <w:t>39</w:t>
            </w:r>
          </w:p>
        </w:tc>
        <w:tc>
          <w:tcPr>
            <w:tcW w:w="2254" w:type="dxa"/>
          </w:tcPr>
          <w:p w14:paraId="51AB8713" w14:textId="72B23F8E" w:rsidR="009F6680" w:rsidRPr="00FD1708" w:rsidRDefault="00FB1D10" w:rsidP="009F6680">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F6680" w:rsidRPr="00FD1708">
              <w:rPr>
                <w:rFonts w:ascii="Times New Roman" w:hAnsi="Times New Roman" w:cs="Times New Roman"/>
              </w:rPr>
              <w:t>87</w:t>
            </w:r>
          </w:p>
        </w:tc>
        <w:tc>
          <w:tcPr>
            <w:tcW w:w="2254" w:type="dxa"/>
          </w:tcPr>
          <w:p w14:paraId="3C69C29D" w14:textId="30DF4453" w:rsidR="009F6680" w:rsidRPr="00FD1708" w:rsidRDefault="00FB1D10" w:rsidP="009F6680">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F6680" w:rsidRPr="00FD1708">
              <w:rPr>
                <w:rFonts w:ascii="Times New Roman" w:hAnsi="Times New Roman" w:cs="Times New Roman"/>
              </w:rPr>
              <w:t>17</w:t>
            </w:r>
          </w:p>
        </w:tc>
      </w:tr>
      <w:tr w:rsidR="009F6680" w:rsidRPr="00FD1708" w14:paraId="384BB9D7" w14:textId="77777777" w:rsidTr="009F6680">
        <w:tc>
          <w:tcPr>
            <w:tcW w:w="2254" w:type="dxa"/>
          </w:tcPr>
          <w:p w14:paraId="1C92AFF3" w14:textId="77777777" w:rsidR="009F6680" w:rsidRPr="00FD1708" w:rsidRDefault="009F6680" w:rsidP="009F6680">
            <w:pPr>
              <w:jc w:val="center"/>
              <w:rPr>
                <w:rFonts w:ascii="Times New Roman" w:hAnsi="Times New Roman" w:cs="Times New Roman"/>
              </w:rPr>
            </w:pPr>
            <w:r w:rsidRPr="00FD1708">
              <w:rPr>
                <w:rFonts w:ascii="Times New Roman" w:hAnsi="Times New Roman" w:cs="Times New Roman"/>
              </w:rPr>
              <w:t>5</w:t>
            </w:r>
          </w:p>
        </w:tc>
        <w:tc>
          <w:tcPr>
            <w:tcW w:w="2254" w:type="dxa"/>
          </w:tcPr>
          <w:p w14:paraId="4274BD7E" w14:textId="2500A7B7" w:rsidR="009F6680" w:rsidRPr="00FD1708" w:rsidRDefault="00FB1D10" w:rsidP="009F6680">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F6680" w:rsidRPr="00FD1708">
              <w:rPr>
                <w:rFonts w:ascii="Times New Roman" w:hAnsi="Times New Roman" w:cs="Times New Roman"/>
              </w:rPr>
              <w:t>55</w:t>
            </w:r>
          </w:p>
        </w:tc>
        <w:tc>
          <w:tcPr>
            <w:tcW w:w="2254" w:type="dxa"/>
          </w:tcPr>
          <w:p w14:paraId="139657CE" w14:textId="10EA8505" w:rsidR="009F6680" w:rsidRPr="00FD1708" w:rsidRDefault="00FB1D10" w:rsidP="009F6680">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F6680" w:rsidRPr="00FD1708">
              <w:rPr>
                <w:rFonts w:ascii="Times New Roman" w:hAnsi="Times New Roman" w:cs="Times New Roman"/>
              </w:rPr>
              <w:t>36</w:t>
            </w:r>
          </w:p>
        </w:tc>
        <w:tc>
          <w:tcPr>
            <w:tcW w:w="2254" w:type="dxa"/>
          </w:tcPr>
          <w:p w14:paraId="09B322D3" w14:textId="169994D3" w:rsidR="009F6680" w:rsidRPr="00FD1708" w:rsidRDefault="00FB1D10" w:rsidP="009F6680">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F6680" w:rsidRPr="00FD1708">
              <w:rPr>
                <w:rFonts w:ascii="Times New Roman" w:hAnsi="Times New Roman" w:cs="Times New Roman"/>
              </w:rPr>
              <w:t>70</w:t>
            </w:r>
          </w:p>
        </w:tc>
      </w:tr>
      <w:tr w:rsidR="009F6680" w:rsidRPr="00FD1708" w14:paraId="2E5A5F6F" w14:textId="77777777" w:rsidTr="009F6680">
        <w:tc>
          <w:tcPr>
            <w:tcW w:w="2254" w:type="dxa"/>
          </w:tcPr>
          <w:p w14:paraId="4C2547FE" w14:textId="77777777" w:rsidR="009F6680" w:rsidRPr="00FD1708" w:rsidRDefault="009F6680" w:rsidP="009F6680">
            <w:pPr>
              <w:jc w:val="center"/>
              <w:rPr>
                <w:rFonts w:ascii="Times New Roman" w:hAnsi="Times New Roman" w:cs="Times New Roman"/>
              </w:rPr>
            </w:pPr>
            <w:r w:rsidRPr="00FD1708">
              <w:rPr>
                <w:rFonts w:ascii="Times New Roman" w:hAnsi="Times New Roman" w:cs="Times New Roman"/>
              </w:rPr>
              <w:t>6</w:t>
            </w:r>
          </w:p>
        </w:tc>
        <w:tc>
          <w:tcPr>
            <w:tcW w:w="2254" w:type="dxa"/>
          </w:tcPr>
          <w:p w14:paraId="4D47C1C6" w14:textId="1CCBCF2B" w:rsidR="009F6680" w:rsidRPr="00FD1708" w:rsidRDefault="00FB1D10" w:rsidP="009F6680">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F6680" w:rsidRPr="00FD1708">
              <w:rPr>
                <w:rFonts w:ascii="Times New Roman" w:hAnsi="Times New Roman" w:cs="Times New Roman"/>
              </w:rPr>
              <w:t>07</w:t>
            </w:r>
          </w:p>
        </w:tc>
        <w:tc>
          <w:tcPr>
            <w:tcW w:w="2254" w:type="dxa"/>
          </w:tcPr>
          <w:p w14:paraId="54E1B55A" w14:textId="50F63F3D" w:rsidR="009F6680" w:rsidRPr="00FD1708" w:rsidRDefault="00FB1D10" w:rsidP="009F6680">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F6680" w:rsidRPr="00FD1708">
              <w:rPr>
                <w:rFonts w:ascii="Times New Roman" w:hAnsi="Times New Roman" w:cs="Times New Roman"/>
              </w:rPr>
              <w:t>64</w:t>
            </w:r>
          </w:p>
        </w:tc>
        <w:tc>
          <w:tcPr>
            <w:tcW w:w="2254" w:type="dxa"/>
          </w:tcPr>
          <w:p w14:paraId="71F7112A" w14:textId="17810D2E" w:rsidR="009F6680" w:rsidRPr="00FD1708" w:rsidRDefault="00FB1D10" w:rsidP="009F6680">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F6680" w:rsidRPr="00FD1708">
              <w:rPr>
                <w:rFonts w:ascii="Times New Roman" w:hAnsi="Times New Roman" w:cs="Times New Roman"/>
              </w:rPr>
              <w:t>10</w:t>
            </w:r>
          </w:p>
        </w:tc>
      </w:tr>
      <w:tr w:rsidR="009F6680" w:rsidRPr="00FD1708" w14:paraId="1EFDAEDE" w14:textId="77777777" w:rsidTr="009F6680">
        <w:tc>
          <w:tcPr>
            <w:tcW w:w="2254" w:type="dxa"/>
          </w:tcPr>
          <w:p w14:paraId="5C0C03CF" w14:textId="77777777" w:rsidR="009F6680" w:rsidRPr="00FD1708" w:rsidRDefault="009F6680" w:rsidP="009F6680">
            <w:pPr>
              <w:jc w:val="center"/>
              <w:rPr>
                <w:rFonts w:ascii="Times New Roman" w:hAnsi="Times New Roman" w:cs="Times New Roman"/>
              </w:rPr>
            </w:pPr>
            <w:r w:rsidRPr="00FD1708">
              <w:rPr>
                <w:rFonts w:ascii="Times New Roman" w:hAnsi="Times New Roman" w:cs="Times New Roman"/>
              </w:rPr>
              <w:t>7</w:t>
            </w:r>
          </w:p>
        </w:tc>
        <w:tc>
          <w:tcPr>
            <w:tcW w:w="2254" w:type="dxa"/>
          </w:tcPr>
          <w:p w14:paraId="53FAF7E9" w14:textId="48A2C51E" w:rsidR="009F6680" w:rsidRPr="00FD1708" w:rsidRDefault="00FB1D10" w:rsidP="009F6680">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F6680" w:rsidRPr="00FD1708">
              <w:rPr>
                <w:rFonts w:ascii="Times New Roman" w:hAnsi="Times New Roman" w:cs="Times New Roman"/>
              </w:rPr>
              <w:t>25</w:t>
            </w:r>
          </w:p>
        </w:tc>
        <w:tc>
          <w:tcPr>
            <w:tcW w:w="2254" w:type="dxa"/>
          </w:tcPr>
          <w:p w14:paraId="5E058C12" w14:textId="30F1F2C6" w:rsidR="009F6680" w:rsidRPr="00FD1708" w:rsidRDefault="00FB1D10" w:rsidP="009F6680">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F6680" w:rsidRPr="00FD1708">
              <w:rPr>
                <w:rFonts w:ascii="Times New Roman" w:hAnsi="Times New Roman" w:cs="Times New Roman"/>
              </w:rPr>
              <w:t>87</w:t>
            </w:r>
          </w:p>
        </w:tc>
        <w:tc>
          <w:tcPr>
            <w:tcW w:w="2254" w:type="dxa"/>
          </w:tcPr>
          <w:p w14:paraId="15DB73FF" w14:textId="6401957D" w:rsidR="009F6680" w:rsidRPr="00FD1708" w:rsidRDefault="00FB1D10" w:rsidP="009F6680">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F6680" w:rsidRPr="00FD1708">
              <w:rPr>
                <w:rFonts w:ascii="Times New Roman" w:hAnsi="Times New Roman" w:cs="Times New Roman"/>
              </w:rPr>
              <w:t>05</w:t>
            </w:r>
          </w:p>
        </w:tc>
      </w:tr>
      <w:tr w:rsidR="009F6680" w:rsidRPr="00FD1708" w14:paraId="1F0461A9" w14:textId="77777777" w:rsidTr="009F6680">
        <w:tc>
          <w:tcPr>
            <w:tcW w:w="2254" w:type="dxa"/>
          </w:tcPr>
          <w:p w14:paraId="052A3B17" w14:textId="77777777" w:rsidR="009F6680" w:rsidRPr="00FD1708" w:rsidRDefault="009F6680" w:rsidP="009F6680">
            <w:pPr>
              <w:jc w:val="center"/>
              <w:rPr>
                <w:rFonts w:ascii="Times New Roman" w:hAnsi="Times New Roman" w:cs="Times New Roman"/>
              </w:rPr>
            </w:pPr>
            <w:r w:rsidRPr="00FD1708">
              <w:rPr>
                <w:rFonts w:ascii="Times New Roman" w:hAnsi="Times New Roman" w:cs="Times New Roman"/>
              </w:rPr>
              <w:t>8</w:t>
            </w:r>
          </w:p>
        </w:tc>
        <w:tc>
          <w:tcPr>
            <w:tcW w:w="2254" w:type="dxa"/>
          </w:tcPr>
          <w:p w14:paraId="40299CEC" w14:textId="02D810D0" w:rsidR="009F6680" w:rsidRPr="00FD1708" w:rsidRDefault="00FB1D10" w:rsidP="009F6680">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F6680" w:rsidRPr="00FD1708">
              <w:rPr>
                <w:rFonts w:ascii="Times New Roman" w:hAnsi="Times New Roman" w:cs="Times New Roman"/>
              </w:rPr>
              <w:t>29</w:t>
            </w:r>
          </w:p>
        </w:tc>
        <w:tc>
          <w:tcPr>
            <w:tcW w:w="2254" w:type="dxa"/>
          </w:tcPr>
          <w:p w14:paraId="1775F316" w14:textId="2A5C5D87" w:rsidR="009F6680" w:rsidRPr="00FD1708" w:rsidRDefault="00FB1D10" w:rsidP="009F6680">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F6680" w:rsidRPr="00FD1708">
              <w:rPr>
                <w:rFonts w:ascii="Times New Roman" w:hAnsi="Times New Roman" w:cs="Times New Roman"/>
              </w:rPr>
              <w:t>89</w:t>
            </w:r>
          </w:p>
        </w:tc>
        <w:tc>
          <w:tcPr>
            <w:tcW w:w="2254" w:type="dxa"/>
          </w:tcPr>
          <w:p w14:paraId="22FB554E" w14:textId="32ACD78E" w:rsidR="009F6680" w:rsidRPr="00FD1708" w:rsidRDefault="00FB1D10" w:rsidP="009F6680">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F6680" w:rsidRPr="00FD1708">
              <w:rPr>
                <w:rFonts w:ascii="Times New Roman" w:hAnsi="Times New Roman" w:cs="Times New Roman"/>
              </w:rPr>
              <w:t>60</w:t>
            </w:r>
          </w:p>
        </w:tc>
      </w:tr>
      <w:tr w:rsidR="009F6680" w:rsidRPr="00FD1708" w14:paraId="2E03088C" w14:textId="77777777" w:rsidTr="009F6680">
        <w:tc>
          <w:tcPr>
            <w:tcW w:w="2254" w:type="dxa"/>
          </w:tcPr>
          <w:p w14:paraId="06235F73" w14:textId="77777777" w:rsidR="009F6680" w:rsidRPr="00FD1708" w:rsidRDefault="009F6680" w:rsidP="009F6680">
            <w:pPr>
              <w:jc w:val="center"/>
              <w:rPr>
                <w:rFonts w:ascii="Times New Roman" w:hAnsi="Times New Roman" w:cs="Times New Roman"/>
              </w:rPr>
            </w:pPr>
            <w:r w:rsidRPr="00FD1708">
              <w:rPr>
                <w:rFonts w:ascii="Times New Roman" w:hAnsi="Times New Roman" w:cs="Times New Roman"/>
              </w:rPr>
              <w:t>9</w:t>
            </w:r>
          </w:p>
        </w:tc>
        <w:tc>
          <w:tcPr>
            <w:tcW w:w="2254" w:type="dxa"/>
          </w:tcPr>
          <w:p w14:paraId="16116418" w14:textId="524990C1" w:rsidR="009F6680" w:rsidRPr="00FD1708" w:rsidRDefault="00FB1D10" w:rsidP="009F6680">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F6680" w:rsidRPr="00FD1708">
              <w:rPr>
                <w:rFonts w:ascii="Times New Roman" w:hAnsi="Times New Roman" w:cs="Times New Roman"/>
              </w:rPr>
              <w:t>36</w:t>
            </w:r>
          </w:p>
        </w:tc>
        <w:tc>
          <w:tcPr>
            <w:tcW w:w="2254" w:type="dxa"/>
          </w:tcPr>
          <w:p w14:paraId="3439B1BB" w14:textId="0A712380" w:rsidR="009F6680" w:rsidRPr="00FD1708" w:rsidRDefault="00FB1D10" w:rsidP="009F6680">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F6680" w:rsidRPr="00FD1708">
              <w:rPr>
                <w:rFonts w:ascii="Times New Roman" w:hAnsi="Times New Roman" w:cs="Times New Roman"/>
              </w:rPr>
              <w:t>88</w:t>
            </w:r>
          </w:p>
        </w:tc>
        <w:tc>
          <w:tcPr>
            <w:tcW w:w="2254" w:type="dxa"/>
          </w:tcPr>
          <w:p w14:paraId="24641193" w14:textId="0B145B40" w:rsidR="009F6680" w:rsidRPr="00FD1708" w:rsidRDefault="00FB1D10" w:rsidP="009F6680">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F6680" w:rsidRPr="00FD1708">
              <w:rPr>
                <w:rFonts w:ascii="Times New Roman" w:hAnsi="Times New Roman" w:cs="Times New Roman"/>
              </w:rPr>
              <w:t>22</w:t>
            </w:r>
          </w:p>
        </w:tc>
      </w:tr>
      <w:tr w:rsidR="009F6680" w:rsidRPr="00FD1708" w14:paraId="226DCF84" w14:textId="77777777" w:rsidTr="009F6680">
        <w:tc>
          <w:tcPr>
            <w:tcW w:w="2254" w:type="dxa"/>
          </w:tcPr>
          <w:p w14:paraId="456BBC06" w14:textId="77777777" w:rsidR="009F6680" w:rsidRPr="00FD1708" w:rsidRDefault="009F6680" w:rsidP="009F6680">
            <w:pPr>
              <w:jc w:val="center"/>
              <w:rPr>
                <w:rFonts w:ascii="Times New Roman" w:hAnsi="Times New Roman" w:cs="Times New Roman"/>
              </w:rPr>
            </w:pPr>
            <w:r w:rsidRPr="00FD1708">
              <w:rPr>
                <w:rFonts w:ascii="Times New Roman" w:hAnsi="Times New Roman" w:cs="Times New Roman"/>
              </w:rPr>
              <w:t>10</w:t>
            </w:r>
          </w:p>
        </w:tc>
        <w:tc>
          <w:tcPr>
            <w:tcW w:w="2254" w:type="dxa"/>
          </w:tcPr>
          <w:p w14:paraId="511911DD" w14:textId="60B2C2E1" w:rsidR="009F6680" w:rsidRPr="00FD1708" w:rsidRDefault="00FB1D10" w:rsidP="009F6680">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F6680" w:rsidRPr="00FD1708">
              <w:rPr>
                <w:rFonts w:ascii="Times New Roman" w:hAnsi="Times New Roman" w:cs="Times New Roman"/>
              </w:rPr>
              <w:t>28</w:t>
            </w:r>
          </w:p>
        </w:tc>
        <w:tc>
          <w:tcPr>
            <w:tcW w:w="2254" w:type="dxa"/>
          </w:tcPr>
          <w:p w14:paraId="49CF2367" w14:textId="09477182" w:rsidR="009F6680" w:rsidRPr="00FD1708" w:rsidRDefault="00FB1D10" w:rsidP="009F6680">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F6680" w:rsidRPr="00FD1708">
              <w:rPr>
                <w:rFonts w:ascii="Times New Roman" w:hAnsi="Times New Roman" w:cs="Times New Roman"/>
              </w:rPr>
              <w:t>53</w:t>
            </w:r>
          </w:p>
        </w:tc>
        <w:tc>
          <w:tcPr>
            <w:tcW w:w="2254" w:type="dxa"/>
          </w:tcPr>
          <w:p w14:paraId="2A8DF146" w14:textId="149B69C5" w:rsidR="009F6680" w:rsidRPr="00FD1708" w:rsidRDefault="00FB1D10" w:rsidP="009F6680">
            <w:pPr>
              <w:jc w:val="center"/>
              <w:rPr>
                <w:rFonts w:ascii="Times New Roman" w:hAnsi="Times New Roman" w:cs="Times New Roman"/>
              </w:rPr>
            </w:pPr>
            <w:r w:rsidRPr="00FD1708">
              <w:rPr>
                <w:rFonts w:ascii="Times New Roman" w:hAnsi="Times New Roman" w:cs="Times New Roman"/>
              </w:rPr>
              <w:t>0</w:t>
            </w:r>
            <w:r w:rsidR="009235E7" w:rsidRPr="00FD1708">
              <w:rPr>
                <w:rFonts w:ascii="Times New Roman" w:hAnsi="Times New Roman" w:cs="Times New Roman"/>
              </w:rPr>
              <w:t>.</w:t>
            </w:r>
            <w:r w:rsidR="009F6680" w:rsidRPr="00FD1708">
              <w:rPr>
                <w:rFonts w:ascii="Times New Roman" w:hAnsi="Times New Roman" w:cs="Times New Roman"/>
              </w:rPr>
              <w:t>71</w:t>
            </w:r>
          </w:p>
        </w:tc>
      </w:tr>
    </w:tbl>
    <w:p w14:paraId="292E0E36" w14:textId="4B8EA95C" w:rsidR="00576003" w:rsidRPr="00FD1708" w:rsidRDefault="00576003" w:rsidP="00576003">
      <w:pPr>
        <w:spacing w:line="240" w:lineRule="auto"/>
        <w:jc w:val="both"/>
        <w:rPr>
          <w:rFonts w:ascii="Times New Roman" w:eastAsia="Calibri" w:hAnsi="Times New Roman" w:cs="Times New Roman"/>
        </w:rPr>
      </w:pPr>
      <w:r w:rsidRPr="00FD1708">
        <w:rPr>
          <w:rFonts w:ascii="Times New Roman" w:eastAsia="Calibri" w:hAnsi="Times New Roman" w:cs="Times New Roman"/>
          <w:b/>
        </w:rPr>
        <w:t>Abbreviations:</w:t>
      </w:r>
      <w:r w:rsidRPr="00FD1708">
        <w:rPr>
          <w:rFonts w:ascii="Times New Roman" w:eastAsia="Calibri" w:hAnsi="Times New Roman" w:cs="Times New Roman"/>
        </w:rPr>
        <w:t xml:space="preserve"> AMI, acute myocardial infarction; NSTEMI, non ST-segment </w:t>
      </w:r>
      <w:r w:rsidR="00F843FA" w:rsidRPr="00FD1708">
        <w:rPr>
          <w:rFonts w:ascii="Times New Roman" w:eastAsia="Calibri" w:hAnsi="Times New Roman" w:cs="Times New Roman"/>
        </w:rPr>
        <w:t>elevation myocardial infarction; STEMI, ST-segment elevation myocardial infarction.</w:t>
      </w:r>
    </w:p>
    <w:p w14:paraId="7918FBDF" w14:textId="77777777" w:rsidR="009F6680" w:rsidRPr="00FD1708" w:rsidRDefault="009F6680" w:rsidP="0095200D">
      <w:pPr>
        <w:rPr>
          <w:rFonts w:ascii="Times New Roman" w:hAnsi="Times New Roman" w:cs="Times New Roman"/>
          <w:b/>
        </w:rPr>
      </w:pPr>
    </w:p>
    <w:p w14:paraId="42A56FFA" w14:textId="77777777" w:rsidR="0095200D" w:rsidRPr="00FD1708" w:rsidRDefault="0095200D" w:rsidP="0095200D">
      <w:pPr>
        <w:spacing w:line="480" w:lineRule="auto"/>
        <w:rPr>
          <w:rFonts w:ascii="Times New Roman" w:hAnsi="Times New Roman" w:cs="Times New Roman"/>
          <w:b/>
        </w:rPr>
      </w:pPr>
    </w:p>
    <w:p w14:paraId="1568914C" w14:textId="199184E5" w:rsidR="009F6680" w:rsidRDefault="009F6680" w:rsidP="009F6680">
      <w:pPr>
        <w:spacing w:line="480" w:lineRule="auto"/>
        <w:jc w:val="both"/>
        <w:rPr>
          <w:rFonts w:ascii="Times New Roman" w:eastAsia="Calibri" w:hAnsi="Times New Roman" w:cs="Times New Roman"/>
          <w:b/>
        </w:rPr>
      </w:pPr>
    </w:p>
    <w:p w14:paraId="69665287" w14:textId="77777777" w:rsidR="00C147BC" w:rsidRDefault="00C147BC" w:rsidP="009F6680">
      <w:pPr>
        <w:spacing w:line="480" w:lineRule="auto"/>
        <w:jc w:val="both"/>
        <w:rPr>
          <w:rFonts w:ascii="Times New Roman" w:eastAsia="Calibri" w:hAnsi="Times New Roman" w:cs="Times New Roman"/>
          <w:b/>
        </w:rPr>
      </w:pPr>
    </w:p>
    <w:p w14:paraId="5CE82949" w14:textId="77777777" w:rsidR="00C147BC" w:rsidRDefault="00C147BC" w:rsidP="009F6680">
      <w:pPr>
        <w:spacing w:line="480" w:lineRule="auto"/>
        <w:jc w:val="both"/>
        <w:rPr>
          <w:rFonts w:ascii="Times New Roman" w:eastAsia="Calibri" w:hAnsi="Times New Roman" w:cs="Times New Roman"/>
          <w:b/>
        </w:rPr>
      </w:pPr>
    </w:p>
    <w:p w14:paraId="5184B0B5" w14:textId="77777777" w:rsidR="00C147BC" w:rsidRDefault="00C147BC" w:rsidP="009F6680">
      <w:pPr>
        <w:spacing w:line="480" w:lineRule="auto"/>
        <w:jc w:val="both"/>
        <w:rPr>
          <w:rFonts w:ascii="Times New Roman" w:eastAsia="Calibri" w:hAnsi="Times New Roman" w:cs="Times New Roman"/>
          <w:b/>
        </w:rPr>
      </w:pPr>
    </w:p>
    <w:p w14:paraId="6A7BEBC3" w14:textId="77777777" w:rsidR="00C147BC" w:rsidRDefault="00C147BC" w:rsidP="009F6680">
      <w:pPr>
        <w:spacing w:line="480" w:lineRule="auto"/>
        <w:jc w:val="both"/>
        <w:rPr>
          <w:rFonts w:ascii="Times New Roman" w:eastAsia="Calibri" w:hAnsi="Times New Roman" w:cs="Times New Roman"/>
          <w:b/>
        </w:rPr>
      </w:pPr>
    </w:p>
    <w:p w14:paraId="2F109A24" w14:textId="77777777" w:rsidR="00C147BC" w:rsidRDefault="00C147BC" w:rsidP="009F6680">
      <w:pPr>
        <w:spacing w:line="480" w:lineRule="auto"/>
        <w:jc w:val="both"/>
        <w:rPr>
          <w:rFonts w:ascii="Times New Roman" w:eastAsia="Calibri" w:hAnsi="Times New Roman" w:cs="Times New Roman"/>
          <w:b/>
        </w:rPr>
      </w:pPr>
    </w:p>
    <w:p w14:paraId="2AF62C0C" w14:textId="77777777" w:rsidR="00C147BC" w:rsidRDefault="00C147BC" w:rsidP="009F6680">
      <w:pPr>
        <w:spacing w:line="480" w:lineRule="auto"/>
        <w:jc w:val="both"/>
        <w:rPr>
          <w:rFonts w:ascii="Times New Roman" w:eastAsia="Calibri" w:hAnsi="Times New Roman" w:cs="Times New Roman"/>
          <w:b/>
        </w:rPr>
      </w:pPr>
    </w:p>
    <w:p w14:paraId="4104A173" w14:textId="77777777" w:rsidR="00C147BC" w:rsidRDefault="00C147BC" w:rsidP="009F6680">
      <w:pPr>
        <w:spacing w:line="480" w:lineRule="auto"/>
        <w:jc w:val="both"/>
        <w:rPr>
          <w:rFonts w:ascii="Times New Roman" w:eastAsia="Calibri" w:hAnsi="Times New Roman" w:cs="Times New Roman"/>
          <w:b/>
        </w:rPr>
      </w:pPr>
    </w:p>
    <w:p w14:paraId="69B2917D" w14:textId="77777777" w:rsidR="00C147BC" w:rsidRDefault="00C147BC" w:rsidP="009F6680">
      <w:pPr>
        <w:spacing w:line="480" w:lineRule="auto"/>
        <w:jc w:val="both"/>
        <w:rPr>
          <w:rFonts w:ascii="Times New Roman" w:eastAsia="Calibri" w:hAnsi="Times New Roman" w:cs="Times New Roman"/>
          <w:b/>
        </w:rPr>
      </w:pPr>
    </w:p>
    <w:p w14:paraId="36B9694F" w14:textId="2735CFD5" w:rsidR="00C147BC" w:rsidRPr="00FD1708" w:rsidRDefault="00C147BC" w:rsidP="00C147BC">
      <w:pPr>
        <w:spacing w:line="480" w:lineRule="auto"/>
        <w:jc w:val="center"/>
        <w:rPr>
          <w:rFonts w:ascii="Times New Roman" w:eastAsia="Times New Roman" w:hAnsi="Times New Roman" w:cs="Times New Roman"/>
          <w:kern w:val="3"/>
          <w:lang w:eastAsia="en-GB"/>
        </w:rPr>
      </w:pPr>
      <w:r>
        <w:rPr>
          <w:rFonts w:ascii="Times New Roman" w:hAnsi="Times New Roman" w:cs="Times New Roman"/>
          <w:b/>
        </w:rPr>
        <w:lastRenderedPageBreak/>
        <w:t>Figure 6</w:t>
      </w:r>
      <w:r w:rsidRPr="00FD1708">
        <w:rPr>
          <w:rFonts w:ascii="Times New Roman" w:hAnsi="Times New Roman" w:cs="Times New Roman"/>
          <w:b/>
        </w:rPr>
        <w:t xml:space="preserve">: </w:t>
      </w:r>
      <w:r w:rsidRPr="00FD1708">
        <w:rPr>
          <w:rFonts w:ascii="Times New Roman" w:hAnsi="Times New Roman" w:cs="Times New Roman"/>
        </w:rPr>
        <w:t>Area under ROC curve for the propensity scoring model</w:t>
      </w:r>
    </w:p>
    <w:p w14:paraId="47E9CD27" w14:textId="76238695" w:rsidR="00C147BC" w:rsidRDefault="00C147BC" w:rsidP="009F6680">
      <w:pPr>
        <w:spacing w:line="480" w:lineRule="auto"/>
        <w:jc w:val="both"/>
        <w:rPr>
          <w:rFonts w:ascii="Times New Roman" w:eastAsia="Calibri" w:hAnsi="Times New Roman" w:cs="Times New Roman"/>
          <w:b/>
        </w:rPr>
      </w:pPr>
      <w:r w:rsidRPr="00FD1708">
        <w:rPr>
          <w:rFonts w:ascii="Times New Roman" w:eastAsia="Times New Roman" w:hAnsi="Times New Roman" w:cs="Times New Roman"/>
          <w:noProof/>
          <w:kern w:val="3"/>
          <w:lang w:eastAsia="en-GB"/>
        </w:rPr>
        <w:drawing>
          <wp:inline distT="0" distB="0" distL="0" distR="0" wp14:anchorId="4BEEECC0" wp14:editId="43DF6F06">
            <wp:extent cx="5731510" cy="4168140"/>
            <wp:effectExtent l="0" t="0" r="254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oc.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4168140"/>
                    </a:xfrm>
                    <a:prstGeom prst="rect">
                      <a:avLst/>
                    </a:prstGeom>
                  </pic:spPr>
                </pic:pic>
              </a:graphicData>
            </a:graphic>
          </wp:inline>
        </w:drawing>
      </w:r>
    </w:p>
    <w:p w14:paraId="6F70326C" w14:textId="77777777" w:rsidR="00C147BC" w:rsidRPr="00FD1708" w:rsidRDefault="00C147BC" w:rsidP="009F6680">
      <w:pPr>
        <w:spacing w:line="480" w:lineRule="auto"/>
        <w:jc w:val="both"/>
        <w:rPr>
          <w:rFonts w:ascii="Times New Roman" w:eastAsia="Calibri" w:hAnsi="Times New Roman" w:cs="Times New Roman"/>
          <w:b/>
        </w:rPr>
        <w:sectPr w:rsidR="00C147BC" w:rsidRPr="00FD1708" w:rsidSect="00C43089">
          <w:footerReference w:type="default" r:id="rId16"/>
          <w:pgSz w:w="11906" w:h="16838"/>
          <w:pgMar w:top="1440" w:right="1440" w:bottom="1440" w:left="1440" w:header="708" w:footer="708" w:gutter="0"/>
          <w:cols w:space="708"/>
          <w:docGrid w:linePitch="360"/>
        </w:sectPr>
      </w:pPr>
    </w:p>
    <w:p w14:paraId="4D36F065" w14:textId="0F3FA0D8" w:rsidR="00312C14" w:rsidRDefault="00C147BC" w:rsidP="00312C14">
      <w:pPr>
        <w:spacing w:line="480" w:lineRule="auto"/>
        <w:jc w:val="both"/>
        <w:rPr>
          <w:rFonts w:ascii="Times New Roman" w:eastAsia="Times New Roman" w:hAnsi="Times New Roman" w:cs="Times New Roman"/>
          <w:kern w:val="3"/>
          <w:lang w:eastAsia="en-GB"/>
        </w:rPr>
      </w:pPr>
      <w:r>
        <w:rPr>
          <w:rFonts w:ascii="Times New Roman" w:hAnsi="Times New Roman" w:cs="Times New Roman"/>
          <w:b/>
        </w:rPr>
        <w:lastRenderedPageBreak/>
        <w:t>Figure 7</w:t>
      </w:r>
      <w:r w:rsidR="00312C14" w:rsidRPr="00FD1708">
        <w:rPr>
          <w:rFonts w:ascii="Times New Roman" w:hAnsi="Times New Roman" w:cs="Times New Roman"/>
          <w:b/>
        </w:rPr>
        <w:t xml:space="preserve">: </w:t>
      </w:r>
      <w:r w:rsidR="00312C14" w:rsidRPr="00FD1708">
        <w:rPr>
          <w:rFonts w:ascii="Times New Roman" w:hAnsi="Times New Roman" w:cs="Times New Roman"/>
        </w:rPr>
        <w:t>Adjusted</w:t>
      </w:r>
      <w:r w:rsidR="00881B5C" w:rsidRPr="00FD1708">
        <w:rPr>
          <w:rFonts w:ascii="Times New Roman" w:hAnsi="Times New Roman" w:cs="Times New Roman"/>
        </w:rPr>
        <w:t xml:space="preserve"> survival</w:t>
      </w:r>
      <w:r w:rsidR="00312C14" w:rsidRPr="00FD1708">
        <w:rPr>
          <w:rFonts w:ascii="Times New Roman" w:hAnsi="Times New Roman" w:cs="Times New Roman"/>
        </w:rPr>
        <w:t xml:space="preserve"> </w:t>
      </w:r>
      <w:r w:rsidR="00881B5C" w:rsidRPr="00FD1708">
        <w:rPr>
          <w:rFonts w:ascii="Times New Roman" w:hAnsi="Times New Roman" w:cs="Times New Roman"/>
        </w:rPr>
        <w:t>(</w:t>
      </w:r>
      <w:r w:rsidR="00312C14" w:rsidRPr="00FD1708">
        <w:rPr>
          <w:rFonts w:ascii="Times New Roman" w:hAnsi="Times New Roman" w:cs="Times New Roman"/>
        </w:rPr>
        <w:t>Kaplan-Meier</w:t>
      </w:r>
      <w:r w:rsidR="00881B5C" w:rsidRPr="00FD1708">
        <w:rPr>
          <w:rFonts w:ascii="Times New Roman" w:hAnsi="Times New Roman" w:cs="Times New Roman"/>
        </w:rPr>
        <w:t xml:space="preserve"> </w:t>
      </w:r>
      <w:r w:rsidR="00E816B3" w:rsidRPr="00FD1708">
        <w:rPr>
          <w:rFonts w:ascii="Times New Roman" w:hAnsi="Times New Roman" w:cs="Times New Roman"/>
        </w:rPr>
        <w:t>estimates</w:t>
      </w:r>
      <w:r w:rsidR="00881B5C" w:rsidRPr="00FD1708">
        <w:rPr>
          <w:rFonts w:ascii="Times New Roman" w:hAnsi="Times New Roman" w:cs="Times New Roman"/>
        </w:rPr>
        <w:t xml:space="preserve">) among patients prescribed β blockers at discharge and those not </w:t>
      </w:r>
      <w:r w:rsidR="00253AFE" w:rsidRPr="00FD1708">
        <w:rPr>
          <w:rFonts w:ascii="Times New Roman" w:hAnsi="Times New Roman" w:cs="Times New Roman"/>
        </w:rPr>
        <w:t>prescribed (</w:t>
      </w:r>
      <w:r w:rsidR="00312C14" w:rsidRPr="00FD1708">
        <w:rPr>
          <w:rFonts w:ascii="Times New Roman" w:hAnsi="Times New Roman" w:cs="Times New Roman"/>
        </w:rPr>
        <w:t xml:space="preserve">N= </w:t>
      </w:r>
      <w:r w:rsidR="00312C14" w:rsidRPr="00FD1708">
        <w:rPr>
          <w:rFonts w:ascii="Times New Roman" w:eastAsia="Times New Roman" w:hAnsi="Times New Roman" w:cs="Times New Roman"/>
          <w:kern w:val="3"/>
          <w:lang w:eastAsia="en-GB"/>
        </w:rPr>
        <w:t>179,810)</w:t>
      </w:r>
    </w:p>
    <w:p w14:paraId="73CADD23" w14:textId="20AE685D" w:rsidR="00ED5D64" w:rsidRDefault="00273DA7" w:rsidP="009900A1">
      <w:pPr>
        <w:spacing w:line="480" w:lineRule="auto"/>
        <w:jc w:val="center"/>
        <w:rPr>
          <w:rFonts w:ascii="Times New Roman" w:eastAsia="Calibri" w:hAnsi="Times New Roman" w:cs="Times New Roman"/>
          <w:b/>
        </w:rPr>
      </w:pPr>
      <w:r>
        <w:rPr>
          <w:rFonts w:ascii="Times New Roman" w:eastAsia="Times New Roman" w:hAnsi="Times New Roman" w:cs="Times New Roman"/>
          <w:noProof/>
          <w:kern w:val="3"/>
          <w:lang w:eastAsia="en-GB"/>
        </w:rPr>
        <w:drawing>
          <wp:inline distT="0" distB="0" distL="0" distR="0" wp14:anchorId="10F2DA12" wp14:editId="14B7C752">
            <wp:extent cx="6707025" cy="48761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sSIX.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710892" cy="4878976"/>
                    </a:xfrm>
                    <a:prstGeom prst="rect">
                      <a:avLst/>
                    </a:prstGeom>
                  </pic:spPr>
                </pic:pic>
              </a:graphicData>
            </a:graphic>
          </wp:inline>
        </w:drawing>
      </w:r>
    </w:p>
    <w:p w14:paraId="7A73CBB5" w14:textId="77777777" w:rsidR="00ED5D64" w:rsidRDefault="00ED5D64" w:rsidP="001626A4">
      <w:pPr>
        <w:spacing w:line="480" w:lineRule="auto"/>
        <w:jc w:val="both"/>
        <w:rPr>
          <w:rFonts w:ascii="Times New Roman" w:eastAsia="Calibri" w:hAnsi="Times New Roman" w:cs="Times New Roman"/>
          <w:b/>
        </w:rPr>
        <w:sectPr w:rsidR="00ED5D64" w:rsidSect="005A02D4">
          <w:pgSz w:w="16838" w:h="11906" w:orient="landscape"/>
          <w:pgMar w:top="1440" w:right="1440" w:bottom="1440" w:left="1440" w:header="708" w:footer="708" w:gutter="0"/>
          <w:cols w:space="708"/>
          <w:docGrid w:linePitch="360"/>
        </w:sectPr>
      </w:pPr>
    </w:p>
    <w:p w14:paraId="298C8E93" w14:textId="050FB381" w:rsidR="006F16C9" w:rsidRPr="00FD1708" w:rsidRDefault="00B85EFA" w:rsidP="001626A4">
      <w:pPr>
        <w:spacing w:line="480" w:lineRule="auto"/>
        <w:jc w:val="both"/>
        <w:rPr>
          <w:rFonts w:ascii="Times New Roman" w:eastAsia="Calibri" w:hAnsi="Times New Roman" w:cs="Times New Roman"/>
          <w:b/>
        </w:rPr>
      </w:pPr>
      <w:r>
        <w:rPr>
          <w:rFonts w:ascii="Times New Roman" w:eastAsia="Calibri" w:hAnsi="Times New Roman" w:cs="Times New Roman"/>
          <w:b/>
        </w:rPr>
        <w:lastRenderedPageBreak/>
        <w:t>Section 3</w:t>
      </w:r>
      <w:r w:rsidR="00312C14" w:rsidRPr="00FD1708">
        <w:rPr>
          <w:rFonts w:ascii="Times New Roman" w:eastAsia="Calibri" w:hAnsi="Times New Roman" w:cs="Times New Roman"/>
          <w:b/>
        </w:rPr>
        <w:t xml:space="preserve">: </w:t>
      </w:r>
      <w:r w:rsidR="006F16C9" w:rsidRPr="00FD1708">
        <w:rPr>
          <w:rFonts w:ascii="Times New Roman" w:eastAsia="Calibri" w:hAnsi="Times New Roman" w:cs="Times New Roman"/>
          <w:b/>
        </w:rPr>
        <w:t>Instrumental variable analysis</w:t>
      </w:r>
    </w:p>
    <w:p w14:paraId="08F31F5C" w14:textId="532E707A" w:rsidR="00504F94" w:rsidRPr="00FD1708" w:rsidRDefault="005346FF" w:rsidP="001626A4">
      <w:pPr>
        <w:spacing w:line="480" w:lineRule="auto"/>
        <w:jc w:val="both"/>
        <w:rPr>
          <w:rFonts w:ascii="Times New Roman" w:eastAsia="Calibri" w:hAnsi="Times New Roman" w:cs="Times New Roman"/>
          <w:iCs/>
        </w:rPr>
      </w:pPr>
      <w:r w:rsidRPr="00FD1708">
        <w:rPr>
          <w:rFonts w:ascii="Times New Roman" w:eastAsia="Calibri" w:hAnsi="Times New Roman" w:cs="Times New Roman"/>
        </w:rPr>
        <w:t>In order to mitigate potential selection bias introduced by measured or unmeasured confounding in observational data, an i</w:t>
      </w:r>
      <w:r w:rsidR="00504F94" w:rsidRPr="00FD1708">
        <w:rPr>
          <w:rFonts w:ascii="Times New Roman" w:eastAsia="Calibri" w:hAnsi="Times New Roman" w:cs="Times New Roman"/>
        </w:rPr>
        <w:t xml:space="preserve">nstrumental variable analysis was </w:t>
      </w:r>
      <w:r w:rsidRPr="00FD1708">
        <w:rPr>
          <w:rFonts w:ascii="Times New Roman" w:eastAsia="Calibri" w:hAnsi="Times New Roman" w:cs="Times New Roman"/>
        </w:rPr>
        <w:t>performed</w:t>
      </w:r>
      <w:r w:rsidR="00504F94" w:rsidRPr="00FD1708">
        <w:rPr>
          <w:rFonts w:ascii="Times New Roman" w:eastAsia="Calibri" w:hAnsi="Times New Roman" w:cs="Times New Roman"/>
        </w:rPr>
        <w:t>.</w:t>
      </w:r>
      <w:r w:rsidR="00D9710F" w:rsidRPr="00FD1708">
        <w:rPr>
          <w:rFonts w:ascii="Times New Roman" w:eastAsia="Calibri" w:hAnsi="Times New Roman" w:cs="Times New Roman"/>
        </w:rPr>
        <w:fldChar w:fldCharType="begin"/>
      </w:r>
      <w:r w:rsidR="008848C3">
        <w:rPr>
          <w:rFonts w:ascii="Times New Roman" w:eastAsia="Calibri" w:hAnsi="Times New Roman" w:cs="Times New Roman"/>
        </w:rPr>
        <w:instrText xml:space="preserve"> ADDIN EN.CITE &lt;EndNote&gt;&lt;Cite&gt;&lt;Author&gt;Rassen&lt;/Author&gt;&lt;Year&gt;2009&lt;/Year&gt;&lt;RecNum&gt;765&lt;/RecNum&gt;&lt;DisplayText&gt;(5)&lt;/DisplayText&gt;&lt;record&gt;&lt;rec-number&gt;765&lt;/rec-number&gt;&lt;foreign-keys&gt;&lt;key app="EN" db-id="fsfxfwzvjard5xexp5fvwz5rsefs092pwz9s"&gt;765&lt;/key&gt;&lt;/foreign-keys&gt;&lt;ref-type name="Journal Article"&gt;17&lt;/ref-type&gt;&lt;contributors&gt;&lt;authors&gt;&lt;author&gt;Rassen, J A&lt;/author&gt;&lt;author&gt;Brookhart, M A&lt;/author&gt;&lt;author&gt;Glynn, R J&lt;/author&gt;&lt;author&gt;Mittleman, M A&lt;/author&gt;&lt;author&gt;Schneeweiss, S&lt;/author&gt;&lt;/authors&gt;&lt;/contributors&gt;&lt;titles&gt;&lt;title&gt;Instrumental variables II: instrumental variable application—in 25 variations, the physician prescribing preference generally was strong and reduced covariate imbalance&lt;/title&gt;&lt;secondary-title&gt;Journal of clinical epidemiology&lt;/secondary-title&gt;&lt;/titles&gt;&lt;periodical&gt;&lt;full-title&gt;Journal of clinical epidemiology&lt;/full-title&gt;&lt;/periodical&gt;&lt;pages&gt;1233-1241&lt;/pages&gt;&lt;volume&gt;62&lt;/volume&gt;&lt;number&gt;12&lt;/number&gt;&lt;dates&gt;&lt;year&gt;2009&lt;/year&gt;&lt;/dates&gt;&lt;isbn&gt;0895-4356&lt;/isbn&gt;&lt;urls&gt;&lt;/urls&gt;&lt;/record&gt;&lt;/Cite&gt;&lt;/EndNote&gt;</w:instrText>
      </w:r>
      <w:r w:rsidR="00D9710F" w:rsidRPr="00FD1708">
        <w:rPr>
          <w:rFonts w:ascii="Times New Roman" w:eastAsia="Calibri" w:hAnsi="Times New Roman" w:cs="Times New Roman"/>
        </w:rPr>
        <w:fldChar w:fldCharType="separate"/>
      </w:r>
      <w:r w:rsidR="008848C3">
        <w:rPr>
          <w:rFonts w:ascii="Times New Roman" w:eastAsia="Calibri" w:hAnsi="Times New Roman" w:cs="Times New Roman"/>
          <w:noProof/>
        </w:rPr>
        <w:t>(</w:t>
      </w:r>
      <w:hyperlink w:anchor="_ENREF_5" w:tooltip="Rassen, 2009 #765" w:history="1">
        <w:r w:rsidR="008848C3">
          <w:rPr>
            <w:rFonts w:ascii="Times New Roman" w:eastAsia="Calibri" w:hAnsi="Times New Roman" w:cs="Times New Roman"/>
            <w:noProof/>
          </w:rPr>
          <w:t>5</w:t>
        </w:r>
      </w:hyperlink>
      <w:r w:rsidR="008848C3">
        <w:rPr>
          <w:rFonts w:ascii="Times New Roman" w:eastAsia="Calibri" w:hAnsi="Times New Roman" w:cs="Times New Roman"/>
          <w:noProof/>
        </w:rPr>
        <w:t>)</w:t>
      </w:r>
      <w:r w:rsidR="00D9710F" w:rsidRPr="00FD1708">
        <w:rPr>
          <w:rFonts w:ascii="Times New Roman" w:eastAsia="Calibri" w:hAnsi="Times New Roman" w:cs="Times New Roman"/>
        </w:rPr>
        <w:fldChar w:fldCharType="end"/>
      </w:r>
      <w:r w:rsidR="00F76474" w:rsidRPr="00FD1708">
        <w:rPr>
          <w:rFonts w:ascii="Times New Roman" w:eastAsia="Calibri" w:hAnsi="Times New Roman" w:cs="Times New Roman"/>
        </w:rPr>
        <w:t xml:space="preserve"> </w:t>
      </w:r>
      <w:r w:rsidR="0061653D" w:rsidRPr="00FD1708">
        <w:rPr>
          <w:rFonts w:ascii="Times New Roman" w:eastAsia="Calibri" w:hAnsi="Times New Roman" w:cs="Times New Roman"/>
        </w:rPr>
        <w:t>The use of instrumental</w:t>
      </w:r>
      <w:r w:rsidR="00F76474" w:rsidRPr="00FD1708">
        <w:rPr>
          <w:rFonts w:ascii="Times New Roman" w:eastAsia="Calibri" w:hAnsi="Times New Roman" w:cs="Times New Roman"/>
        </w:rPr>
        <w:t xml:space="preserve"> variable analysis allowed us to determine the association </w:t>
      </w:r>
      <w:r w:rsidR="003C5255" w:rsidRPr="00FD1708">
        <w:rPr>
          <w:rFonts w:ascii="Times New Roman" w:eastAsia="Calibri" w:hAnsi="Times New Roman" w:cs="Times New Roman"/>
        </w:rPr>
        <w:t>between the use of β</w:t>
      </w:r>
      <w:r w:rsidR="003C5255" w:rsidRPr="00FD1708">
        <w:rPr>
          <w:rFonts w:ascii="Times New Roman" w:eastAsia="Calibri" w:hAnsi="Times New Roman" w:cs="Times New Roman"/>
          <w:iCs/>
        </w:rPr>
        <w:t xml:space="preserve"> blockers and survival, </w:t>
      </w:r>
      <w:r w:rsidR="0061653D" w:rsidRPr="00FD1708">
        <w:rPr>
          <w:rFonts w:ascii="Times New Roman" w:eastAsia="Calibri" w:hAnsi="Times New Roman" w:cs="Times New Roman"/>
          <w:iCs/>
        </w:rPr>
        <w:t>whilst using an instrument to behave like a natural randomisation of patients to hospitals that differ in their likelihood of receiving treatment, and to provide closer approximations to the average population effects from randomized clinical trials.</w:t>
      </w:r>
    </w:p>
    <w:p w14:paraId="0734AE07" w14:textId="47F75FF3" w:rsidR="00C84D1C" w:rsidRPr="00FD1708" w:rsidRDefault="0062570B" w:rsidP="00456D8C">
      <w:pPr>
        <w:spacing w:line="480" w:lineRule="auto"/>
        <w:jc w:val="both"/>
        <w:rPr>
          <w:rFonts w:ascii="Times New Roman" w:eastAsia="Calibri" w:hAnsi="Times New Roman" w:cs="Times New Roman"/>
          <w:iCs/>
        </w:rPr>
      </w:pPr>
      <w:r w:rsidRPr="00FD1708">
        <w:rPr>
          <w:rFonts w:ascii="Times New Roman" w:eastAsia="Calibri" w:hAnsi="Times New Roman" w:cs="Times New Roman"/>
          <w:iCs/>
        </w:rPr>
        <w:t xml:space="preserve">We used </w:t>
      </w:r>
      <w:r w:rsidRPr="00FD1708">
        <w:rPr>
          <w:rFonts w:ascii="Times New Roman" w:hAnsi="Times New Roman" w:cs="Times New Roman"/>
          <w:iCs/>
        </w:rPr>
        <w:t>hospital rates of prescription of guideline-indicated treatments (aspirin, P2Y</w:t>
      </w:r>
      <w:r w:rsidRPr="00FD1708">
        <w:rPr>
          <w:rFonts w:ascii="Times New Roman" w:hAnsi="Times New Roman" w:cs="Times New Roman"/>
          <w:iCs/>
          <w:vertAlign w:val="subscript"/>
        </w:rPr>
        <w:t>12</w:t>
      </w:r>
      <w:r w:rsidRPr="00FD1708">
        <w:rPr>
          <w:rFonts w:ascii="Times New Roman" w:hAnsi="Times New Roman" w:cs="Times New Roman"/>
          <w:iCs/>
        </w:rPr>
        <w:t xml:space="preserve"> inhibitors, β blockers, statins and angiotensin converting enzyme inhibitors (ACEi) or angiotensin receptor blockers (ARB))</w:t>
      </w:r>
      <w:r w:rsidR="00456D8C" w:rsidRPr="00FD1708">
        <w:rPr>
          <w:rFonts w:ascii="Times New Roman" w:eastAsia="Calibri" w:hAnsi="Times New Roman" w:cs="Times New Roman"/>
          <w:iCs/>
        </w:rPr>
        <w:t xml:space="preserve"> as the instrumental variable. Our choice was informed by clinical knowledge and past literature which have found that “physician prescribing preference”</w:t>
      </w:r>
      <w:r w:rsidR="006F16C9" w:rsidRPr="00FD1708">
        <w:rPr>
          <w:rFonts w:ascii="Times New Roman" w:eastAsia="Calibri" w:hAnsi="Times New Roman" w:cs="Times New Roman"/>
          <w:iCs/>
        </w:rPr>
        <w:t xml:space="preserve"> </w:t>
      </w:r>
      <w:r w:rsidR="00456D8C" w:rsidRPr="00FD1708">
        <w:rPr>
          <w:rFonts w:ascii="Times New Roman" w:eastAsia="Calibri" w:hAnsi="Times New Roman" w:cs="Times New Roman"/>
          <w:iCs/>
        </w:rPr>
        <w:t>is a good instrument for investigati</w:t>
      </w:r>
      <w:r w:rsidR="006F16C9" w:rsidRPr="00FD1708">
        <w:rPr>
          <w:rFonts w:ascii="Times New Roman" w:eastAsia="Calibri" w:hAnsi="Times New Roman" w:cs="Times New Roman"/>
          <w:iCs/>
        </w:rPr>
        <w:t xml:space="preserve">ng drug effectiveness when using </w:t>
      </w:r>
      <w:r w:rsidR="005346FF" w:rsidRPr="00FD1708">
        <w:rPr>
          <w:rFonts w:ascii="Times New Roman" w:eastAsia="Calibri" w:hAnsi="Times New Roman" w:cs="Times New Roman"/>
          <w:iCs/>
        </w:rPr>
        <w:t xml:space="preserve">instrumental variable </w:t>
      </w:r>
      <w:r w:rsidR="006F16C9" w:rsidRPr="00FD1708">
        <w:rPr>
          <w:rFonts w:ascii="Times New Roman" w:eastAsia="Calibri" w:hAnsi="Times New Roman" w:cs="Times New Roman"/>
          <w:iCs/>
        </w:rPr>
        <w:t>analysis.</w:t>
      </w:r>
      <w:r w:rsidR="00D9710F" w:rsidRPr="00FD1708">
        <w:rPr>
          <w:rFonts w:ascii="Times New Roman" w:eastAsia="Calibri" w:hAnsi="Times New Roman" w:cs="Times New Roman"/>
          <w:iCs/>
        </w:rPr>
        <w:fldChar w:fldCharType="begin"/>
      </w:r>
      <w:r w:rsidR="008848C3">
        <w:rPr>
          <w:rFonts w:ascii="Times New Roman" w:eastAsia="Calibri" w:hAnsi="Times New Roman" w:cs="Times New Roman"/>
          <w:iCs/>
        </w:rPr>
        <w:instrText xml:space="preserve"> ADDIN EN.CITE &lt;EndNote&gt;&lt;Cite&gt;&lt;Author&gt;Rassen&lt;/Author&gt;&lt;Year&gt;2009&lt;/Year&gt;&lt;RecNum&gt;765&lt;/RecNum&gt;&lt;DisplayText&gt;(5)&lt;/DisplayText&gt;&lt;record&gt;&lt;rec-number&gt;765&lt;/rec-number&gt;&lt;foreign-keys&gt;&lt;key app="EN" db-id="fsfxfwzvjard5xexp5fvwz5rsefs092pwz9s"&gt;765&lt;/key&gt;&lt;/foreign-keys&gt;&lt;ref-type name="Journal Article"&gt;17&lt;/ref-type&gt;&lt;contributors&gt;&lt;authors&gt;&lt;author&gt;Rassen, J A&lt;/author&gt;&lt;author&gt;Brookhart, M A&lt;/author&gt;&lt;author&gt;Glynn, R J&lt;/author&gt;&lt;author&gt;Mittleman, M A&lt;/author&gt;&lt;author&gt;Schneeweiss, S&lt;/author&gt;&lt;/authors&gt;&lt;/contributors&gt;&lt;titles&gt;&lt;title&gt;Instrumental variables II: instrumental variable application—in 25 variations, the physician prescribing preference generally was strong and reduced covariate imbalance&lt;/title&gt;&lt;secondary-title&gt;Journal of clinical epidemiology&lt;/secondary-title&gt;&lt;/titles&gt;&lt;periodical&gt;&lt;full-title&gt;Journal of clinical epidemiology&lt;/full-title&gt;&lt;/periodical&gt;&lt;pages&gt;1233-1241&lt;/pages&gt;&lt;volume&gt;62&lt;/volume&gt;&lt;number&gt;12&lt;/number&gt;&lt;dates&gt;&lt;year&gt;2009&lt;/year&gt;&lt;/dates&gt;&lt;isbn&gt;0895-4356&lt;/isbn&gt;&lt;urls&gt;&lt;/urls&gt;&lt;/record&gt;&lt;/Cite&gt;&lt;/EndNote&gt;</w:instrText>
      </w:r>
      <w:r w:rsidR="00D9710F" w:rsidRPr="00FD1708">
        <w:rPr>
          <w:rFonts w:ascii="Times New Roman" w:eastAsia="Calibri" w:hAnsi="Times New Roman" w:cs="Times New Roman"/>
          <w:iCs/>
        </w:rPr>
        <w:fldChar w:fldCharType="separate"/>
      </w:r>
      <w:r w:rsidR="008848C3">
        <w:rPr>
          <w:rFonts w:ascii="Times New Roman" w:eastAsia="Calibri" w:hAnsi="Times New Roman" w:cs="Times New Roman"/>
          <w:iCs/>
          <w:noProof/>
        </w:rPr>
        <w:t>(</w:t>
      </w:r>
      <w:hyperlink w:anchor="_ENREF_5" w:tooltip="Rassen, 2009 #765" w:history="1">
        <w:r w:rsidR="008848C3">
          <w:rPr>
            <w:rFonts w:ascii="Times New Roman" w:eastAsia="Calibri" w:hAnsi="Times New Roman" w:cs="Times New Roman"/>
            <w:iCs/>
            <w:noProof/>
          </w:rPr>
          <w:t>5</w:t>
        </w:r>
      </w:hyperlink>
      <w:r w:rsidR="008848C3">
        <w:rPr>
          <w:rFonts w:ascii="Times New Roman" w:eastAsia="Calibri" w:hAnsi="Times New Roman" w:cs="Times New Roman"/>
          <w:iCs/>
          <w:noProof/>
        </w:rPr>
        <w:t>)</w:t>
      </w:r>
      <w:r w:rsidR="00D9710F" w:rsidRPr="00FD1708">
        <w:rPr>
          <w:rFonts w:ascii="Times New Roman" w:eastAsia="Calibri" w:hAnsi="Times New Roman" w:cs="Times New Roman"/>
          <w:iCs/>
        </w:rPr>
        <w:fldChar w:fldCharType="end"/>
      </w:r>
      <w:r w:rsidR="006F16C9" w:rsidRPr="00FD1708">
        <w:rPr>
          <w:rFonts w:ascii="Times New Roman" w:eastAsia="Calibri" w:hAnsi="Times New Roman" w:cs="Times New Roman"/>
          <w:iCs/>
        </w:rPr>
        <w:t xml:space="preserve"> </w:t>
      </w:r>
      <w:r w:rsidR="005346FF" w:rsidRPr="00FD1708">
        <w:rPr>
          <w:rFonts w:ascii="Times New Roman" w:eastAsia="Calibri" w:hAnsi="Times New Roman" w:cs="Times New Roman"/>
          <w:iCs/>
        </w:rPr>
        <w:t xml:space="preserve">We hypothesised that hospital prescribing rates of discharge medications as an instrument would behave similarly to physician prescribing preferences. Validity of the instrument was </w:t>
      </w:r>
      <w:r w:rsidR="006F16C9" w:rsidRPr="00FD1708">
        <w:rPr>
          <w:rFonts w:ascii="Times New Roman" w:eastAsia="Calibri" w:hAnsi="Times New Roman" w:cs="Times New Roman"/>
          <w:iCs/>
        </w:rPr>
        <w:t>confirmed by checking that it</w:t>
      </w:r>
      <w:r w:rsidR="005346FF" w:rsidRPr="00FD1708">
        <w:rPr>
          <w:rFonts w:ascii="Times New Roman" w:eastAsia="Calibri" w:hAnsi="Times New Roman" w:cs="Times New Roman"/>
          <w:iCs/>
        </w:rPr>
        <w:t xml:space="preserve"> </w:t>
      </w:r>
      <w:r w:rsidR="006F16C9" w:rsidRPr="00FD1708">
        <w:rPr>
          <w:rFonts w:ascii="Times New Roman" w:eastAsia="Calibri" w:hAnsi="Times New Roman" w:cs="Times New Roman"/>
          <w:iCs/>
        </w:rPr>
        <w:t>was correlated with receipt of β blockers at discharge, was independent of other patient characteristics and was independent of patient outcomes.</w:t>
      </w:r>
      <w:r w:rsidR="00030C98" w:rsidRPr="00FD1708">
        <w:rPr>
          <w:rFonts w:ascii="Times New Roman" w:eastAsia="Calibri" w:hAnsi="Times New Roman" w:cs="Times New Roman"/>
          <w:iCs/>
        </w:rPr>
        <w:t xml:space="preserve"> To test the first </w:t>
      </w:r>
      <w:r w:rsidR="00E70C52" w:rsidRPr="00FD1708">
        <w:rPr>
          <w:rFonts w:ascii="Times New Roman" w:eastAsia="Calibri" w:hAnsi="Times New Roman" w:cs="Times New Roman"/>
          <w:iCs/>
        </w:rPr>
        <w:t>assumption we</w:t>
      </w:r>
      <w:r w:rsidR="00B72995" w:rsidRPr="00FD1708">
        <w:rPr>
          <w:rFonts w:ascii="Times New Roman" w:eastAsia="Calibri" w:hAnsi="Times New Roman" w:cs="Times New Roman"/>
          <w:iCs/>
        </w:rPr>
        <w:t xml:space="preserve"> used </w:t>
      </w:r>
      <w:r w:rsidR="00E70C52" w:rsidRPr="00FD1708">
        <w:rPr>
          <w:rFonts w:ascii="Times New Roman" w:eastAsia="Calibri" w:hAnsi="Times New Roman" w:cs="Times New Roman"/>
          <w:iCs/>
        </w:rPr>
        <w:t xml:space="preserve">a multilevel logistic regression model to predict β blocker use at discharge as a function of </w:t>
      </w:r>
      <w:r w:rsidR="00791C2A" w:rsidRPr="00FD1708">
        <w:rPr>
          <w:rFonts w:ascii="Times New Roman" w:eastAsia="Calibri" w:hAnsi="Times New Roman" w:cs="Times New Roman"/>
          <w:iCs/>
        </w:rPr>
        <w:t xml:space="preserve">hospital </w:t>
      </w:r>
      <w:r w:rsidR="005346FF" w:rsidRPr="00FD1708">
        <w:rPr>
          <w:rFonts w:ascii="Times New Roman" w:eastAsia="Calibri" w:hAnsi="Times New Roman" w:cs="Times New Roman"/>
          <w:iCs/>
        </w:rPr>
        <w:t xml:space="preserve">prescribing </w:t>
      </w:r>
      <w:r w:rsidR="00791C2A" w:rsidRPr="00FD1708">
        <w:rPr>
          <w:rFonts w:ascii="Times New Roman" w:eastAsia="Calibri" w:hAnsi="Times New Roman" w:cs="Times New Roman"/>
          <w:iCs/>
        </w:rPr>
        <w:t>rates</w:t>
      </w:r>
      <w:r w:rsidR="00D466EC" w:rsidRPr="00FD1708">
        <w:rPr>
          <w:rFonts w:ascii="Times New Roman" w:eastAsia="Calibri" w:hAnsi="Times New Roman" w:cs="Times New Roman"/>
          <w:iCs/>
        </w:rPr>
        <w:t>, for assumption two</w:t>
      </w:r>
      <w:r w:rsidR="00E70C52" w:rsidRPr="00FD1708">
        <w:rPr>
          <w:rFonts w:ascii="Times New Roman" w:eastAsia="Calibri" w:hAnsi="Times New Roman" w:cs="Times New Roman"/>
          <w:iCs/>
        </w:rPr>
        <w:t xml:space="preserve"> we compared patient characteristics </w:t>
      </w:r>
      <w:r w:rsidR="00026362" w:rsidRPr="00FD1708">
        <w:rPr>
          <w:rFonts w:ascii="Times New Roman" w:eastAsia="Calibri" w:hAnsi="Times New Roman" w:cs="Times New Roman"/>
          <w:iCs/>
        </w:rPr>
        <w:t xml:space="preserve">across </w:t>
      </w:r>
      <w:r w:rsidR="00026362" w:rsidRPr="00FD1708">
        <w:rPr>
          <w:rFonts w:ascii="Times New Roman" w:hAnsi="Times New Roman" w:cs="Times New Roman"/>
        </w:rPr>
        <w:t>quintiles of the</w:t>
      </w:r>
      <w:r w:rsidR="00791C2A" w:rsidRPr="00FD1708">
        <w:rPr>
          <w:rFonts w:ascii="Times New Roman" w:hAnsi="Times New Roman" w:cs="Times New Roman"/>
        </w:rPr>
        <w:t xml:space="preserve"> </w:t>
      </w:r>
      <w:r w:rsidR="005346FF" w:rsidRPr="00FD1708">
        <w:rPr>
          <w:rFonts w:ascii="Times New Roman" w:eastAsia="Calibri" w:hAnsi="Times New Roman" w:cs="Times New Roman"/>
          <w:iCs/>
        </w:rPr>
        <w:t xml:space="preserve">instrument </w:t>
      </w:r>
      <w:r w:rsidR="00026362" w:rsidRPr="00FD1708">
        <w:rPr>
          <w:rFonts w:ascii="Times New Roman" w:hAnsi="Times New Roman" w:cs="Times New Roman"/>
        </w:rPr>
        <w:t xml:space="preserve">and for the third assumption we regressed </w:t>
      </w:r>
      <w:r w:rsidR="00041D28" w:rsidRPr="00FD1708">
        <w:rPr>
          <w:rFonts w:ascii="Times New Roman" w:hAnsi="Times New Roman" w:cs="Times New Roman"/>
        </w:rPr>
        <w:t>mortality</w:t>
      </w:r>
      <w:r w:rsidR="00731587" w:rsidRPr="00FD1708">
        <w:rPr>
          <w:rFonts w:ascii="Times New Roman" w:hAnsi="Times New Roman" w:cs="Times New Roman"/>
        </w:rPr>
        <w:t xml:space="preserve"> on the instrumental variable</w:t>
      </w:r>
      <w:r w:rsidR="00D57963" w:rsidRPr="00FD1708">
        <w:rPr>
          <w:rFonts w:ascii="Times New Roman" w:hAnsi="Times New Roman" w:cs="Times New Roman"/>
        </w:rPr>
        <w:t xml:space="preserve"> </w:t>
      </w:r>
      <w:r w:rsidR="00731587" w:rsidRPr="00FD1708">
        <w:rPr>
          <w:rFonts w:ascii="Times New Roman" w:hAnsi="Times New Roman" w:cs="Times New Roman"/>
        </w:rPr>
        <w:t xml:space="preserve">after adjusting for </w:t>
      </w:r>
      <w:r w:rsidR="00731587" w:rsidRPr="00FD1708">
        <w:rPr>
          <w:rFonts w:ascii="Times New Roman" w:eastAsia="Calibri" w:hAnsi="Times New Roman" w:cs="Times New Roman"/>
          <w:iCs/>
        </w:rPr>
        <w:t>β blocker use at discharge</w:t>
      </w:r>
      <w:r w:rsidR="00E70C52" w:rsidRPr="00FD1708">
        <w:rPr>
          <w:rFonts w:ascii="Times New Roman" w:eastAsia="Calibri" w:hAnsi="Times New Roman" w:cs="Times New Roman"/>
          <w:iCs/>
        </w:rPr>
        <w:t xml:space="preserve"> </w:t>
      </w:r>
      <w:r w:rsidR="00731587" w:rsidRPr="00FD1708">
        <w:rPr>
          <w:rFonts w:ascii="Times New Roman" w:eastAsia="Calibri" w:hAnsi="Times New Roman" w:cs="Times New Roman"/>
          <w:iCs/>
        </w:rPr>
        <w:t>and other patient characteristics.</w:t>
      </w:r>
      <w:r w:rsidR="00EC1A93" w:rsidRPr="00FD1708">
        <w:rPr>
          <w:rFonts w:ascii="Times New Roman" w:eastAsia="Calibri" w:hAnsi="Times New Roman" w:cs="Times New Roman"/>
          <w:iCs/>
        </w:rPr>
        <w:t xml:space="preserve"> At the time of analysis there were no available packages (to our </w:t>
      </w:r>
      <w:r w:rsidR="00D57963" w:rsidRPr="00FD1708">
        <w:rPr>
          <w:rFonts w:ascii="Times New Roman" w:eastAsia="Calibri" w:hAnsi="Times New Roman" w:cs="Times New Roman"/>
          <w:iCs/>
        </w:rPr>
        <w:t xml:space="preserve">best </w:t>
      </w:r>
      <w:r w:rsidR="00EC1A93" w:rsidRPr="00FD1708">
        <w:rPr>
          <w:rFonts w:ascii="Times New Roman" w:eastAsia="Calibri" w:hAnsi="Times New Roman" w:cs="Times New Roman"/>
          <w:iCs/>
        </w:rPr>
        <w:t>knowledge) which allow</w:t>
      </w:r>
      <w:r w:rsidR="00BE6BEA" w:rsidRPr="00FD1708">
        <w:rPr>
          <w:rFonts w:ascii="Times New Roman" w:eastAsia="Calibri" w:hAnsi="Times New Roman" w:cs="Times New Roman"/>
          <w:iCs/>
        </w:rPr>
        <w:t>ed the</w:t>
      </w:r>
      <w:r w:rsidR="00EC1A93" w:rsidRPr="00FD1708">
        <w:rPr>
          <w:rFonts w:ascii="Times New Roman" w:eastAsia="Calibri" w:hAnsi="Times New Roman" w:cs="Times New Roman"/>
          <w:iCs/>
        </w:rPr>
        <w:t xml:space="preserve"> analysis of instrumental variables for time to event data. Previous studies have used logistic regression modelling as a proxy for time to event data with a binary outcome for mortality. However, this leads to survivorship bias because it does not consider</w:t>
      </w:r>
      <w:r w:rsidR="00BE6BEA" w:rsidRPr="00FD1708">
        <w:rPr>
          <w:rFonts w:ascii="Times New Roman" w:eastAsia="Calibri" w:hAnsi="Times New Roman" w:cs="Times New Roman"/>
          <w:iCs/>
        </w:rPr>
        <w:t xml:space="preserve"> follow-up time. To mitigate </w:t>
      </w:r>
      <w:r w:rsidR="00EC1A93" w:rsidRPr="00FD1708">
        <w:rPr>
          <w:rFonts w:ascii="Times New Roman" w:eastAsia="Calibri" w:hAnsi="Times New Roman" w:cs="Times New Roman"/>
          <w:iCs/>
        </w:rPr>
        <w:t>survivorship bias we used Pois</w:t>
      </w:r>
      <w:r w:rsidR="00BE6BEA" w:rsidRPr="00FD1708">
        <w:rPr>
          <w:rFonts w:ascii="Times New Roman" w:eastAsia="Calibri" w:hAnsi="Times New Roman" w:cs="Times New Roman"/>
          <w:iCs/>
        </w:rPr>
        <w:t xml:space="preserve">son </w:t>
      </w:r>
      <w:r w:rsidR="00BE6BEA" w:rsidRPr="00FD1708">
        <w:rPr>
          <w:rFonts w:ascii="Times New Roman" w:eastAsia="Calibri" w:hAnsi="Times New Roman" w:cs="Times New Roman"/>
          <w:iCs/>
        </w:rPr>
        <w:lastRenderedPageBreak/>
        <w:t>regression modelling</w:t>
      </w:r>
      <w:r w:rsidR="00EC1A93" w:rsidRPr="00FD1708">
        <w:rPr>
          <w:rFonts w:ascii="Times New Roman" w:eastAsia="Calibri" w:hAnsi="Times New Roman" w:cs="Times New Roman"/>
          <w:iCs/>
        </w:rPr>
        <w:t xml:space="preserve"> with an offset for the log of survival time to post discharge up to 180 days</w:t>
      </w:r>
      <w:r w:rsidR="00D57963" w:rsidRPr="00FD1708">
        <w:rPr>
          <w:rFonts w:ascii="Times New Roman" w:eastAsia="Calibri" w:hAnsi="Times New Roman" w:cs="Times New Roman"/>
          <w:iCs/>
        </w:rPr>
        <w:t xml:space="preserve"> as in our previous work</w:t>
      </w:r>
      <w:r w:rsidR="00EC1A93" w:rsidRPr="00FD1708">
        <w:rPr>
          <w:rFonts w:ascii="Times New Roman" w:eastAsia="Calibri" w:hAnsi="Times New Roman" w:cs="Times New Roman"/>
          <w:iCs/>
        </w:rPr>
        <w:t>.</w:t>
      </w:r>
      <w:r w:rsidR="00D9710F" w:rsidRPr="00FD1708">
        <w:rPr>
          <w:rFonts w:ascii="Times New Roman" w:eastAsia="Calibri" w:hAnsi="Times New Roman" w:cs="Times New Roman"/>
          <w:iCs/>
        </w:rPr>
        <w:fldChar w:fldCharType="begin"/>
      </w:r>
      <w:r w:rsidR="008848C3">
        <w:rPr>
          <w:rFonts w:ascii="Times New Roman" w:eastAsia="Calibri" w:hAnsi="Times New Roman" w:cs="Times New Roman"/>
          <w:iCs/>
        </w:rPr>
        <w:instrText xml:space="preserve"> ADDIN EN.CITE &lt;EndNote&gt;&lt;Cite&gt;&lt;Author&gt;Hall&lt;/Author&gt;&lt;Year&gt;2016&lt;/Year&gt;&lt;RecNum&gt;771&lt;/RecNum&gt;&lt;DisplayText&gt;(6)&lt;/DisplayText&gt;&lt;record&gt;&lt;rec-number&gt;771&lt;/rec-number&gt;&lt;foreign-keys&gt;&lt;key app="EN" db-id="fsfxfwzvjard5xexp5fvwz5rsefs092pwz9s"&gt;771&lt;/key&gt;&lt;/foreign-keys&gt;&lt;ref-type name="Journal Article"&gt;17&lt;/ref-type&gt;&lt;contributors&gt;&lt;authors&gt;&lt;author&gt;Hall, Marlous&lt;/author&gt;&lt;author&gt;Dondo, Tatendashe B&lt;/author&gt;&lt;author&gt;Yan, Andrew T&lt;/author&gt;&lt;author&gt;Goodman, Shaun G&lt;/author&gt;&lt;author&gt;Bueno, Héctor&lt;/author&gt;&lt;author&gt;Chew, Derek P&lt;/author&gt;&lt;author&gt;Brieger, David&lt;/author&gt;&lt;author&gt;Timmis, Adam&lt;/author&gt;&lt;author&gt;Batin, Phillip D&lt;/author&gt;&lt;author&gt;Deanfield, John E&lt;/author&gt;&lt;/authors&gt;&lt;/contributors&gt;&lt;titles&gt;&lt;title&gt;Association of clinical factors and therapeutic strategies with improvements in survival following non–ST-elevation myocardial infarction, 2003-2013&lt;/title&gt;&lt;secondary-title&gt;JAMA&lt;/secondary-title&gt;&lt;/titles&gt;&lt;periodical&gt;&lt;full-title&gt;Jama&lt;/full-title&gt;&lt;/periodical&gt;&lt;pages&gt;1073-1082&lt;/pages&gt;&lt;volume&gt;316&lt;/volume&gt;&lt;number&gt;10&lt;/number&gt;&lt;dates&gt;&lt;year&gt;2016&lt;/year&gt;&lt;/dates&gt;&lt;isbn&gt;0098-7484&lt;/isbn&gt;&lt;urls&gt;&lt;/urls&gt;&lt;/record&gt;&lt;/Cite&gt;&lt;/EndNote&gt;</w:instrText>
      </w:r>
      <w:r w:rsidR="00D9710F" w:rsidRPr="00FD1708">
        <w:rPr>
          <w:rFonts w:ascii="Times New Roman" w:eastAsia="Calibri" w:hAnsi="Times New Roman" w:cs="Times New Roman"/>
          <w:iCs/>
        </w:rPr>
        <w:fldChar w:fldCharType="separate"/>
      </w:r>
      <w:r w:rsidR="008848C3">
        <w:rPr>
          <w:rFonts w:ascii="Times New Roman" w:eastAsia="Calibri" w:hAnsi="Times New Roman" w:cs="Times New Roman"/>
          <w:iCs/>
          <w:noProof/>
        </w:rPr>
        <w:t>(</w:t>
      </w:r>
      <w:hyperlink w:anchor="_ENREF_6" w:tooltip="Hall, 2016 #771" w:history="1">
        <w:r w:rsidR="008848C3">
          <w:rPr>
            <w:rFonts w:ascii="Times New Roman" w:eastAsia="Calibri" w:hAnsi="Times New Roman" w:cs="Times New Roman"/>
            <w:iCs/>
            <w:noProof/>
          </w:rPr>
          <w:t>6</w:t>
        </w:r>
      </w:hyperlink>
      <w:r w:rsidR="008848C3">
        <w:rPr>
          <w:rFonts w:ascii="Times New Roman" w:eastAsia="Calibri" w:hAnsi="Times New Roman" w:cs="Times New Roman"/>
          <w:iCs/>
          <w:noProof/>
        </w:rPr>
        <w:t>)</w:t>
      </w:r>
      <w:r w:rsidR="00D9710F" w:rsidRPr="00FD1708">
        <w:rPr>
          <w:rFonts w:ascii="Times New Roman" w:eastAsia="Calibri" w:hAnsi="Times New Roman" w:cs="Times New Roman"/>
          <w:iCs/>
        </w:rPr>
        <w:fldChar w:fldCharType="end"/>
      </w:r>
      <w:r w:rsidR="00EC1A93" w:rsidRPr="00FD1708">
        <w:rPr>
          <w:rFonts w:ascii="Times New Roman" w:eastAsia="Calibri" w:hAnsi="Times New Roman" w:cs="Times New Roman"/>
          <w:iCs/>
        </w:rPr>
        <w:t xml:space="preserve"> This provided a better approximation to the survival modelling framework of</w:t>
      </w:r>
      <w:r w:rsidR="001417F0" w:rsidRPr="00FD1708">
        <w:rPr>
          <w:rFonts w:ascii="Times New Roman" w:eastAsia="Calibri" w:hAnsi="Times New Roman" w:cs="Times New Roman"/>
          <w:iCs/>
        </w:rPr>
        <w:t xml:space="preserve"> our analysis modelling strategy.</w:t>
      </w:r>
      <w:r w:rsidR="00604A00" w:rsidRPr="00FD1708">
        <w:rPr>
          <w:rFonts w:ascii="Times New Roman" w:eastAsia="Calibri" w:hAnsi="Times New Roman" w:cs="Times New Roman"/>
          <w:iCs/>
        </w:rPr>
        <w:t xml:space="preserve"> </w:t>
      </w:r>
    </w:p>
    <w:p w14:paraId="5D9FC0BE" w14:textId="6B34A224" w:rsidR="00041D28" w:rsidRPr="00FD1708" w:rsidRDefault="00041D28" w:rsidP="00456D8C">
      <w:pPr>
        <w:spacing w:line="480" w:lineRule="auto"/>
        <w:jc w:val="both"/>
        <w:rPr>
          <w:rFonts w:ascii="Times New Roman" w:eastAsia="Calibri" w:hAnsi="Times New Roman" w:cs="Times New Roman"/>
          <w:iCs/>
        </w:rPr>
        <w:sectPr w:rsidR="00041D28" w:rsidRPr="00FD1708" w:rsidSect="00C43089">
          <w:pgSz w:w="11906" w:h="16838"/>
          <w:pgMar w:top="1440" w:right="1440" w:bottom="1440" w:left="1440" w:header="708" w:footer="708" w:gutter="0"/>
          <w:cols w:space="708"/>
          <w:docGrid w:linePitch="360"/>
        </w:sectPr>
      </w:pPr>
      <w:r w:rsidRPr="00FD1708">
        <w:rPr>
          <w:rFonts w:ascii="Times New Roman" w:eastAsia="Times New Roman" w:hAnsi="Times New Roman" w:cs="Times New Roman"/>
          <w:iCs/>
          <w:kern w:val="3"/>
          <w:lang w:eastAsia="en-GB"/>
        </w:rPr>
        <w:t>We found that the instrument variable was a good predictor of use of β blockers, was well balanced across patient characteristics (</w:t>
      </w:r>
      <w:r w:rsidR="003C27F7">
        <w:rPr>
          <w:rFonts w:ascii="Times New Roman" w:eastAsia="Times New Roman" w:hAnsi="Times New Roman" w:cs="Times New Roman"/>
          <w:bCs/>
          <w:iCs/>
          <w:kern w:val="3"/>
          <w:lang w:eastAsia="en-GB"/>
        </w:rPr>
        <w:t>Table 15</w:t>
      </w:r>
      <w:r w:rsidRPr="00FD1708">
        <w:rPr>
          <w:rFonts w:ascii="Times New Roman" w:eastAsia="Times New Roman" w:hAnsi="Times New Roman" w:cs="Times New Roman"/>
          <w:bCs/>
          <w:iCs/>
          <w:kern w:val="3"/>
          <w:lang w:eastAsia="en-GB"/>
        </w:rPr>
        <w:t>)</w:t>
      </w:r>
      <w:r w:rsidRPr="00FD1708">
        <w:rPr>
          <w:rFonts w:ascii="Times New Roman" w:eastAsia="Times New Roman" w:hAnsi="Times New Roman" w:cs="Times New Roman"/>
          <w:iCs/>
          <w:kern w:val="3"/>
          <w:lang w:eastAsia="en-GB"/>
        </w:rPr>
        <w:t xml:space="preserve"> and was independent of the patient o</w:t>
      </w:r>
      <w:r w:rsidR="00D466EC" w:rsidRPr="00FD1708">
        <w:rPr>
          <w:rFonts w:ascii="Times New Roman" w:eastAsia="Times New Roman" w:hAnsi="Times New Roman" w:cs="Times New Roman"/>
          <w:iCs/>
          <w:kern w:val="3"/>
          <w:lang w:eastAsia="en-GB"/>
        </w:rPr>
        <w:t>utcomes (30 day mortality; OR 1</w:t>
      </w:r>
      <w:r w:rsidR="009235E7" w:rsidRPr="00FD1708">
        <w:rPr>
          <w:rFonts w:ascii="Times New Roman" w:eastAsia="Times New Roman" w:hAnsi="Times New Roman" w:cs="Times New Roman"/>
          <w:iCs/>
          <w:kern w:val="3"/>
          <w:lang w:eastAsia="en-GB"/>
        </w:rPr>
        <w:t>.</w:t>
      </w:r>
      <w:r w:rsidR="00D466EC" w:rsidRPr="00FD1708">
        <w:rPr>
          <w:rFonts w:ascii="Times New Roman" w:eastAsia="Times New Roman" w:hAnsi="Times New Roman" w:cs="Times New Roman"/>
          <w:iCs/>
          <w:kern w:val="3"/>
          <w:lang w:eastAsia="en-GB"/>
        </w:rPr>
        <w:t>11, 95% CI 0</w:t>
      </w:r>
      <w:r w:rsidR="009235E7" w:rsidRPr="00FD1708">
        <w:rPr>
          <w:rFonts w:ascii="Times New Roman" w:eastAsia="Times New Roman" w:hAnsi="Times New Roman" w:cs="Times New Roman"/>
          <w:iCs/>
          <w:kern w:val="3"/>
          <w:lang w:eastAsia="en-GB"/>
        </w:rPr>
        <w:t>.</w:t>
      </w:r>
      <w:r w:rsidR="00D466EC" w:rsidRPr="00FD1708">
        <w:rPr>
          <w:rFonts w:ascii="Times New Roman" w:eastAsia="Times New Roman" w:hAnsi="Times New Roman" w:cs="Times New Roman"/>
          <w:iCs/>
          <w:kern w:val="3"/>
          <w:lang w:eastAsia="en-GB"/>
        </w:rPr>
        <w:t>38 to 3</w:t>
      </w:r>
      <w:r w:rsidR="009235E7" w:rsidRPr="00FD1708">
        <w:rPr>
          <w:rFonts w:ascii="Times New Roman" w:eastAsia="Times New Roman" w:hAnsi="Times New Roman" w:cs="Times New Roman"/>
          <w:iCs/>
          <w:kern w:val="3"/>
          <w:lang w:eastAsia="en-GB"/>
        </w:rPr>
        <w:t>.</w:t>
      </w:r>
      <w:r w:rsidR="00D466EC" w:rsidRPr="00FD1708">
        <w:rPr>
          <w:rFonts w:ascii="Times New Roman" w:eastAsia="Times New Roman" w:hAnsi="Times New Roman" w:cs="Times New Roman"/>
          <w:iCs/>
          <w:kern w:val="3"/>
          <w:lang w:eastAsia="en-GB"/>
        </w:rPr>
        <w:t>23, P=0</w:t>
      </w:r>
      <w:r w:rsidR="009235E7" w:rsidRPr="00FD1708">
        <w:rPr>
          <w:rFonts w:ascii="Times New Roman" w:eastAsia="Times New Roman" w:hAnsi="Times New Roman" w:cs="Times New Roman"/>
          <w:iCs/>
          <w:kern w:val="3"/>
          <w:lang w:eastAsia="en-GB"/>
        </w:rPr>
        <w:t>.</w:t>
      </w:r>
      <w:r w:rsidR="00D466EC" w:rsidRPr="00FD1708">
        <w:rPr>
          <w:rFonts w:ascii="Times New Roman" w:eastAsia="Times New Roman" w:hAnsi="Times New Roman" w:cs="Times New Roman"/>
          <w:iCs/>
          <w:kern w:val="3"/>
          <w:lang w:eastAsia="en-GB"/>
        </w:rPr>
        <w:t>847, 6 months mortality; 1</w:t>
      </w:r>
      <w:r w:rsidR="009235E7" w:rsidRPr="00FD1708">
        <w:rPr>
          <w:rFonts w:ascii="Times New Roman" w:eastAsia="Times New Roman" w:hAnsi="Times New Roman" w:cs="Times New Roman"/>
          <w:iCs/>
          <w:kern w:val="3"/>
          <w:lang w:eastAsia="en-GB"/>
        </w:rPr>
        <w:t>.</w:t>
      </w:r>
      <w:r w:rsidR="00D466EC" w:rsidRPr="00FD1708">
        <w:rPr>
          <w:rFonts w:ascii="Times New Roman" w:eastAsia="Times New Roman" w:hAnsi="Times New Roman" w:cs="Times New Roman"/>
          <w:iCs/>
          <w:kern w:val="3"/>
          <w:lang w:eastAsia="en-GB"/>
        </w:rPr>
        <w:t>45, 0</w:t>
      </w:r>
      <w:r w:rsidR="009235E7" w:rsidRPr="00FD1708">
        <w:rPr>
          <w:rFonts w:ascii="Times New Roman" w:eastAsia="Times New Roman" w:hAnsi="Times New Roman" w:cs="Times New Roman"/>
          <w:iCs/>
          <w:kern w:val="3"/>
          <w:lang w:eastAsia="en-GB"/>
        </w:rPr>
        <w:t>.</w:t>
      </w:r>
      <w:r w:rsidR="00D466EC" w:rsidRPr="00FD1708">
        <w:rPr>
          <w:rFonts w:ascii="Times New Roman" w:eastAsia="Times New Roman" w:hAnsi="Times New Roman" w:cs="Times New Roman"/>
          <w:iCs/>
          <w:kern w:val="3"/>
          <w:lang w:eastAsia="en-GB"/>
        </w:rPr>
        <w:t>68 to 3</w:t>
      </w:r>
      <w:r w:rsidR="009235E7" w:rsidRPr="00FD1708">
        <w:rPr>
          <w:rFonts w:ascii="Times New Roman" w:eastAsia="Times New Roman" w:hAnsi="Times New Roman" w:cs="Times New Roman"/>
          <w:iCs/>
          <w:kern w:val="3"/>
          <w:lang w:eastAsia="en-GB"/>
        </w:rPr>
        <w:t>.</w:t>
      </w:r>
      <w:r w:rsidR="00D466EC" w:rsidRPr="00FD1708">
        <w:rPr>
          <w:rFonts w:ascii="Times New Roman" w:eastAsia="Times New Roman" w:hAnsi="Times New Roman" w:cs="Times New Roman"/>
          <w:iCs/>
          <w:kern w:val="3"/>
          <w:lang w:eastAsia="en-GB"/>
        </w:rPr>
        <w:t>07, P=0</w:t>
      </w:r>
      <w:r w:rsidR="009235E7" w:rsidRPr="00FD1708">
        <w:rPr>
          <w:rFonts w:ascii="Times New Roman" w:eastAsia="Times New Roman" w:hAnsi="Times New Roman" w:cs="Times New Roman"/>
          <w:iCs/>
          <w:kern w:val="3"/>
          <w:lang w:eastAsia="en-GB"/>
        </w:rPr>
        <w:t>.</w:t>
      </w:r>
      <w:r w:rsidR="00D466EC" w:rsidRPr="00FD1708">
        <w:rPr>
          <w:rFonts w:ascii="Times New Roman" w:eastAsia="Times New Roman" w:hAnsi="Times New Roman" w:cs="Times New Roman"/>
          <w:iCs/>
          <w:kern w:val="3"/>
          <w:lang w:eastAsia="en-GB"/>
        </w:rPr>
        <w:t>337 and 1 year mortality; 1</w:t>
      </w:r>
      <w:r w:rsidR="009235E7" w:rsidRPr="00FD1708">
        <w:rPr>
          <w:rFonts w:ascii="Times New Roman" w:eastAsia="Times New Roman" w:hAnsi="Times New Roman" w:cs="Times New Roman"/>
          <w:iCs/>
          <w:kern w:val="3"/>
          <w:lang w:eastAsia="en-GB"/>
        </w:rPr>
        <w:t>.</w:t>
      </w:r>
      <w:r w:rsidR="00D466EC" w:rsidRPr="00FD1708">
        <w:rPr>
          <w:rFonts w:ascii="Times New Roman" w:eastAsia="Times New Roman" w:hAnsi="Times New Roman" w:cs="Times New Roman"/>
          <w:iCs/>
          <w:kern w:val="3"/>
          <w:lang w:eastAsia="en-GB"/>
        </w:rPr>
        <w:t>25, 0</w:t>
      </w:r>
      <w:r w:rsidR="009235E7" w:rsidRPr="00FD1708">
        <w:rPr>
          <w:rFonts w:ascii="Times New Roman" w:eastAsia="Times New Roman" w:hAnsi="Times New Roman" w:cs="Times New Roman"/>
          <w:iCs/>
          <w:kern w:val="3"/>
          <w:lang w:eastAsia="en-GB"/>
        </w:rPr>
        <w:t>.</w:t>
      </w:r>
      <w:r w:rsidR="00D466EC" w:rsidRPr="00FD1708">
        <w:rPr>
          <w:rFonts w:ascii="Times New Roman" w:eastAsia="Times New Roman" w:hAnsi="Times New Roman" w:cs="Times New Roman"/>
          <w:iCs/>
          <w:kern w:val="3"/>
          <w:lang w:eastAsia="en-GB"/>
        </w:rPr>
        <w:t>63 to 2</w:t>
      </w:r>
      <w:r w:rsidR="009235E7" w:rsidRPr="00FD1708">
        <w:rPr>
          <w:rFonts w:ascii="Times New Roman" w:eastAsia="Times New Roman" w:hAnsi="Times New Roman" w:cs="Times New Roman"/>
          <w:iCs/>
          <w:kern w:val="3"/>
          <w:lang w:eastAsia="en-GB"/>
        </w:rPr>
        <w:t>.</w:t>
      </w:r>
      <w:r w:rsidR="00D466EC" w:rsidRPr="00FD1708">
        <w:rPr>
          <w:rFonts w:ascii="Times New Roman" w:eastAsia="Times New Roman" w:hAnsi="Times New Roman" w:cs="Times New Roman"/>
          <w:iCs/>
          <w:kern w:val="3"/>
          <w:lang w:eastAsia="en-GB"/>
        </w:rPr>
        <w:t>46, P=0</w:t>
      </w:r>
      <w:r w:rsidR="009235E7" w:rsidRPr="00FD1708">
        <w:rPr>
          <w:rFonts w:ascii="Times New Roman" w:eastAsia="Times New Roman" w:hAnsi="Times New Roman" w:cs="Times New Roman"/>
          <w:iCs/>
          <w:kern w:val="3"/>
          <w:lang w:eastAsia="en-GB"/>
        </w:rPr>
        <w:t>.</w:t>
      </w:r>
      <w:r w:rsidRPr="00FD1708">
        <w:rPr>
          <w:rFonts w:ascii="Times New Roman" w:eastAsia="Times New Roman" w:hAnsi="Times New Roman" w:cs="Times New Roman"/>
          <w:iCs/>
          <w:kern w:val="3"/>
          <w:lang w:eastAsia="en-GB"/>
        </w:rPr>
        <w:t>522) to therefore meet the required assumptions</w:t>
      </w:r>
      <w:r w:rsidR="00D57963" w:rsidRPr="00FD1708">
        <w:rPr>
          <w:rFonts w:ascii="Times New Roman" w:eastAsia="Times New Roman" w:hAnsi="Times New Roman" w:cs="Times New Roman"/>
          <w:iCs/>
          <w:kern w:val="3"/>
          <w:lang w:eastAsia="en-GB"/>
        </w:rPr>
        <w:t xml:space="preserve"> as a valid instrument. </w:t>
      </w:r>
      <w:r w:rsidRPr="00FD1708">
        <w:rPr>
          <w:rFonts w:ascii="Times New Roman" w:eastAsia="Times New Roman" w:hAnsi="Times New Roman" w:cs="Times New Roman"/>
          <w:iCs/>
          <w:kern w:val="3"/>
          <w:lang w:eastAsia="en-GB"/>
        </w:rPr>
        <w:t xml:space="preserve"> </w:t>
      </w:r>
    </w:p>
    <w:p w14:paraId="1D900132" w14:textId="0DEBAA5C" w:rsidR="00C84D1C" w:rsidRPr="00253AFE" w:rsidRDefault="00C84D1C" w:rsidP="00253AFE">
      <w:pPr>
        <w:spacing w:line="480" w:lineRule="auto"/>
        <w:jc w:val="center"/>
        <w:rPr>
          <w:rFonts w:ascii="Times New Roman" w:eastAsia="Calibri" w:hAnsi="Times New Roman" w:cs="Times New Roman"/>
          <w:iCs/>
        </w:rPr>
      </w:pPr>
      <w:r w:rsidRPr="00FD1708">
        <w:rPr>
          <w:rFonts w:ascii="Times New Roman" w:eastAsia="Calibri" w:hAnsi="Times New Roman" w:cs="Times New Roman"/>
          <w:b/>
          <w:iCs/>
        </w:rPr>
        <w:lastRenderedPageBreak/>
        <w:t>Table</w:t>
      </w:r>
      <w:r w:rsidR="005A02D4">
        <w:rPr>
          <w:rFonts w:ascii="Times New Roman" w:eastAsia="Calibri" w:hAnsi="Times New Roman" w:cs="Times New Roman"/>
          <w:b/>
          <w:iCs/>
        </w:rPr>
        <w:t xml:space="preserve"> 1</w:t>
      </w:r>
      <w:r w:rsidR="003C27F7">
        <w:rPr>
          <w:rFonts w:ascii="Times New Roman" w:eastAsia="Calibri" w:hAnsi="Times New Roman" w:cs="Times New Roman"/>
          <w:b/>
          <w:iCs/>
        </w:rPr>
        <w:t>5</w:t>
      </w:r>
      <w:r w:rsidR="00FA152C" w:rsidRPr="00FD1708">
        <w:rPr>
          <w:rFonts w:ascii="Times New Roman" w:eastAsia="Calibri" w:hAnsi="Times New Roman" w:cs="Times New Roman"/>
          <w:b/>
          <w:iCs/>
        </w:rPr>
        <w:t>.</w:t>
      </w:r>
      <w:r w:rsidRPr="00FD1708">
        <w:rPr>
          <w:rFonts w:ascii="Times New Roman" w:eastAsia="Calibri" w:hAnsi="Times New Roman" w:cs="Times New Roman"/>
          <w:b/>
          <w:iCs/>
        </w:rPr>
        <w:t xml:space="preserve"> </w:t>
      </w:r>
      <w:r w:rsidRPr="00253AFE">
        <w:rPr>
          <w:rFonts w:ascii="Times New Roman" w:eastAsia="Calibri" w:hAnsi="Times New Roman" w:cs="Times New Roman"/>
          <w:iCs/>
        </w:rPr>
        <w:t>Patient characteristics and mortality acco</w:t>
      </w:r>
      <w:bookmarkStart w:id="0" w:name="_GoBack"/>
      <w:bookmarkEnd w:id="0"/>
      <w:r w:rsidRPr="00253AFE">
        <w:rPr>
          <w:rFonts w:ascii="Times New Roman" w:eastAsia="Calibri" w:hAnsi="Times New Roman" w:cs="Times New Roman"/>
          <w:iCs/>
        </w:rPr>
        <w:t xml:space="preserve">rding to quintiles of hospital </w:t>
      </w:r>
      <w:r w:rsidR="00ED4098" w:rsidRPr="00253AFE">
        <w:rPr>
          <w:rFonts w:ascii="Times New Roman" w:eastAsia="Calibri" w:hAnsi="Times New Roman" w:cs="Times New Roman"/>
          <w:iCs/>
        </w:rPr>
        <w:t xml:space="preserve">prescribing </w:t>
      </w:r>
      <w:r w:rsidRPr="00253AFE">
        <w:rPr>
          <w:rFonts w:ascii="Times New Roman" w:eastAsia="Calibri" w:hAnsi="Times New Roman" w:cs="Times New Roman"/>
          <w:iCs/>
        </w:rPr>
        <w:t>rates of five drugs</w:t>
      </w:r>
      <w:r w:rsidR="00ED4098" w:rsidRPr="00253AFE">
        <w:rPr>
          <w:rFonts w:ascii="Times New Roman" w:eastAsia="Calibri" w:hAnsi="Times New Roman" w:cs="Times New Roman"/>
          <w:iCs/>
        </w:rPr>
        <w:t xml:space="preserve"> at discharge</w:t>
      </w:r>
      <w:r w:rsidRPr="00253AFE">
        <w:rPr>
          <w:rFonts w:ascii="Times New Roman" w:eastAsia="Calibri" w:hAnsi="Times New Roman" w:cs="Times New Roman"/>
          <w:iCs/>
          <w:vertAlign w:val="superscript"/>
        </w:rPr>
        <w:t>*</w:t>
      </w:r>
    </w:p>
    <w:tbl>
      <w:tblPr>
        <w:tblStyle w:val="TableGrid"/>
        <w:tblW w:w="0" w:type="auto"/>
        <w:tblLook w:val="04A0" w:firstRow="1" w:lastRow="0" w:firstColumn="1" w:lastColumn="0" w:noHBand="0" w:noVBand="1"/>
      </w:tblPr>
      <w:tblGrid>
        <w:gridCol w:w="4248"/>
        <w:gridCol w:w="1984"/>
        <w:gridCol w:w="1843"/>
        <w:gridCol w:w="2126"/>
        <w:gridCol w:w="1701"/>
        <w:gridCol w:w="1985"/>
      </w:tblGrid>
      <w:tr w:rsidR="00C84D1C" w:rsidRPr="00FD1708" w14:paraId="1F5D1E26" w14:textId="77777777" w:rsidTr="001D6100">
        <w:tc>
          <w:tcPr>
            <w:tcW w:w="4248" w:type="dxa"/>
          </w:tcPr>
          <w:p w14:paraId="6CF94040" w14:textId="77777777" w:rsidR="00C84D1C" w:rsidRPr="00FD1708" w:rsidRDefault="00C84D1C" w:rsidP="001D6100">
            <w:pPr>
              <w:rPr>
                <w:rFonts w:ascii="Times New Roman" w:hAnsi="Times New Roman" w:cs="Times New Roman"/>
                <w:b/>
              </w:rPr>
            </w:pPr>
          </w:p>
        </w:tc>
        <w:tc>
          <w:tcPr>
            <w:tcW w:w="9639" w:type="dxa"/>
            <w:gridSpan w:val="5"/>
          </w:tcPr>
          <w:p w14:paraId="3122CE9D" w14:textId="0356D5CD" w:rsidR="00C84D1C" w:rsidRPr="00FD1708" w:rsidRDefault="00C84D1C" w:rsidP="00203C5E">
            <w:pPr>
              <w:jc w:val="center"/>
              <w:rPr>
                <w:rFonts w:ascii="Times New Roman" w:hAnsi="Times New Roman" w:cs="Times New Roman"/>
                <w:b/>
              </w:rPr>
            </w:pPr>
            <w:r w:rsidRPr="00FD1708">
              <w:rPr>
                <w:rFonts w:ascii="Times New Roman" w:hAnsi="Times New Roman" w:cs="Times New Roman"/>
                <w:b/>
              </w:rPr>
              <w:t xml:space="preserve">Quintile of </w:t>
            </w:r>
            <w:r w:rsidR="00ED4098" w:rsidRPr="00FD1708">
              <w:rPr>
                <w:rFonts w:ascii="Times New Roman" w:eastAsia="Calibri" w:hAnsi="Times New Roman" w:cs="Times New Roman"/>
                <w:b/>
                <w:iCs/>
              </w:rPr>
              <w:t>hospital prescribing rates of five drugs at discharge</w:t>
            </w:r>
          </w:p>
        </w:tc>
      </w:tr>
      <w:tr w:rsidR="00C84D1C" w:rsidRPr="00FD1708" w14:paraId="371FA30A" w14:textId="77777777" w:rsidTr="001D6100">
        <w:tc>
          <w:tcPr>
            <w:tcW w:w="4248" w:type="dxa"/>
          </w:tcPr>
          <w:p w14:paraId="525A6BB9" w14:textId="77777777" w:rsidR="00C84D1C" w:rsidRPr="00FD1708" w:rsidRDefault="00C84D1C" w:rsidP="001D6100">
            <w:pPr>
              <w:rPr>
                <w:rFonts w:ascii="Times New Roman" w:hAnsi="Times New Roman" w:cs="Times New Roman"/>
                <w:b/>
              </w:rPr>
            </w:pPr>
            <w:r w:rsidRPr="00FD1708">
              <w:rPr>
                <w:rFonts w:ascii="Times New Roman" w:hAnsi="Times New Roman" w:cs="Times New Roman"/>
                <w:b/>
              </w:rPr>
              <w:t>Variable</w:t>
            </w:r>
            <w:r w:rsidRPr="00FD1708">
              <w:rPr>
                <w:rFonts w:ascii="Times New Roman" w:hAnsi="Times New Roman" w:cs="Times New Roman"/>
                <w:b/>
                <w:vertAlign w:val="superscript"/>
              </w:rPr>
              <w:t>a</w:t>
            </w:r>
          </w:p>
        </w:tc>
        <w:tc>
          <w:tcPr>
            <w:tcW w:w="1984" w:type="dxa"/>
          </w:tcPr>
          <w:p w14:paraId="71E382D4" w14:textId="77777777" w:rsidR="00C84D1C" w:rsidRPr="00FD1708" w:rsidRDefault="00C84D1C" w:rsidP="001D6100">
            <w:pPr>
              <w:rPr>
                <w:rFonts w:ascii="Times New Roman" w:hAnsi="Times New Roman" w:cs="Times New Roman"/>
                <w:b/>
              </w:rPr>
            </w:pPr>
            <w:r w:rsidRPr="00FD1708">
              <w:rPr>
                <w:rFonts w:ascii="Times New Roman" w:hAnsi="Times New Roman" w:cs="Times New Roman"/>
                <w:b/>
              </w:rPr>
              <w:t>1</w:t>
            </w:r>
          </w:p>
          <w:p w14:paraId="401EEB10" w14:textId="77777777" w:rsidR="00C84D1C" w:rsidRPr="00FD1708" w:rsidRDefault="00C84D1C" w:rsidP="001D6100">
            <w:pPr>
              <w:rPr>
                <w:rFonts w:ascii="Times New Roman" w:hAnsi="Times New Roman" w:cs="Times New Roman"/>
                <w:b/>
              </w:rPr>
            </w:pPr>
            <w:r w:rsidRPr="00FD1708">
              <w:rPr>
                <w:rFonts w:ascii="Times New Roman" w:hAnsi="Times New Roman" w:cs="Times New Roman"/>
                <w:b/>
              </w:rPr>
              <w:t>N=28,870</w:t>
            </w:r>
          </w:p>
        </w:tc>
        <w:tc>
          <w:tcPr>
            <w:tcW w:w="1843" w:type="dxa"/>
          </w:tcPr>
          <w:p w14:paraId="7D2C9BF3" w14:textId="77777777" w:rsidR="00C84D1C" w:rsidRPr="00FD1708" w:rsidRDefault="00C84D1C" w:rsidP="001D6100">
            <w:pPr>
              <w:rPr>
                <w:rFonts w:ascii="Times New Roman" w:hAnsi="Times New Roman" w:cs="Times New Roman"/>
                <w:b/>
              </w:rPr>
            </w:pPr>
            <w:r w:rsidRPr="00FD1708">
              <w:rPr>
                <w:rFonts w:ascii="Times New Roman" w:hAnsi="Times New Roman" w:cs="Times New Roman"/>
                <w:b/>
              </w:rPr>
              <w:t>2</w:t>
            </w:r>
          </w:p>
          <w:p w14:paraId="3367C2FF" w14:textId="77777777" w:rsidR="00C84D1C" w:rsidRPr="00FD1708" w:rsidRDefault="00C84D1C" w:rsidP="001D6100">
            <w:pPr>
              <w:rPr>
                <w:rFonts w:ascii="Times New Roman" w:hAnsi="Times New Roman" w:cs="Times New Roman"/>
                <w:b/>
              </w:rPr>
            </w:pPr>
            <w:r w:rsidRPr="00FD1708">
              <w:rPr>
                <w:rFonts w:ascii="Times New Roman" w:hAnsi="Times New Roman" w:cs="Times New Roman"/>
                <w:b/>
              </w:rPr>
              <w:t>N=35,981</w:t>
            </w:r>
          </w:p>
        </w:tc>
        <w:tc>
          <w:tcPr>
            <w:tcW w:w="2126" w:type="dxa"/>
          </w:tcPr>
          <w:p w14:paraId="2EB08515" w14:textId="77777777" w:rsidR="00C84D1C" w:rsidRPr="00FD1708" w:rsidRDefault="00C84D1C" w:rsidP="001D6100">
            <w:pPr>
              <w:rPr>
                <w:rFonts w:ascii="Times New Roman" w:hAnsi="Times New Roman" w:cs="Times New Roman"/>
                <w:b/>
              </w:rPr>
            </w:pPr>
            <w:r w:rsidRPr="00FD1708">
              <w:rPr>
                <w:rFonts w:ascii="Times New Roman" w:hAnsi="Times New Roman" w:cs="Times New Roman"/>
                <w:b/>
              </w:rPr>
              <w:t>3</w:t>
            </w:r>
          </w:p>
          <w:p w14:paraId="44EE454E" w14:textId="77777777" w:rsidR="00C84D1C" w:rsidRPr="00FD1708" w:rsidRDefault="00C84D1C" w:rsidP="001D6100">
            <w:pPr>
              <w:rPr>
                <w:rFonts w:ascii="Times New Roman" w:hAnsi="Times New Roman" w:cs="Times New Roman"/>
                <w:b/>
              </w:rPr>
            </w:pPr>
            <w:r w:rsidRPr="00FD1708">
              <w:rPr>
                <w:rFonts w:ascii="Times New Roman" w:hAnsi="Times New Roman" w:cs="Times New Roman"/>
                <w:b/>
              </w:rPr>
              <w:t>N=33,775</w:t>
            </w:r>
          </w:p>
        </w:tc>
        <w:tc>
          <w:tcPr>
            <w:tcW w:w="1701" w:type="dxa"/>
          </w:tcPr>
          <w:p w14:paraId="03E5908A" w14:textId="77777777" w:rsidR="00C84D1C" w:rsidRPr="00FD1708" w:rsidRDefault="00C84D1C" w:rsidP="001D6100">
            <w:pPr>
              <w:rPr>
                <w:rFonts w:ascii="Times New Roman" w:hAnsi="Times New Roman" w:cs="Times New Roman"/>
                <w:b/>
              </w:rPr>
            </w:pPr>
            <w:r w:rsidRPr="00FD1708">
              <w:rPr>
                <w:rFonts w:ascii="Times New Roman" w:hAnsi="Times New Roman" w:cs="Times New Roman"/>
                <w:b/>
              </w:rPr>
              <w:t>4</w:t>
            </w:r>
          </w:p>
          <w:p w14:paraId="18E6B163" w14:textId="77777777" w:rsidR="00C84D1C" w:rsidRPr="00FD1708" w:rsidRDefault="00C84D1C" w:rsidP="001D6100">
            <w:pPr>
              <w:rPr>
                <w:rFonts w:ascii="Times New Roman" w:hAnsi="Times New Roman" w:cs="Times New Roman"/>
                <w:b/>
              </w:rPr>
            </w:pPr>
            <w:r w:rsidRPr="00FD1708">
              <w:rPr>
                <w:rFonts w:ascii="Times New Roman" w:hAnsi="Times New Roman" w:cs="Times New Roman"/>
                <w:b/>
              </w:rPr>
              <w:t>N=39,021</w:t>
            </w:r>
          </w:p>
        </w:tc>
        <w:tc>
          <w:tcPr>
            <w:tcW w:w="1985" w:type="dxa"/>
          </w:tcPr>
          <w:p w14:paraId="652FDFBB" w14:textId="77777777" w:rsidR="00C84D1C" w:rsidRPr="00FD1708" w:rsidRDefault="00C84D1C" w:rsidP="001D6100">
            <w:pPr>
              <w:rPr>
                <w:rFonts w:ascii="Times New Roman" w:hAnsi="Times New Roman" w:cs="Times New Roman"/>
                <w:b/>
              </w:rPr>
            </w:pPr>
            <w:r w:rsidRPr="00FD1708">
              <w:rPr>
                <w:rFonts w:ascii="Times New Roman" w:hAnsi="Times New Roman" w:cs="Times New Roman"/>
                <w:b/>
              </w:rPr>
              <w:t>5</w:t>
            </w:r>
          </w:p>
          <w:p w14:paraId="78A6EEAF" w14:textId="77777777" w:rsidR="00C84D1C" w:rsidRPr="00FD1708" w:rsidRDefault="00C84D1C" w:rsidP="001D6100">
            <w:pPr>
              <w:rPr>
                <w:rFonts w:ascii="Times New Roman" w:hAnsi="Times New Roman" w:cs="Times New Roman"/>
                <w:b/>
              </w:rPr>
            </w:pPr>
            <w:r w:rsidRPr="00FD1708">
              <w:rPr>
                <w:rFonts w:ascii="Times New Roman" w:hAnsi="Times New Roman" w:cs="Times New Roman"/>
                <w:b/>
              </w:rPr>
              <w:t>N=42,163</w:t>
            </w:r>
          </w:p>
        </w:tc>
      </w:tr>
      <w:tr w:rsidR="00C84D1C" w:rsidRPr="00FD1708" w14:paraId="0BF403F7" w14:textId="77777777" w:rsidTr="001D6100">
        <w:tc>
          <w:tcPr>
            <w:tcW w:w="4248" w:type="dxa"/>
          </w:tcPr>
          <w:p w14:paraId="53BE8D06" w14:textId="77777777" w:rsidR="00C84D1C" w:rsidRPr="00FD1708" w:rsidRDefault="00C84D1C" w:rsidP="001D6100">
            <w:pPr>
              <w:rPr>
                <w:rFonts w:ascii="Times New Roman" w:hAnsi="Times New Roman" w:cs="Times New Roman"/>
              </w:rPr>
            </w:pPr>
            <w:r w:rsidRPr="00FD1708">
              <w:rPr>
                <w:rFonts w:ascii="Times New Roman" w:hAnsi="Times New Roman" w:cs="Times New Roman"/>
              </w:rPr>
              <w:t>Age, mean (SD), years</w:t>
            </w:r>
          </w:p>
        </w:tc>
        <w:tc>
          <w:tcPr>
            <w:tcW w:w="1984" w:type="dxa"/>
          </w:tcPr>
          <w:p w14:paraId="50350994" w14:textId="7733F237" w:rsidR="00C84D1C" w:rsidRPr="00FD1708" w:rsidRDefault="00C84D1C" w:rsidP="001D6100">
            <w:pPr>
              <w:rPr>
                <w:rFonts w:ascii="Times New Roman" w:hAnsi="Times New Roman" w:cs="Times New Roman"/>
              </w:rPr>
            </w:pPr>
            <w:r w:rsidRPr="00FD1708">
              <w:rPr>
                <w:rFonts w:ascii="Times New Roman" w:hAnsi="Times New Roman" w:cs="Times New Roman"/>
              </w:rPr>
              <w:t>65</w:t>
            </w:r>
            <w:r w:rsidR="009235E7" w:rsidRPr="00FD1708">
              <w:rPr>
                <w:rFonts w:ascii="Times New Roman" w:hAnsi="Times New Roman" w:cs="Times New Roman"/>
              </w:rPr>
              <w:t>.</w:t>
            </w:r>
            <w:r w:rsidRPr="00FD1708">
              <w:rPr>
                <w:rFonts w:ascii="Times New Roman" w:hAnsi="Times New Roman" w:cs="Times New Roman"/>
              </w:rPr>
              <w:t>0 (13</w:t>
            </w:r>
            <w:r w:rsidR="009235E7" w:rsidRPr="00FD1708">
              <w:rPr>
                <w:rFonts w:ascii="Times New Roman" w:hAnsi="Times New Roman" w:cs="Times New Roman"/>
              </w:rPr>
              <w:t>.</w:t>
            </w:r>
            <w:r w:rsidRPr="00FD1708">
              <w:rPr>
                <w:rFonts w:ascii="Times New Roman" w:hAnsi="Times New Roman" w:cs="Times New Roman"/>
              </w:rPr>
              <w:t>7)</w:t>
            </w:r>
          </w:p>
        </w:tc>
        <w:tc>
          <w:tcPr>
            <w:tcW w:w="1843" w:type="dxa"/>
          </w:tcPr>
          <w:p w14:paraId="1DBD49E9" w14:textId="1B1BEC04" w:rsidR="00C84D1C" w:rsidRPr="00FD1708" w:rsidRDefault="00C84D1C" w:rsidP="001D6100">
            <w:pPr>
              <w:rPr>
                <w:rFonts w:ascii="Times New Roman" w:hAnsi="Times New Roman" w:cs="Times New Roman"/>
              </w:rPr>
            </w:pPr>
            <w:r w:rsidRPr="00FD1708">
              <w:rPr>
                <w:rFonts w:ascii="Times New Roman" w:hAnsi="Times New Roman" w:cs="Times New Roman"/>
              </w:rPr>
              <w:t>64</w:t>
            </w:r>
            <w:r w:rsidR="009235E7" w:rsidRPr="00FD1708">
              <w:rPr>
                <w:rFonts w:ascii="Times New Roman" w:hAnsi="Times New Roman" w:cs="Times New Roman"/>
              </w:rPr>
              <w:t>.</w:t>
            </w:r>
            <w:r w:rsidRPr="00FD1708">
              <w:rPr>
                <w:rFonts w:ascii="Times New Roman" w:hAnsi="Times New Roman" w:cs="Times New Roman"/>
              </w:rPr>
              <w:t>4 (13</w:t>
            </w:r>
            <w:r w:rsidR="009235E7" w:rsidRPr="00FD1708">
              <w:rPr>
                <w:rFonts w:ascii="Times New Roman" w:hAnsi="Times New Roman" w:cs="Times New Roman"/>
              </w:rPr>
              <w:t>.</w:t>
            </w:r>
            <w:r w:rsidRPr="00FD1708">
              <w:rPr>
                <w:rFonts w:ascii="Times New Roman" w:hAnsi="Times New Roman" w:cs="Times New Roman"/>
              </w:rPr>
              <w:t>7)</w:t>
            </w:r>
          </w:p>
        </w:tc>
        <w:tc>
          <w:tcPr>
            <w:tcW w:w="2126" w:type="dxa"/>
          </w:tcPr>
          <w:p w14:paraId="01C92CA4" w14:textId="36AC3090" w:rsidR="00C84D1C" w:rsidRPr="00FD1708" w:rsidRDefault="00C84D1C" w:rsidP="001D6100">
            <w:pPr>
              <w:rPr>
                <w:rFonts w:ascii="Times New Roman" w:hAnsi="Times New Roman" w:cs="Times New Roman"/>
              </w:rPr>
            </w:pPr>
            <w:r w:rsidRPr="00FD1708">
              <w:rPr>
                <w:rFonts w:ascii="Times New Roman" w:hAnsi="Times New Roman" w:cs="Times New Roman"/>
              </w:rPr>
              <w:t>64</w:t>
            </w:r>
            <w:r w:rsidR="009235E7" w:rsidRPr="00FD1708">
              <w:rPr>
                <w:rFonts w:ascii="Times New Roman" w:hAnsi="Times New Roman" w:cs="Times New Roman"/>
              </w:rPr>
              <w:t>.</w:t>
            </w:r>
            <w:r w:rsidRPr="00FD1708">
              <w:rPr>
                <w:rFonts w:ascii="Times New Roman" w:hAnsi="Times New Roman" w:cs="Times New Roman"/>
              </w:rPr>
              <w:t>0 (13</w:t>
            </w:r>
            <w:r w:rsidR="009235E7" w:rsidRPr="00FD1708">
              <w:rPr>
                <w:rFonts w:ascii="Times New Roman" w:hAnsi="Times New Roman" w:cs="Times New Roman"/>
              </w:rPr>
              <w:t>.</w:t>
            </w:r>
            <w:r w:rsidRPr="00FD1708">
              <w:rPr>
                <w:rFonts w:ascii="Times New Roman" w:hAnsi="Times New Roman" w:cs="Times New Roman"/>
              </w:rPr>
              <w:t>8)</w:t>
            </w:r>
          </w:p>
        </w:tc>
        <w:tc>
          <w:tcPr>
            <w:tcW w:w="1701" w:type="dxa"/>
          </w:tcPr>
          <w:p w14:paraId="1DC23D83" w14:textId="72435D0D" w:rsidR="00C84D1C" w:rsidRPr="00FD1708" w:rsidRDefault="00C84D1C" w:rsidP="001D6100">
            <w:pPr>
              <w:rPr>
                <w:rFonts w:ascii="Times New Roman" w:hAnsi="Times New Roman" w:cs="Times New Roman"/>
              </w:rPr>
            </w:pPr>
            <w:r w:rsidRPr="00FD1708">
              <w:rPr>
                <w:rFonts w:ascii="Times New Roman" w:hAnsi="Times New Roman" w:cs="Times New Roman"/>
              </w:rPr>
              <w:t>64</w:t>
            </w:r>
            <w:r w:rsidR="009235E7" w:rsidRPr="00FD1708">
              <w:rPr>
                <w:rFonts w:ascii="Times New Roman" w:hAnsi="Times New Roman" w:cs="Times New Roman"/>
              </w:rPr>
              <w:t>.</w:t>
            </w:r>
            <w:r w:rsidRPr="00FD1708">
              <w:rPr>
                <w:rFonts w:ascii="Times New Roman" w:hAnsi="Times New Roman" w:cs="Times New Roman"/>
              </w:rPr>
              <w:t>1 (13</w:t>
            </w:r>
            <w:r w:rsidR="009235E7" w:rsidRPr="00FD1708">
              <w:rPr>
                <w:rFonts w:ascii="Times New Roman" w:hAnsi="Times New Roman" w:cs="Times New Roman"/>
              </w:rPr>
              <w:t>.</w:t>
            </w:r>
            <w:r w:rsidRPr="00FD1708">
              <w:rPr>
                <w:rFonts w:ascii="Times New Roman" w:hAnsi="Times New Roman" w:cs="Times New Roman"/>
              </w:rPr>
              <w:t>5)</w:t>
            </w:r>
          </w:p>
        </w:tc>
        <w:tc>
          <w:tcPr>
            <w:tcW w:w="1985" w:type="dxa"/>
          </w:tcPr>
          <w:p w14:paraId="3FBE8B55" w14:textId="6A2E85FA" w:rsidR="00C84D1C" w:rsidRPr="00FD1708" w:rsidRDefault="00C84D1C" w:rsidP="001D6100">
            <w:pPr>
              <w:rPr>
                <w:rFonts w:ascii="Times New Roman" w:hAnsi="Times New Roman" w:cs="Times New Roman"/>
              </w:rPr>
            </w:pPr>
            <w:r w:rsidRPr="00FD1708">
              <w:rPr>
                <w:rFonts w:ascii="Times New Roman" w:hAnsi="Times New Roman" w:cs="Times New Roman"/>
              </w:rPr>
              <w:t>63</w:t>
            </w:r>
            <w:r w:rsidR="009235E7" w:rsidRPr="00FD1708">
              <w:rPr>
                <w:rFonts w:ascii="Times New Roman" w:hAnsi="Times New Roman" w:cs="Times New Roman"/>
              </w:rPr>
              <w:t>.</w:t>
            </w:r>
            <w:r w:rsidRPr="00FD1708">
              <w:rPr>
                <w:rFonts w:ascii="Times New Roman" w:hAnsi="Times New Roman" w:cs="Times New Roman"/>
              </w:rPr>
              <w:t>7 (13</w:t>
            </w:r>
            <w:r w:rsidR="009235E7" w:rsidRPr="00FD1708">
              <w:rPr>
                <w:rFonts w:ascii="Times New Roman" w:hAnsi="Times New Roman" w:cs="Times New Roman"/>
              </w:rPr>
              <w:t>.</w:t>
            </w:r>
            <w:r w:rsidRPr="00FD1708">
              <w:rPr>
                <w:rFonts w:ascii="Times New Roman" w:hAnsi="Times New Roman" w:cs="Times New Roman"/>
              </w:rPr>
              <w:t>6)</w:t>
            </w:r>
          </w:p>
        </w:tc>
      </w:tr>
      <w:tr w:rsidR="00C84D1C" w:rsidRPr="00FD1708" w14:paraId="7E26A6B8" w14:textId="77777777" w:rsidTr="001D6100">
        <w:tc>
          <w:tcPr>
            <w:tcW w:w="4248" w:type="dxa"/>
          </w:tcPr>
          <w:p w14:paraId="2B48C42B" w14:textId="77777777" w:rsidR="00C84D1C" w:rsidRPr="00FD1708" w:rsidRDefault="00C84D1C" w:rsidP="001D6100">
            <w:pPr>
              <w:rPr>
                <w:rFonts w:ascii="Times New Roman" w:hAnsi="Times New Roman" w:cs="Times New Roman"/>
                <w:b/>
              </w:rPr>
            </w:pPr>
            <w:r w:rsidRPr="00FD1708">
              <w:rPr>
                <w:rFonts w:ascii="Times New Roman" w:hAnsi="Times New Roman" w:cs="Times New Roman"/>
              </w:rPr>
              <w:t>Male</w:t>
            </w:r>
          </w:p>
        </w:tc>
        <w:tc>
          <w:tcPr>
            <w:tcW w:w="1984" w:type="dxa"/>
          </w:tcPr>
          <w:p w14:paraId="219A6A42" w14:textId="6BAA8C7A" w:rsidR="00C84D1C" w:rsidRPr="00FD1708" w:rsidRDefault="00C84D1C" w:rsidP="001D6100">
            <w:pPr>
              <w:rPr>
                <w:rFonts w:ascii="Times New Roman" w:hAnsi="Times New Roman" w:cs="Times New Roman"/>
              </w:rPr>
            </w:pPr>
            <w:r w:rsidRPr="00FD1708">
              <w:rPr>
                <w:rFonts w:ascii="Times New Roman" w:hAnsi="Times New Roman" w:cs="Times New Roman"/>
              </w:rPr>
              <w:t>19,767 (68</w:t>
            </w:r>
            <w:r w:rsidR="009235E7" w:rsidRPr="00FD1708">
              <w:rPr>
                <w:rFonts w:ascii="Times New Roman" w:hAnsi="Times New Roman" w:cs="Times New Roman"/>
              </w:rPr>
              <w:t>.</w:t>
            </w:r>
            <w:r w:rsidRPr="00FD1708">
              <w:rPr>
                <w:rFonts w:ascii="Times New Roman" w:hAnsi="Times New Roman" w:cs="Times New Roman"/>
              </w:rPr>
              <w:t>5)</w:t>
            </w:r>
          </w:p>
        </w:tc>
        <w:tc>
          <w:tcPr>
            <w:tcW w:w="1843" w:type="dxa"/>
          </w:tcPr>
          <w:p w14:paraId="3BEB2824" w14:textId="7EFC4B3C" w:rsidR="00C84D1C" w:rsidRPr="00FD1708" w:rsidRDefault="00C84D1C" w:rsidP="001D6100">
            <w:pPr>
              <w:rPr>
                <w:rFonts w:ascii="Times New Roman" w:hAnsi="Times New Roman" w:cs="Times New Roman"/>
              </w:rPr>
            </w:pPr>
            <w:r w:rsidRPr="00FD1708">
              <w:rPr>
                <w:rFonts w:ascii="Times New Roman" w:hAnsi="Times New Roman" w:cs="Times New Roman"/>
              </w:rPr>
              <w:t>25,166 (69</w:t>
            </w:r>
            <w:r w:rsidR="009235E7" w:rsidRPr="00FD1708">
              <w:rPr>
                <w:rFonts w:ascii="Times New Roman" w:hAnsi="Times New Roman" w:cs="Times New Roman"/>
              </w:rPr>
              <w:t>.</w:t>
            </w:r>
            <w:r w:rsidRPr="00FD1708">
              <w:rPr>
                <w:rFonts w:ascii="Times New Roman" w:hAnsi="Times New Roman" w:cs="Times New Roman"/>
              </w:rPr>
              <w:t>9)</w:t>
            </w:r>
          </w:p>
        </w:tc>
        <w:tc>
          <w:tcPr>
            <w:tcW w:w="2126" w:type="dxa"/>
          </w:tcPr>
          <w:p w14:paraId="476FAF77" w14:textId="22FA51C0" w:rsidR="00C84D1C" w:rsidRPr="00FD1708" w:rsidRDefault="00C84D1C" w:rsidP="001D6100">
            <w:pPr>
              <w:rPr>
                <w:rFonts w:ascii="Times New Roman" w:hAnsi="Times New Roman" w:cs="Times New Roman"/>
              </w:rPr>
            </w:pPr>
            <w:r w:rsidRPr="00FD1708">
              <w:rPr>
                <w:rFonts w:ascii="Times New Roman" w:hAnsi="Times New Roman" w:cs="Times New Roman"/>
              </w:rPr>
              <w:t>23,258 (68</w:t>
            </w:r>
            <w:r w:rsidR="009235E7" w:rsidRPr="00FD1708">
              <w:rPr>
                <w:rFonts w:ascii="Times New Roman" w:hAnsi="Times New Roman" w:cs="Times New Roman"/>
              </w:rPr>
              <w:t>.</w:t>
            </w:r>
            <w:r w:rsidRPr="00FD1708">
              <w:rPr>
                <w:rFonts w:ascii="Times New Roman" w:hAnsi="Times New Roman" w:cs="Times New Roman"/>
              </w:rPr>
              <w:t>9)</w:t>
            </w:r>
          </w:p>
        </w:tc>
        <w:tc>
          <w:tcPr>
            <w:tcW w:w="1701" w:type="dxa"/>
          </w:tcPr>
          <w:p w14:paraId="22AB3F86" w14:textId="57C30A97" w:rsidR="00C84D1C" w:rsidRPr="00FD1708" w:rsidRDefault="00C84D1C" w:rsidP="001D6100">
            <w:pPr>
              <w:rPr>
                <w:rFonts w:ascii="Times New Roman" w:hAnsi="Times New Roman" w:cs="Times New Roman"/>
              </w:rPr>
            </w:pPr>
            <w:r w:rsidRPr="00FD1708">
              <w:rPr>
                <w:rFonts w:ascii="Times New Roman" w:hAnsi="Times New Roman" w:cs="Times New Roman"/>
              </w:rPr>
              <w:t>27,641 (70</w:t>
            </w:r>
            <w:r w:rsidR="009235E7" w:rsidRPr="00FD1708">
              <w:rPr>
                <w:rFonts w:ascii="Times New Roman" w:hAnsi="Times New Roman" w:cs="Times New Roman"/>
              </w:rPr>
              <w:t>.</w:t>
            </w:r>
            <w:r w:rsidRPr="00FD1708">
              <w:rPr>
                <w:rFonts w:ascii="Times New Roman" w:hAnsi="Times New Roman" w:cs="Times New Roman"/>
              </w:rPr>
              <w:t>8)</w:t>
            </w:r>
          </w:p>
        </w:tc>
        <w:tc>
          <w:tcPr>
            <w:tcW w:w="1985" w:type="dxa"/>
          </w:tcPr>
          <w:p w14:paraId="1EB0C29C" w14:textId="1966566C" w:rsidR="00C84D1C" w:rsidRPr="00FD1708" w:rsidRDefault="00C84D1C" w:rsidP="001D6100">
            <w:pPr>
              <w:rPr>
                <w:rFonts w:ascii="Times New Roman" w:hAnsi="Times New Roman" w:cs="Times New Roman"/>
              </w:rPr>
            </w:pPr>
            <w:r w:rsidRPr="00FD1708">
              <w:rPr>
                <w:rFonts w:ascii="Times New Roman" w:hAnsi="Times New Roman" w:cs="Times New Roman"/>
              </w:rPr>
              <w:t>30,029 (71</w:t>
            </w:r>
            <w:r w:rsidR="009235E7" w:rsidRPr="00FD1708">
              <w:rPr>
                <w:rFonts w:ascii="Times New Roman" w:hAnsi="Times New Roman" w:cs="Times New Roman"/>
              </w:rPr>
              <w:t>.</w:t>
            </w:r>
            <w:r w:rsidRPr="00FD1708">
              <w:rPr>
                <w:rFonts w:ascii="Times New Roman" w:hAnsi="Times New Roman" w:cs="Times New Roman"/>
              </w:rPr>
              <w:t>2)</w:t>
            </w:r>
          </w:p>
        </w:tc>
      </w:tr>
      <w:tr w:rsidR="00C84D1C" w:rsidRPr="00FD1708" w14:paraId="05724586" w14:textId="77777777" w:rsidTr="001D6100">
        <w:tc>
          <w:tcPr>
            <w:tcW w:w="4248" w:type="dxa"/>
          </w:tcPr>
          <w:p w14:paraId="2BD6EF0F" w14:textId="77777777" w:rsidR="00C84D1C" w:rsidRPr="00FD1708" w:rsidRDefault="00C84D1C" w:rsidP="001D6100">
            <w:pPr>
              <w:rPr>
                <w:rFonts w:ascii="Times New Roman" w:hAnsi="Times New Roman" w:cs="Times New Roman"/>
                <w:b/>
              </w:rPr>
            </w:pPr>
            <w:r w:rsidRPr="00FD1708">
              <w:rPr>
                <w:rFonts w:ascii="Times New Roman" w:hAnsi="Times New Roman" w:cs="Times New Roman"/>
              </w:rPr>
              <w:t>Deprivation (IMD score), median (IQR)</w:t>
            </w:r>
          </w:p>
        </w:tc>
        <w:tc>
          <w:tcPr>
            <w:tcW w:w="1984" w:type="dxa"/>
          </w:tcPr>
          <w:p w14:paraId="6F9DE2FF" w14:textId="453D7C3E" w:rsidR="00C84D1C" w:rsidRPr="00FD1708" w:rsidRDefault="00C84D1C" w:rsidP="001D6100">
            <w:pPr>
              <w:rPr>
                <w:rFonts w:ascii="Times New Roman" w:hAnsi="Times New Roman" w:cs="Times New Roman"/>
              </w:rPr>
            </w:pPr>
            <w:r w:rsidRPr="00FD1708">
              <w:rPr>
                <w:rFonts w:ascii="Times New Roman" w:hAnsi="Times New Roman" w:cs="Times New Roman"/>
              </w:rPr>
              <w:t>17</w:t>
            </w:r>
            <w:r w:rsidR="009235E7" w:rsidRPr="00FD1708">
              <w:rPr>
                <w:rFonts w:ascii="Times New Roman" w:hAnsi="Times New Roman" w:cs="Times New Roman"/>
              </w:rPr>
              <w:t>.</w:t>
            </w:r>
            <w:r w:rsidRPr="00FD1708">
              <w:rPr>
                <w:rFonts w:ascii="Times New Roman" w:hAnsi="Times New Roman" w:cs="Times New Roman"/>
              </w:rPr>
              <w:t>7 (10</w:t>
            </w:r>
            <w:r w:rsidR="009235E7" w:rsidRPr="00FD1708">
              <w:rPr>
                <w:rFonts w:ascii="Times New Roman" w:hAnsi="Times New Roman" w:cs="Times New Roman"/>
              </w:rPr>
              <w:t>.</w:t>
            </w:r>
            <w:r w:rsidRPr="00FD1708">
              <w:rPr>
                <w:rFonts w:ascii="Times New Roman" w:hAnsi="Times New Roman" w:cs="Times New Roman"/>
              </w:rPr>
              <w:t>6 -30</w:t>
            </w:r>
            <w:r w:rsidR="009235E7" w:rsidRPr="00FD1708">
              <w:rPr>
                <w:rFonts w:ascii="Times New Roman" w:hAnsi="Times New Roman" w:cs="Times New Roman"/>
              </w:rPr>
              <w:t>.</w:t>
            </w:r>
            <w:r w:rsidRPr="00FD1708">
              <w:rPr>
                <w:rFonts w:ascii="Times New Roman" w:hAnsi="Times New Roman" w:cs="Times New Roman"/>
              </w:rPr>
              <w:t>1)</w:t>
            </w:r>
          </w:p>
        </w:tc>
        <w:tc>
          <w:tcPr>
            <w:tcW w:w="1843" w:type="dxa"/>
          </w:tcPr>
          <w:p w14:paraId="171A3498" w14:textId="7CDDDC4B" w:rsidR="00C84D1C" w:rsidRPr="00FD1708" w:rsidRDefault="00C84D1C" w:rsidP="001D6100">
            <w:pPr>
              <w:rPr>
                <w:rFonts w:ascii="Times New Roman" w:hAnsi="Times New Roman" w:cs="Times New Roman"/>
              </w:rPr>
            </w:pPr>
            <w:r w:rsidRPr="00FD1708">
              <w:rPr>
                <w:rFonts w:ascii="Times New Roman" w:hAnsi="Times New Roman" w:cs="Times New Roman"/>
              </w:rPr>
              <w:t>16</w:t>
            </w:r>
            <w:r w:rsidR="009235E7" w:rsidRPr="00FD1708">
              <w:rPr>
                <w:rFonts w:ascii="Times New Roman" w:hAnsi="Times New Roman" w:cs="Times New Roman"/>
              </w:rPr>
              <w:t>.</w:t>
            </w:r>
            <w:r w:rsidRPr="00FD1708">
              <w:rPr>
                <w:rFonts w:ascii="Times New Roman" w:hAnsi="Times New Roman" w:cs="Times New Roman"/>
              </w:rPr>
              <w:t>5 (9</w:t>
            </w:r>
            <w:r w:rsidR="009235E7" w:rsidRPr="00FD1708">
              <w:rPr>
                <w:rFonts w:ascii="Times New Roman" w:hAnsi="Times New Roman" w:cs="Times New Roman"/>
              </w:rPr>
              <w:t>.</w:t>
            </w:r>
            <w:r w:rsidRPr="00FD1708">
              <w:rPr>
                <w:rFonts w:ascii="Times New Roman" w:hAnsi="Times New Roman" w:cs="Times New Roman"/>
              </w:rPr>
              <w:t>5-28</w:t>
            </w:r>
            <w:r w:rsidR="009235E7" w:rsidRPr="00FD1708">
              <w:rPr>
                <w:rFonts w:ascii="Times New Roman" w:hAnsi="Times New Roman" w:cs="Times New Roman"/>
              </w:rPr>
              <w:t>.</w:t>
            </w:r>
            <w:r w:rsidRPr="00FD1708">
              <w:rPr>
                <w:rFonts w:ascii="Times New Roman" w:hAnsi="Times New Roman" w:cs="Times New Roman"/>
              </w:rPr>
              <w:t>4)</w:t>
            </w:r>
          </w:p>
        </w:tc>
        <w:tc>
          <w:tcPr>
            <w:tcW w:w="2126" w:type="dxa"/>
          </w:tcPr>
          <w:p w14:paraId="63606AAE" w14:textId="7E229FD6" w:rsidR="00C84D1C" w:rsidRPr="00FD1708" w:rsidRDefault="00C84D1C" w:rsidP="001D6100">
            <w:pPr>
              <w:rPr>
                <w:rFonts w:ascii="Times New Roman" w:hAnsi="Times New Roman" w:cs="Times New Roman"/>
              </w:rPr>
            </w:pPr>
            <w:r w:rsidRPr="00FD1708">
              <w:rPr>
                <w:rFonts w:ascii="Times New Roman" w:hAnsi="Times New Roman" w:cs="Times New Roman"/>
              </w:rPr>
              <w:t>20</w:t>
            </w:r>
            <w:r w:rsidR="009235E7" w:rsidRPr="00FD1708">
              <w:rPr>
                <w:rFonts w:ascii="Times New Roman" w:hAnsi="Times New Roman" w:cs="Times New Roman"/>
              </w:rPr>
              <w:t>.</w:t>
            </w:r>
            <w:r w:rsidRPr="00FD1708">
              <w:rPr>
                <w:rFonts w:ascii="Times New Roman" w:hAnsi="Times New Roman" w:cs="Times New Roman"/>
              </w:rPr>
              <w:t>1 (11</w:t>
            </w:r>
            <w:r w:rsidR="009235E7" w:rsidRPr="00FD1708">
              <w:rPr>
                <w:rFonts w:ascii="Times New Roman" w:hAnsi="Times New Roman" w:cs="Times New Roman"/>
              </w:rPr>
              <w:t>.</w:t>
            </w:r>
            <w:r w:rsidRPr="00FD1708">
              <w:rPr>
                <w:rFonts w:ascii="Times New Roman" w:hAnsi="Times New Roman" w:cs="Times New Roman"/>
              </w:rPr>
              <w:t>6-35</w:t>
            </w:r>
            <w:r w:rsidR="009235E7" w:rsidRPr="00FD1708">
              <w:rPr>
                <w:rFonts w:ascii="Times New Roman" w:hAnsi="Times New Roman" w:cs="Times New Roman"/>
              </w:rPr>
              <w:t>.</w:t>
            </w:r>
            <w:r w:rsidRPr="00FD1708">
              <w:rPr>
                <w:rFonts w:ascii="Times New Roman" w:hAnsi="Times New Roman" w:cs="Times New Roman"/>
              </w:rPr>
              <w:t>1)</w:t>
            </w:r>
          </w:p>
        </w:tc>
        <w:tc>
          <w:tcPr>
            <w:tcW w:w="1701" w:type="dxa"/>
          </w:tcPr>
          <w:p w14:paraId="04E98FA6" w14:textId="2E4531B8" w:rsidR="00C84D1C" w:rsidRPr="00FD1708" w:rsidRDefault="00C84D1C" w:rsidP="001D6100">
            <w:pPr>
              <w:rPr>
                <w:rFonts w:ascii="Times New Roman" w:hAnsi="Times New Roman" w:cs="Times New Roman"/>
              </w:rPr>
            </w:pPr>
            <w:r w:rsidRPr="00FD1708">
              <w:rPr>
                <w:rFonts w:ascii="Times New Roman" w:hAnsi="Times New Roman" w:cs="Times New Roman"/>
              </w:rPr>
              <w:t>17</w:t>
            </w:r>
            <w:r w:rsidR="009235E7" w:rsidRPr="00FD1708">
              <w:rPr>
                <w:rFonts w:ascii="Times New Roman" w:hAnsi="Times New Roman" w:cs="Times New Roman"/>
              </w:rPr>
              <w:t>.</w:t>
            </w:r>
            <w:r w:rsidRPr="00FD1708">
              <w:rPr>
                <w:rFonts w:ascii="Times New Roman" w:hAnsi="Times New Roman" w:cs="Times New Roman"/>
              </w:rPr>
              <w:t>0 (9</w:t>
            </w:r>
            <w:r w:rsidR="009235E7" w:rsidRPr="00FD1708">
              <w:rPr>
                <w:rFonts w:ascii="Times New Roman" w:hAnsi="Times New Roman" w:cs="Times New Roman"/>
              </w:rPr>
              <w:t>.</w:t>
            </w:r>
            <w:r w:rsidRPr="00FD1708">
              <w:rPr>
                <w:rFonts w:ascii="Times New Roman" w:hAnsi="Times New Roman" w:cs="Times New Roman"/>
              </w:rPr>
              <w:t>9-30</w:t>
            </w:r>
            <w:r w:rsidR="009235E7" w:rsidRPr="00FD1708">
              <w:rPr>
                <w:rFonts w:ascii="Times New Roman" w:hAnsi="Times New Roman" w:cs="Times New Roman"/>
              </w:rPr>
              <w:t>.</w:t>
            </w:r>
            <w:r w:rsidRPr="00FD1708">
              <w:rPr>
                <w:rFonts w:ascii="Times New Roman" w:hAnsi="Times New Roman" w:cs="Times New Roman"/>
              </w:rPr>
              <w:t>2)</w:t>
            </w:r>
          </w:p>
        </w:tc>
        <w:tc>
          <w:tcPr>
            <w:tcW w:w="1985" w:type="dxa"/>
          </w:tcPr>
          <w:p w14:paraId="0F387F24" w14:textId="6ACA10B5" w:rsidR="00C84D1C" w:rsidRPr="00FD1708" w:rsidRDefault="00C84D1C" w:rsidP="001D6100">
            <w:pPr>
              <w:rPr>
                <w:rFonts w:ascii="Times New Roman" w:hAnsi="Times New Roman" w:cs="Times New Roman"/>
              </w:rPr>
            </w:pPr>
            <w:r w:rsidRPr="00FD1708">
              <w:rPr>
                <w:rFonts w:ascii="Times New Roman" w:hAnsi="Times New Roman" w:cs="Times New Roman"/>
              </w:rPr>
              <w:t>17</w:t>
            </w:r>
            <w:r w:rsidR="009235E7" w:rsidRPr="00FD1708">
              <w:rPr>
                <w:rFonts w:ascii="Times New Roman" w:hAnsi="Times New Roman" w:cs="Times New Roman"/>
              </w:rPr>
              <w:t>.</w:t>
            </w:r>
            <w:r w:rsidRPr="00FD1708">
              <w:rPr>
                <w:rFonts w:ascii="Times New Roman" w:hAnsi="Times New Roman" w:cs="Times New Roman"/>
              </w:rPr>
              <w:t>5 (9</w:t>
            </w:r>
            <w:r w:rsidR="009235E7" w:rsidRPr="00FD1708">
              <w:rPr>
                <w:rFonts w:ascii="Times New Roman" w:hAnsi="Times New Roman" w:cs="Times New Roman"/>
              </w:rPr>
              <w:t>.</w:t>
            </w:r>
            <w:r w:rsidRPr="00FD1708">
              <w:rPr>
                <w:rFonts w:ascii="Times New Roman" w:hAnsi="Times New Roman" w:cs="Times New Roman"/>
              </w:rPr>
              <w:t>7-32</w:t>
            </w:r>
            <w:r w:rsidR="009235E7" w:rsidRPr="00FD1708">
              <w:rPr>
                <w:rFonts w:ascii="Times New Roman" w:hAnsi="Times New Roman" w:cs="Times New Roman"/>
              </w:rPr>
              <w:t>.</w:t>
            </w:r>
            <w:r w:rsidRPr="00FD1708">
              <w:rPr>
                <w:rFonts w:ascii="Times New Roman" w:hAnsi="Times New Roman" w:cs="Times New Roman"/>
              </w:rPr>
              <w:t>4)</w:t>
            </w:r>
          </w:p>
        </w:tc>
      </w:tr>
      <w:tr w:rsidR="00C84D1C" w:rsidRPr="00FD1708" w14:paraId="14212009" w14:textId="77777777" w:rsidTr="001D6100">
        <w:tc>
          <w:tcPr>
            <w:tcW w:w="4248" w:type="dxa"/>
          </w:tcPr>
          <w:p w14:paraId="0BE1D710" w14:textId="77777777" w:rsidR="00C84D1C" w:rsidRPr="00FD1708" w:rsidRDefault="00C84D1C" w:rsidP="001D6100">
            <w:pPr>
              <w:rPr>
                <w:rFonts w:ascii="Times New Roman" w:hAnsi="Times New Roman" w:cs="Times New Roman"/>
                <w:b/>
              </w:rPr>
            </w:pPr>
            <w:r w:rsidRPr="00FD1708">
              <w:rPr>
                <w:rFonts w:ascii="Times New Roman" w:hAnsi="Times New Roman" w:cs="Times New Roman"/>
                <w:b/>
              </w:rPr>
              <w:t xml:space="preserve">Year of admission   </w:t>
            </w:r>
          </w:p>
        </w:tc>
        <w:tc>
          <w:tcPr>
            <w:tcW w:w="1984" w:type="dxa"/>
          </w:tcPr>
          <w:p w14:paraId="720428D2" w14:textId="77777777" w:rsidR="00C84D1C" w:rsidRPr="00FD1708" w:rsidRDefault="00C84D1C" w:rsidP="001D6100">
            <w:pPr>
              <w:rPr>
                <w:rFonts w:ascii="Times New Roman" w:hAnsi="Times New Roman" w:cs="Times New Roman"/>
              </w:rPr>
            </w:pPr>
          </w:p>
        </w:tc>
        <w:tc>
          <w:tcPr>
            <w:tcW w:w="1843" w:type="dxa"/>
          </w:tcPr>
          <w:p w14:paraId="249F0058" w14:textId="77777777" w:rsidR="00C84D1C" w:rsidRPr="00FD1708" w:rsidRDefault="00C84D1C" w:rsidP="001D6100">
            <w:pPr>
              <w:rPr>
                <w:rFonts w:ascii="Times New Roman" w:hAnsi="Times New Roman" w:cs="Times New Roman"/>
              </w:rPr>
            </w:pPr>
          </w:p>
        </w:tc>
        <w:tc>
          <w:tcPr>
            <w:tcW w:w="2126" w:type="dxa"/>
          </w:tcPr>
          <w:p w14:paraId="02DCF3C8" w14:textId="77777777" w:rsidR="00C84D1C" w:rsidRPr="00FD1708" w:rsidRDefault="00C84D1C" w:rsidP="001D6100">
            <w:pPr>
              <w:rPr>
                <w:rFonts w:ascii="Times New Roman" w:hAnsi="Times New Roman" w:cs="Times New Roman"/>
                <w:b/>
              </w:rPr>
            </w:pPr>
          </w:p>
        </w:tc>
        <w:tc>
          <w:tcPr>
            <w:tcW w:w="1701" w:type="dxa"/>
          </w:tcPr>
          <w:p w14:paraId="718101E4" w14:textId="77777777" w:rsidR="00C84D1C" w:rsidRPr="00FD1708" w:rsidRDefault="00C84D1C" w:rsidP="001D6100">
            <w:pPr>
              <w:rPr>
                <w:rFonts w:ascii="Times New Roman" w:hAnsi="Times New Roman" w:cs="Times New Roman"/>
                <w:b/>
              </w:rPr>
            </w:pPr>
          </w:p>
        </w:tc>
        <w:tc>
          <w:tcPr>
            <w:tcW w:w="1985" w:type="dxa"/>
          </w:tcPr>
          <w:p w14:paraId="7D32778C" w14:textId="77777777" w:rsidR="00C84D1C" w:rsidRPr="00FD1708" w:rsidRDefault="00C84D1C" w:rsidP="001D6100">
            <w:pPr>
              <w:rPr>
                <w:rFonts w:ascii="Times New Roman" w:hAnsi="Times New Roman" w:cs="Times New Roman"/>
                <w:b/>
              </w:rPr>
            </w:pPr>
          </w:p>
        </w:tc>
      </w:tr>
      <w:tr w:rsidR="00C84D1C" w:rsidRPr="00FD1708" w14:paraId="1F6CB57C" w14:textId="77777777" w:rsidTr="001D6100">
        <w:tc>
          <w:tcPr>
            <w:tcW w:w="4248" w:type="dxa"/>
          </w:tcPr>
          <w:p w14:paraId="55D6BB94" w14:textId="77777777" w:rsidR="00C84D1C" w:rsidRPr="00FD1708" w:rsidRDefault="00C84D1C" w:rsidP="001D6100">
            <w:pPr>
              <w:rPr>
                <w:rFonts w:ascii="Times New Roman" w:hAnsi="Times New Roman" w:cs="Times New Roman"/>
              </w:rPr>
            </w:pPr>
            <w:r w:rsidRPr="00FD1708">
              <w:rPr>
                <w:rFonts w:ascii="Times New Roman" w:hAnsi="Times New Roman" w:cs="Times New Roman"/>
              </w:rPr>
              <w:t>2007</w:t>
            </w:r>
          </w:p>
        </w:tc>
        <w:tc>
          <w:tcPr>
            <w:tcW w:w="1984" w:type="dxa"/>
          </w:tcPr>
          <w:p w14:paraId="29E71374" w14:textId="640079E2" w:rsidR="00C84D1C" w:rsidRPr="00FD1708" w:rsidRDefault="00C84D1C" w:rsidP="001D6100">
            <w:pPr>
              <w:rPr>
                <w:rFonts w:ascii="Times New Roman" w:hAnsi="Times New Roman" w:cs="Times New Roman"/>
              </w:rPr>
            </w:pPr>
            <w:r w:rsidRPr="00FD1708">
              <w:rPr>
                <w:rFonts w:ascii="Times New Roman" w:hAnsi="Times New Roman" w:cs="Times New Roman"/>
              </w:rPr>
              <w:t>5,090 (17</w:t>
            </w:r>
            <w:r w:rsidR="009235E7" w:rsidRPr="00FD1708">
              <w:rPr>
                <w:rFonts w:ascii="Times New Roman" w:hAnsi="Times New Roman" w:cs="Times New Roman"/>
              </w:rPr>
              <w:t>.</w:t>
            </w:r>
            <w:r w:rsidRPr="00FD1708">
              <w:rPr>
                <w:rFonts w:ascii="Times New Roman" w:hAnsi="Times New Roman" w:cs="Times New Roman"/>
              </w:rPr>
              <w:t>6)</w:t>
            </w:r>
          </w:p>
        </w:tc>
        <w:tc>
          <w:tcPr>
            <w:tcW w:w="1843" w:type="dxa"/>
          </w:tcPr>
          <w:p w14:paraId="20E21831" w14:textId="1348DA36" w:rsidR="00C84D1C" w:rsidRPr="00FD1708" w:rsidRDefault="00C84D1C" w:rsidP="001D6100">
            <w:pPr>
              <w:rPr>
                <w:rFonts w:ascii="Times New Roman" w:hAnsi="Times New Roman" w:cs="Times New Roman"/>
              </w:rPr>
            </w:pPr>
            <w:r w:rsidRPr="00FD1708">
              <w:rPr>
                <w:rFonts w:ascii="Times New Roman" w:hAnsi="Times New Roman" w:cs="Times New Roman"/>
              </w:rPr>
              <w:t>5,398 (15</w:t>
            </w:r>
            <w:r w:rsidR="009235E7" w:rsidRPr="00FD1708">
              <w:rPr>
                <w:rFonts w:ascii="Times New Roman" w:hAnsi="Times New Roman" w:cs="Times New Roman"/>
              </w:rPr>
              <w:t>.</w:t>
            </w:r>
            <w:r w:rsidRPr="00FD1708">
              <w:rPr>
                <w:rFonts w:ascii="Times New Roman" w:hAnsi="Times New Roman" w:cs="Times New Roman"/>
              </w:rPr>
              <w:t>0)</w:t>
            </w:r>
          </w:p>
        </w:tc>
        <w:tc>
          <w:tcPr>
            <w:tcW w:w="2126" w:type="dxa"/>
          </w:tcPr>
          <w:p w14:paraId="1CC6DB7B" w14:textId="1C7AACA9" w:rsidR="00C84D1C" w:rsidRPr="00FD1708" w:rsidRDefault="00C84D1C" w:rsidP="001D6100">
            <w:pPr>
              <w:rPr>
                <w:rFonts w:ascii="Times New Roman" w:hAnsi="Times New Roman" w:cs="Times New Roman"/>
              </w:rPr>
            </w:pPr>
            <w:r w:rsidRPr="00FD1708">
              <w:rPr>
                <w:rFonts w:ascii="Times New Roman" w:hAnsi="Times New Roman" w:cs="Times New Roman"/>
              </w:rPr>
              <w:t>4,607 (13</w:t>
            </w:r>
            <w:r w:rsidR="009235E7" w:rsidRPr="00FD1708">
              <w:rPr>
                <w:rFonts w:ascii="Times New Roman" w:hAnsi="Times New Roman" w:cs="Times New Roman"/>
              </w:rPr>
              <w:t>.</w:t>
            </w:r>
            <w:r w:rsidRPr="00FD1708">
              <w:rPr>
                <w:rFonts w:ascii="Times New Roman" w:hAnsi="Times New Roman" w:cs="Times New Roman"/>
              </w:rPr>
              <w:t>6)</w:t>
            </w:r>
          </w:p>
        </w:tc>
        <w:tc>
          <w:tcPr>
            <w:tcW w:w="1701" w:type="dxa"/>
          </w:tcPr>
          <w:p w14:paraId="13DEC2B2" w14:textId="5F7CE7AE" w:rsidR="00C84D1C" w:rsidRPr="00FD1708" w:rsidRDefault="00C84D1C" w:rsidP="001D6100">
            <w:pPr>
              <w:rPr>
                <w:rFonts w:ascii="Times New Roman" w:hAnsi="Times New Roman" w:cs="Times New Roman"/>
              </w:rPr>
            </w:pPr>
            <w:r w:rsidRPr="00FD1708">
              <w:rPr>
                <w:rFonts w:ascii="Times New Roman" w:hAnsi="Times New Roman" w:cs="Times New Roman"/>
              </w:rPr>
              <w:t>5,228 (13</w:t>
            </w:r>
            <w:r w:rsidR="009235E7" w:rsidRPr="00FD1708">
              <w:rPr>
                <w:rFonts w:ascii="Times New Roman" w:hAnsi="Times New Roman" w:cs="Times New Roman"/>
              </w:rPr>
              <w:t>.</w:t>
            </w:r>
            <w:r w:rsidRPr="00FD1708">
              <w:rPr>
                <w:rFonts w:ascii="Times New Roman" w:hAnsi="Times New Roman" w:cs="Times New Roman"/>
              </w:rPr>
              <w:t>4)</w:t>
            </w:r>
          </w:p>
        </w:tc>
        <w:tc>
          <w:tcPr>
            <w:tcW w:w="1985" w:type="dxa"/>
          </w:tcPr>
          <w:p w14:paraId="63DFE54D" w14:textId="4B05597A" w:rsidR="00C84D1C" w:rsidRPr="00FD1708" w:rsidRDefault="00C84D1C" w:rsidP="001D6100">
            <w:pPr>
              <w:rPr>
                <w:rFonts w:ascii="Times New Roman" w:hAnsi="Times New Roman" w:cs="Times New Roman"/>
              </w:rPr>
            </w:pPr>
            <w:r w:rsidRPr="00FD1708">
              <w:rPr>
                <w:rFonts w:ascii="Times New Roman" w:hAnsi="Times New Roman" w:cs="Times New Roman"/>
              </w:rPr>
              <w:t>4,703 (11</w:t>
            </w:r>
            <w:r w:rsidR="009235E7" w:rsidRPr="00FD1708">
              <w:rPr>
                <w:rFonts w:ascii="Times New Roman" w:hAnsi="Times New Roman" w:cs="Times New Roman"/>
              </w:rPr>
              <w:t>.</w:t>
            </w:r>
            <w:r w:rsidRPr="00FD1708">
              <w:rPr>
                <w:rFonts w:ascii="Times New Roman" w:hAnsi="Times New Roman" w:cs="Times New Roman"/>
              </w:rPr>
              <w:t>2)</w:t>
            </w:r>
          </w:p>
        </w:tc>
      </w:tr>
      <w:tr w:rsidR="00C84D1C" w:rsidRPr="00FD1708" w14:paraId="7E771503" w14:textId="77777777" w:rsidTr="001D6100">
        <w:tc>
          <w:tcPr>
            <w:tcW w:w="4248" w:type="dxa"/>
          </w:tcPr>
          <w:p w14:paraId="287B08DA" w14:textId="77777777" w:rsidR="00C84D1C" w:rsidRPr="00FD1708" w:rsidRDefault="00C84D1C" w:rsidP="001D6100">
            <w:pPr>
              <w:rPr>
                <w:rFonts w:ascii="Times New Roman" w:hAnsi="Times New Roman" w:cs="Times New Roman"/>
              </w:rPr>
            </w:pPr>
            <w:r w:rsidRPr="00FD1708">
              <w:rPr>
                <w:rFonts w:ascii="Times New Roman" w:hAnsi="Times New Roman" w:cs="Times New Roman"/>
              </w:rPr>
              <w:t>2008</w:t>
            </w:r>
          </w:p>
        </w:tc>
        <w:tc>
          <w:tcPr>
            <w:tcW w:w="1984" w:type="dxa"/>
          </w:tcPr>
          <w:p w14:paraId="130F4C85" w14:textId="553F329A" w:rsidR="00C84D1C" w:rsidRPr="00FD1708" w:rsidRDefault="00C84D1C" w:rsidP="001D6100">
            <w:pPr>
              <w:rPr>
                <w:rFonts w:ascii="Times New Roman" w:hAnsi="Times New Roman" w:cs="Times New Roman"/>
              </w:rPr>
            </w:pPr>
            <w:r w:rsidRPr="00FD1708">
              <w:rPr>
                <w:rFonts w:ascii="Times New Roman" w:hAnsi="Times New Roman" w:cs="Times New Roman"/>
              </w:rPr>
              <w:t>4,905 (17</w:t>
            </w:r>
            <w:r w:rsidR="009235E7" w:rsidRPr="00FD1708">
              <w:rPr>
                <w:rFonts w:ascii="Times New Roman" w:hAnsi="Times New Roman" w:cs="Times New Roman"/>
              </w:rPr>
              <w:t>.</w:t>
            </w:r>
            <w:r w:rsidRPr="00FD1708">
              <w:rPr>
                <w:rFonts w:ascii="Times New Roman" w:hAnsi="Times New Roman" w:cs="Times New Roman"/>
              </w:rPr>
              <w:t>0)</w:t>
            </w:r>
          </w:p>
        </w:tc>
        <w:tc>
          <w:tcPr>
            <w:tcW w:w="1843" w:type="dxa"/>
          </w:tcPr>
          <w:p w14:paraId="4CF73C11" w14:textId="300E15C8" w:rsidR="00C84D1C" w:rsidRPr="00FD1708" w:rsidRDefault="00C84D1C" w:rsidP="001D6100">
            <w:pPr>
              <w:rPr>
                <w:rFonts w:ascii="Times New Roman" w:hAnsi="Times New Roman" w:cs="Times New Roman"/>
              </w:rPr>
            </w:pPr>
            <w:r w:rsidRPr="00FD1708">
              <w:rPr>
                <w:rFonts w:ascii="Times New Roman" w:hAnsi="Times New Roman" w:cs="Times New Roman"/>
              </w:rPr>
              <w:t>5,026 (14</w:t>
            </w:r>
            <w:r w:rsidR="009235E7" w:rsidRPr="00FD1708">
              <w:rPr>
                <w:rFonts w:ascii="Times New Roman" w:hAnsi="Times New Roman" w:cs="Times New Roman"/>
              </w:rPr>
              <w:t>.</w:t>
            </w:r>
            <w:r w:rsidRPr="00FD1708">
              <w:rPr>
                <w:rFonts w:ascii="Times New Roman" w:hAnsi="Times New Roman" w:cs="Times New Roman"/>
              </w:rPr>
              <w:t xml:space="preserve">0)  </w:t>
            </w:r>
          </w:p>
        </w:tc>
        <w:tc>
          <w:tcPr>
            <w:tcW w:w="2126" w:type="dxa"/>
          </w:tcPr>
          <w:p w14:paraId="43C84964" w14:textId="1CC64AB6" w:rsidR="00C84D1C" w:rsidRPr="00FD1708" w:rsidRDefault="00C84D1C" w:rsidP="001D6100">
            <w:pPr>
              <w:rPr>
                <w:rFonts w:ascii="Times New Roman" w:hAnsi="Times New Roman" w:cs="Times New Roman"/>
              </w:rPr>
            </w:pPr>
            <w:r w:rsidRPr="00FD1708">
              <w:rPr>
                <w:rFonts w:ascii="Times New Roman" w:hAnsi="Times New Roman" w:cs="Times New Roman"/>
              </w:rPr>
              <w:t>4,675 (13</w:t>
            </w:r>
            <w:r w:rsidR="009235E7" w:rsidRPr="00FD1708">
              <w:rPr>
                <w:rFonts w:ascii="Times New Roman" w:hAnsi="Times New Roman" w:cs="Times New Roman"/>
              </w:rPr>
              <w:t>.</w:t>
            </w:r>
            <w:r w:rsidRPr="00FD1708">
              <w:rPr>
                <w:rFonts w:ascii="Times New Roman" w:hAnsi="Times New Roman" w:cs="Times New Roman"/>
              </w:rPr>
              <w:t>8)</w:t>
            </w:r>
          </w:p>
        </w:tc>
        <w:tc>
          <w:tcPr>
            <w:tcW w:w="1701" w:type="dxa"/>
          </w:tcPr>
          <w:p w14:paraId="75B46CC6" w14:textId="1E803363" w:rsidR="00C84D1C" w:rsidRPr="00FD1708" w:rsidRDefault="00C84D1C" w:rsidP="001D6100">
            <w:pPr>
              <w:rPr>
                <w:rFonts w:ascii="Times New Roman" w:hAnsi="Times New Roman" w:cs="Times New Roman"/>
              </w:rPr>
            </w:pPr>
            <w:r w:rsidRPr="00FD1708">
              <w:rPr>
                <w:rFonts w:ascii="Times New Roman" w:hAnsi="Times New Roman" w:cs="Times New Roman"/>
              </w:rPr>
              <w:t>5,956 (15</w:t>
            </w:r>
            <w:r w:rsidR="009235E7" w:rsidRPr="00FD1708">
              <w:rPr>
                <w:rFonts w:ascii="Times New Roman" w:hAnsi="Times New Roman" w:cs="Times New Roman"/>
              </w:rPr>
              <w:t>.</w:t>
            </w:r>
            <w:r w:rsidRPr="00FD1708">
              <w:rPr>
                <w:rFonts w:ascii="Times New Roman" w:hAnsi="Times New Roman" w:cs="Times New Roman"/>
              </w:rPr>
              <w:t>3)</w:t>
            </w:r>
          </w:p>
        </w:tc>
        <w:tc>
          <w:tcPr>
            <w:tcW w:w="1985" w:type="dxa"/>
          </w:tcPr>
          <w:p w14:paraId="25BDD3E7" w14:textId="31EB77E5" w:rsidR="00C84D1C" w:rsidRPr="00FD1708" w:rsidRDefault="00C84D1C" w:rsidP="001D6100">
            <w:pPr>
              <w:rPr>
                <w:rFonts w:ascii="Times New Roman" w:hAnsi="Times New Roman" w:cs="Times New Roman"/>
              </w:rPr>
            </w:pPr>
            <w:r w:rsidRPr="00FD1708">
              <w:rPr>
                <w:rFonts w:ascii="Times New Roman" w:hAnsi="Times New Roman" w:cs="Times New Roman"/>
              </w:rPr>
              <w:t>5,556 (13</w:t>
            </w:r>
            <w:r w:rsidR="009235E7" w:rsidRPr="00FD1708">
              <w:rPr>
                <w:rFonts w:ascii="Times New Roman" w:hAnsi="Times New Roman" w:cs="Times New Roman"/>
              </w:rPr>
              <w:t>.</w:t>
            </w:r>
            <w:r w:rsidRPr="00FD1708">
              <w:rPr>
                <w:rFonts w:ascii="Times New Roman" w:hAnsi="Times New Roman" w:cs="Times New Roman"/>
              </w:rPr>
              <w:t>2)</w:t>
            </w:r>
          </w:p>
        </w:tc>
      </w:tr>
      <w:tr w:rsidR="00C84D1C" w:rsidRPr="00FD1708" w14:paraId="513DC151" w14:textId="77777777" w:rsidTr="001D6100">
        <w:tc>
          <w:tcPr>
            <w:tcW w:w="4248" w:type="dxa"/>
          </w:tcPr>
          <w:p w14:paraId="396E1AF6" w14:textId="77777777" w:rsidR="00C84D1C" w:rsidRPr="00FD1708" w:rsidRDefault="00C84D1C" w:rsidP="001D6100">
            <w:pPr>
              <w:rPr>
                <w:rFonts w:ascii="Times New Roman" w:hAnsi="Times New Roman" w:cs="Times New Roman"/>
              </w:rPr>
            </w:pPr>
            <w:r w:rsidRPr="00FD1708">
              <w:rPr>
                <w:rFonts w:ascii="Times New Roman" w:hAnsi="Times New Roman" w:cs="Times New Roman"/>
              </w:rPr>
              <w:t>2009</w:t>
            </w:r>
          </w:p>
        </w:tc>
        <w:tc>
          <w:tcPr>
            <w:tcW w:w="1984" w:type="dxa"/>
          </w:tcPr>
          <w:p w14:paraId="500D2768" w14:textId="49A4FCBD" w:rsidR="00C84D1C" w:rsidRPr="00FD1708" w:rsidRDefault="00C84D1C" w:rsidP="001D6100">
            <w:pPr>
              <w:rPr>
                <w:rFonts w:ascii="Times New Roman" w:hAnsi="Times New Roman" w:cs="Times New Roman"/>
              </w:rPr>
            </w:pPr>
            <w:r w:rsidRPr="00FD1708">
              <w:rPr>
                <w:rFonts w:ascii="Times New Roman" w:hAnsi="Times New Roman" w:cs="Times New Roman"/>
              </w:rPr>
              <w:t>5,195 (18</w:t>
            </w:r>
            <w:r w:rsidR="009235E7" w:rsidRPr="00FD1708">
              <w:rPr>
                <w:rFonts w:ascii="Times New Roman" w:hAnsi="Times New Roman" w:cs="Times New Roman"/>
              </w:rPr>
              <w:t>.</w:t>
            </w:r>
            <w:r w:rsidRPr="00FD1708">
              <w:rPr>
                <w:rFonts w:ascii="Times New Roman" w:hAnsi="Times New Roman" w:cs="Times New Roman"/>
              </w:rPr>
              <w:t>0)</w:t>
            </w:r>
          </w:p>
        </w:tc>
        <w:tc>
          <w:tcPr>
            <w:tcW w:w="1843" w:type="dxa"/>
          </w:tcPr>
          <w:p w14:paraId="23ADAB08" w14:textId="3A3E57A8" w:rsidR="00C84D1C" w:rsidRPr="00FD1708" w:rsidRDefault="00C84D1C" w:rsidP="001D6100">
            <w:pPr>
              <w:rPr>
                <w:rFonts w:ascii="Times New Roman" w:hAnsi="Times New Roman" w:cs="Times New Roman"/>
              </w:rPr>
            </w:pPr>
            <w:r w:rsidRPr="00FD1708">
              <w:rPr>
                <w:rFonts w:ascii="Times New Roman" w:hAnsi="Times New Roman" w:cs="Times New Roman"/>
              </w:rPr>
              <w:t>5,242 (14</w:t>
            </w:r>
            <w:r w:rsidR="009235E7" w:rsidRPr="00FD1708">
              <w:rPr>
                <w:rFonts w:ascii="Times New Roman" w:hAnsi="Times New Roman" w:cs="Times New Roman"/>
              </w:rPr>
              <w:t>.</w:t>
            </w:r>
            <w:r w:rsidRPr="00FD1708">
              <w:rPr>
                <w:rFonts w:ascii="Times New Roman" w:hAnsi="Times New Roman" w:cs="Times New Roman"/>
              </w:rPr>
              <w:t>6)</w:t>
            </w:r>
          </w:p>
        </w:tc>
        <w:tc>
          <w:tcPr>
            <w:tcW w:w="2126" w:type="dxa"/>
          </w:tcPr>
          <w:p w14:paraId="58871B1C" w14:textId="448616E9" w:rsidR="00C84D1C" w:rsidRPr="00FD1708" w:rsidRDefault="00C84D1C" w:rsidP="001D6100">
            <w:pPr>
              <w:rPr>
                <w:rFonts w:ascii="Times New Roman" w:hAnsi="Times New Roman" w:cs="Times New Roman"/>
              </w:rPr>
            </w:pPr>
            <w:r w:rsidRPr="00FD1708">
              <w:rPr>
                <w:rFonts w:ascii="Times New Roman" w:hAnsi="Times New Roman" w:cs="Times New Roman"/>
              </w:rPr>
              <w:t>5,086 (15</w:t>
            </w:r>
            <w:r w:rsidR="009235E7" w:rsidRPr="00FD1708">
              <w:rPr>
                <w:rFonts w:ascii="Times New Roman" w:hAnsi="Times New Roman" w:cs="Times New Roman"/>
              </w:rPr>
              <w:t>.</w:t>
            </w:r>
            <w:r w:rsidRPr="00FD1708">
              <w:rPr>
                <w:rFonts w:ascii="Times New Roman" w:hAnsi="Times New Roman" w:cs="Times New Roman"/>
              </w:rPr>
              <w:t>1)</w:t>
            </w:r>
          </w:p>
        </w:tc>
        <w:tc>
          <w:tcPr>
            <w:tcW w:w="1701" w:type="dxa"/>
          </w:tcPr>
          <w:p w14:paraId="5227ECC5" w14:textId="499DCF21" w:rsidR="00C84D1C" w:rsidRPr="00FD1708" w:rsidRDefault="00C84D1C" w:rsidP="001D6100">
            <w:pPr>
              <w:rPr>
                <w:rFonts w:ascii="Times New Roman" w:hAnsi="Times New Roman" w:cs="Times New Roman"/>
              </w:rPr>
            </w:pPr>
            <w:r w:rsidRPr="00FD1708">
              <w:rPr>
                <w:rFonts w:ascii="Times New Roman" w:hAnsi="Times New Roman" w:cs="Times New Roman"/>
              </w:rPr>
              <w:t>6,264 (16</w:t>
            </w:r>
            <w:r w:rsidR="009235E7" w:rsidRPr="00FD1708">
              <w:rPr>
                <w:rFonts w:ascii="Times New Roman" w:hAnsi="Times New Roman" w:cs="Times New Roman"/>
              </w:rPr>
              <w:t>.</w:t>
            </w:r>
            <w:r w:rsidRPr="00FD1708">
              <w:rPr>
                <w:rFonts w:ascii="Times New Roman" w:hAnsi="Times New Roman" w:cs="Times New Roman"/>
              </w:rPr>
              <w:t>1)</w:t>
            </w:r>
          </w:p>
        </w:tc>
        <w:tc>
          <w:tcPr>
            <w:tcW w:w="1985" w:type="dxa"/>
          </w:tcPr>
          <w:p w14:paraId="60B3151C" w14:textId="56AD8399" w:rsidR="00C84D1C" w:rsidRPr="00FD1708" w:rsidRDefault="00C84D1C" w:rsidP="001D6100">
            <w:pPr>
              <w:rPr>
                <w:rFonts w:ascii="Times New Roman" w:hAnsi="Times New Roman" w:cs="Times New Roman"/>
              </w:rPr>
            </w:pPr>
            <w:r w:rsidRPr="00FD1708">
              <w:rPr>
                <w:rFonts w:ascii="Times New Roman" w:hAnsi="Times New Roman" w:cs="Times New Roman"/>
              </w:rPr>
              <w:t>6,911 (16</w:t>
            </w:r>
            <w:r w:rsidR="009235E7" w:rsidRPr="00FD1708">
              <w:rPr>
                <w:rFonts w:ascii="Times New Roman" w:hAnsi="Times New Roman" w:cs="Times New Roman"/>
              </w:rPr>
              <w:t>.</w:t>
            </w:r>
            <w:r w:rsidRPr="00FD1708">
              <w:rPr>
                <w:rFonts w:ascii="Times New Roman" w:hAnsi="Times New Roman" w:cs="Times New Roman"/>
              </w:rPr>
              <w:t>4)</w:t>
            </w:r>
          </w:p>
        </w:tc>
      </w:tr>
      <w:tr w:rsidR="00C84D1C" w:rsidRPr="00FD1708" w14:paraId="7E7B59CF" w14:textId="77777777" w:rsidTr="001D6100">
        <w:tc>
          <w:tcPr>
            <w:tcW w:w="4248" w:type="dxa"/>
          </w:tcPr>
          <w:p w14:paraId="492E1AB7" w14:textId="77777777" w:rsidR="00C84D1C" w:rsidRPr="00FD1708" w:rsidRDefault="00C84D1C" w:rsidP="001D6100">
            <w:pPr>
              <w:rPr>
                <w:rFonts w:ascii="Times New Roman" w:hAnsi="Times New Roman" w:cs="Times New Roman"/>
              </w:rPr>
            </w:pPr>
            <w:r w:rsidRPr="00FD1708">
              <w:rPr>
                <w:rFonts w:ascii="Times New Roman" w:hAnsi="Times New Roman" w:cs="Times New Roman"/>
              </w:rPr>
              <w:t>2010</w:t>
            </w:r>
          </w:p>
        </w:tc>
        <w:tc>
          <w:tcPr>
            <w:tcW w:w="1984" w:type="dxa"/>
          </w:tcPr>
          <w:p w14:paraId="08C3B39A" w14:textId="2C739D14" w:rsidR="00C84D1C" w:rsidRPr="00FD1708" w:rsidRDefault="00C84D1C" w:rsidP="001D6100">
            <w:pPr>
              <w:rPr>
                <w:rFonts w:ascii="Times New Roman" w:hAnsi="Times New Roman" w:cs="Times New Roman"/>
              </w:rPr>
            </w:pPr>
            <w:r w:rsidRPr="00FD1708">
              <w:rPr>
                <w:rFonts w:ascii="Times New Roman" w:hAnsi="Times New Roman" w:cs="Times New Roman"/>
              </w:rPr>
              <w:t>4,522 (15</w:t>
            </w:r>
            <w:r w:rsidR="009235E7" w:rsidRPr="00FD1708">
              <w:rPr>
                <w:rFonts w:ascii="Times New Roman" w:hAnsi="Times New Roman" w:cs="Times New Roman"/>
              </w:rPr>
              <w:t>.</w:t>
            </w:r>
            <w:r w:rsidRPr="00FD1708">
              <w:rPr>
                <w:rFonts w:ascii="Times New Roman" w:hAnsi="Times New Roman" w:cs="Times New Roman"/>
              </w:rPr>
              <w:t>7)</w:t>
            </w:r>
          </w:p>
        </w:tc>
        <w:tc>
          <w:tcPr>
            <w:tcW w:w="1843" w:type="dxa"/>
          </w:tcPr>
          <w:p w14:paraId="56CDDB9B" w14:textId="2DB5431F" w:rsidR="00C84D1C" w:rsidRPr="00FD1708" w:rsidRDefault="00C84D1C" w:rsidP="001D6100">
            <w:pPr>
              <w:rPr>
                <w:rFonts w:ascii="Times New Roman" w:hAnsi="Times New Roman" w:cs="Times New Roman"/>
              </w:rPr>
            </w:pPr>
            <w:r w:rsidRPr="00FD1708">
              <w:rPr>
                <w:rFonts w:ascii="Times New Roman" w:hAnsi="Times New Roman" w:cs="Times New Roman"/>
              </w:rPr>
              <w:t>6,148 (17</w:t>
            </w:r>
            <w:r w:rsidR="009235E7" w:rsidRPr="00FD1708">
              <w:rPr>
                <w:rFonts w:ascii="Times New Roman" w:hAnsi="Times New Roman" w:cs="Times New Roman"/>
              </w:rPr>
              <w:t>.</w:t>
            </w:r>
            <w:r w:rsidRPr="00FD1708">
              <w:rPr>
                <w:rFonts w:ascii="Times New Roman" w:hAnsi="Times New Roman" w:cs="Times New Roman"/>
              </w:rPr>
              <w:t xml:space="preserve">1) </w:t>
            </w:r>
          </w:p>
        </w:tc>
        <w:tc>
          <w:tcPr>
            <w:tcW w:w="2126" w:type="dxa"/>
          </w:tcPr>
          <w:p w14:paraId="326EC025" w14:textId="3A148BE1" w:rsidR="00C84D1C" w:rsidRPr="00FD1708" w:rsidRDefault="00C84D1C" w:rsidP="001D6100">
            <w:pPr>
              <w:rPr>
                <w:rFonts w:ascii="Times New Roman" w:hAnsi="Times New Roman" w:cs="Times New Roman"/>
              </w:rPr>
            </w:pPr>
            <w:r w:rsidRPr="00FD1708">
              <w:rPr>
                <w:rFonts w:ascii="Times New Roman" w:hAnsi="Times New Roman" w:cs="Times New Roman"/>
              </w:rPr>
              <w:t>5,534 (16</w:t>
            </w:r>
            <w:r w:rsidR="009235E7" w:rsidRPr="00FD1708">
              <w:rPr>
                <w:rFonts w:ascii="Times New Roman" w:hAnsi="Times New Roman" w:cs="Times New Roman"/>
              </w:rPr>
              <w:t>.</w:t>
            </w:r>
            <w:r w:rsidRPr="00FD1708">
              <w:rPr>
                <w:rFonts w:ascii="Times New Roman" w:hAnsi="Times New Roman" w:cs="Times New Roman"/>
              </w:rPr>
              <w:t>4)</w:t>
            </w:r>
          </w:p>
        </w:tc>
        <w:tc>
          <w:tcPr>
            <w:tcW w:w="1701" w:type="dxa"/>
          </w:tcPr>
          <w:p w14:paraId="5DCE286D" w14:textId="5DB8966B" w:rsidR="00C84D1C" w:rsidRPr="00FD1708" w:rsidRDefault="00C84D1C" w:rsidP="001D6100">
            <w:pPr>
              <w:rPr>
                <w:rFonts w:ascii="Times New Roman" w:hAnsi="Times New Roman" w:cs="Times New Roman"/>
              </w:rPr>
            </w:pPr>
            <w:r w:rsidRPr="00FD1708">
              <w:rPr>
                <w:rFonts w:ascii="Times New Roman" w:hAnsi="Times New Roman" w:cs="Times New Roman"/>
              </w:rPr>
              <w:t>6,277 (16</w:t>
            </w:r>
            <w:r w:rsidR="009235E7" w:rsidRPr="00FD1708">
              <w:rPr>
                <w:rFonts w:ascii="Times New Roman" w:hAnsi="Times New Roman" w:cs="Times New Roman"/>
              </w:rPr>
              <w:t>.</w:t>
            </w:r>
            <w:r w:rsidRPr="00FD1708">
              <w:rPr>
                <w:rFonts w:ascii="Times New Roman" w:hAnsi="Times New Roman" w:cs="Times New Roman"/>
              </w:rPr>
              <w:t xml:space="preserve">1)  </w:t>
            </w:r>
          </w:p>
        </w:tc>
        <w:tc>
          <w:tcPr>
            <w:tcW w:w="1985" w:type="dxa"/>
          </w:tcPr>
          <w:p w14:paraId="48F1C765" w14:textId="0967438C" w:rsidR="00C84D1C" w:rsidRPr="00FD1708" w:rsidRDefault="00C84D1C" w:rsidP="001D6100">
            <w:pPr>
              <w:rPr>
                <w:rFonts w:ascii="Times New Roman" w:hAnsi="Times New Roman" w:cs="Times New Roman"/>
              </w:rPr>
            </w:pPr>
            <w:r w:rsidRPr="00FD1708">
              <w:rPr>
                <w:rFonts w:ascii="Times New Roman" w:hAnsi="Times New Roman" w:cs="Times New Roman"/>
              </w:rPr>
              <w:t>7,425 (17</w:t>
            </w:r>
            <w:r w:rsidR="009235E7" w:rsidRPr="00FD1708">
              <w:rPr>
                <w:rFonts w:ascii="Times New Roman" w:hAnsi="Times New Roman" w:cs="Times New Roman"/>
              </w:rPr>
              <w:t>.</w:t>
            </w:r>
            <w:r w:rsidRPr="00FD1708">
              <w:rPr>
                <w:rFonts w:ascii="Times New Roman" w:hAnsi="Times New Roman" w:cs="Times New Roman"/>
              </w:rPr>
              <w:t>6)</w:t>
            </w:r>
          </w:p>
        </w:tc>
      </w:tr>
      <w:tr w:rsidR="00C84D1C" w:rsidRPr="00FD1708" w14:paraId="6CDD5A9C" w14:textId="77777777" w:rsidTr="001D6100">
        <w:tc>
          <w:tcPr>
            <w:tcW w:w="4248" w:type="dxa"/>
          </w:tcPr>
          <w:p w14:paraId="5D315E85" w14:textId="77777777" w:rsidR="00C84D1C" w:rsidRPr="00FD1708" w:rsidRDefault="00C84D1C" w:rsidP="001D6100">
            <w:pPr>
              <w:rPr>
                <w:rFonts w:ascii="Times New Roman" w:hAnsi="Times New Roman" w:cs="Times New Roman"/>
              </w:rPr>
            </w:pPr>
            <w:r w:rsidRPr="00FD1708">
              <w:rPr>
                <w:rFonts w:ascii="Times New Roman" w:hAnsi="Times New Roman" w:cs="Times New Roman"/>
              </w:rPr>
              <w:t>2011</w:t>
            </w:r>
          </w:p>
        </w:tc>
        <w:tc>
          <w:tcPr>
            <w:tcW w:w="1984" w:type="dxa"/>
          </w:tcPr>
          <w:p w14:paraId="4A040C20" w14:textId="0F58E113" w:rsidR="00C84D1C" w:rsidRPr="00FD1708" w:rsidRDefault="00C84D1C" w:rsidP="001D6100">
            <w:pPr>
              <w:rPr>
                <w:rFonts w:ascii="Times New Roman" w:hAnsi="Times New Roman" w:cs="Times New Roman"/>
              </w:rPr>
            </w:pPr>
            <w:r w:rsidRPr="00FD1708">
              <w:rPr>
                <w:rFonts w:ascii="Times New Roman" w:hAnsi="Times New Roman" w:cs="Times New Roman"/>
              </w:rPr>
              <w:t>4,166 (14</w:t>
            </w:r>
            <w:r w:rsidR="009235E7" w:rsidRPr="00FD1708">
              <w:rPr>
                <w:rFonts w:ascii="Times New Roman" w:hAnsi="Times New Roman" w:cs="Times New Roman"/>
              </w:rPr>
              <w:t>.</w:t>
            </w:r>
            <w:r w:rsidRPr="00FD1708">
              <w:rPr>
                <w:rFonts w:ascii="Times New Roman" w:hAnsi="Times New Roman" w:cs="Times New Roman"/>
              </w:rPr>
              <w:t>4)</w:t>
            </w:r>
          </w:p>
        </w:tc>
        <w:tc>
          <w:tcPr>
            <w:tcW w:w="1843" w:type="dxa"/>
          </w:tcPr>
          <w:p w14:paraId="1852127A" w14:textId="4B93BBB3" w:rsidR="00C84D1C" w:rsidRPr="00FD1708" w:rsidRDefault="00C84D1C" w:rsidP="001D6100">
            <w:pPr>
              <w:rPr>
                <w:rFonts w:ascii="Times New Roman" w:hAnsi="Times New Roman" w:cs="Times New Roman"/>
              </w:rPr>
            </w:pPr>
            <w:r w:rsidRPr="00FD1708">
              <w:rPr>
                <w:rFonts w:ascii="Times New Roman" w:hAnsi="Times New Roman" w:cs="Times New Roman"/>
              </w:rPr>
              <w:t>6,064 (16</w:t>
            </w:r>
            <w:r w:rsidR="009235E7" w:rsidRPr="00FD1708">
              <w:rPr>
                <w:rFonts w:ascii="Times New Roman" w:hAnsi="Times New Roman" w:cs="Times New Roman"/>
              </w:rPr>
              <w:t>.</w:t>
            </w:r>
            <w:r w:rsidRPr="00FD1708">
              <w:rPr>
                <w:rFonts w:ascii="Times New Roman" w:hAnsi="Times New Roman" w:cs="Times New Roman"/>
              </w:rPr>
              <w:t xml:space="preserve">9) </w:t>
            </w:r>
          </w:p>
        </w:tc>
        <w:tc>
          <w:tcPr>
            <w:tcW w:w="2126" w:type="dxa"/>
          </w:tcPr>
          <w:p w14:paraId="1F9B868C" w14:textId="48A82B45" w:rsidR="00C84D1C" w:rsidRPr="00FD1708" w:rsidRDefault="00C84D1C" w:rsidP="001D6100">
            <w:pPr>
              <w:rPr>
                <w:rFonts w:ascii="Times New Roman" w:hAnsi="Times New Roman" w:cs="Times New Roman"/>
              </w:rPr>
            </w:pPr>
            <w:r w:rsidRPr="00FD1708">
              <w:rPr>
                <w:rFonts w:ascii="Times New Roman" w:hAnsi="Times New Roman" w:cs="Times New Roman"/>
              </w:rPr>
              <w:t>5,935 (17</w:t>
            </w:r>
            <w:r w:rsidR="009235E7" w:rsidRPr="00FD1708">
              <w:rPr>
                <w:rFonts w:ascii="Times New Roman" w:hAnsi="Times New Roman" w:cs="Times New Roman"/>
              </w:rPr>
              <w:t>.</w:t>
            </w:r>
            <w:r w:rsidRPr="00FD1708">
              <w:rPr>
                <w:rFonts w:ascii="Times New Roman" w:hAnsi="Times New Roman" w:cs="Times New Roman"/>
              </w:rPr>
              <w:t>6)</w:t>
            </w:r>
          </w:p>
        </w:tc>
        <w:tc>
          <w:tcPr>
            <w:tcW w:w="1701" w:type="dxa"/>
          </w:tcPr>
          <w:p w14:paraId="2C85737D" w14:textId="2C1D4D9C" w:rsidR="00C84D1C" w:rsidRPr="00FD1708" w:rsidRDefault="00C84D1C" w:rsidP="001D6100">
            <w:pPr>
              <w:rPr>
                <w:rFonts w:ascii="Times New Roman" w:hAnsi="Times New Roman" w:cs="Times New Roman"/>
              </w:rPr>
            </w:pPr>
            <w:r w:rsidRPr="00FD1708">
              <w:rPr>
                <w:rFonts w:ascii="Times New Roman" w:hAnsi="Times New Roman" w:cs="Times New Roman"/>
              </w:rPr>
              <w:t>6,551 (16</w:t>
            </w:r>
            <w:r w:rsidR="009235E7" w:rsidRPr="00FD1708">
              <w:rPr>
                <w:rFonts w:ascii="Times New Roman" w:hAnsi="Times New Roman" w:cs="Times New Roman"/>
              </w:rPr>
              <w:t>.</w:t>
            </w:r>
            <w:r w:rsidRPr="00FD1708">
              <w:rPr>
                <w:rFonts w:ascii="Times New Roman" w:hAnsi="Times New Roman" w:cs="Times New Roman"/>
              </w:rPr>
              <w:t>8)</w:t>
            </w:r>
          </w:p>
        </w:tc>
        <w:tc>
          <w:tcPr>
            <w:tcW w:w="1985" w:type="dxa"/>
          </w:tcPr>
          <w:p w14:paraId="16AC58F5" w14:textId="0EF10394" w:rsidR="00C84D1C" w:rsidRPr="00FD1708" w:rsidRDefault="00C84D1C" w:rsidP="001D6100">
            <w:pPr>
              <w:rPr>
                <w:rFonts w:ascii="Times New Roman" w:hAnsi="Times New Roman" w:cs="Times New Roman"/>
              </w:rPr>
            </w:pPr>
            <w:r w:rsidRPr="00FD1708">
              <w:rPr>
                <w:rFonts w:ascii="Times New Roman" w:hAnsi="Times New Roman" w:cs="Times New Roman"/>
              </w:rPr>
              <w:t>7,487 (17</w:t>
            </w:r>
            <w:r w:rsidR="009235E7" w:rsidRPr="00FD1708">
              <w:rPr>
                <w:rFonts w:ascii="Times New Roman" w:hAnsi="Times New Roman" w:cs="Times New Roman"/>
              </w:rPr>
              <w:t>.</w:t>
            </w:r>
            <w:r w:rsidRPr="00FD1708">
              <w:rPr>
                <w:rFonts w:ascii="Times New Roman" w:hAnsi="Times New Roman" w:cs="Times New Roman"/>
              </w:rPr>
              <w:t>8)</w:t>
            </w:r>
          </w:p>
        </w:tc>
      </w:tr>
      <w:tr w:rsidR="00C84D1C" w:rsidRPr="00FD1708" w14:paraId="7F3186EF" w14:textId="77777777" w:rsidTr="001D6100">
        <w:tc>
          <w:tcPr>
            <w:tcW w:w="4248" w:type="dxa"/>
          </w:tcPr>
          <w:p w14:paraId="02EA07F0" w14:textId="77777777" w:rsidR="00C84D1C" w:rsidRPr="00FD1708" w:rsidRDefault="00C84D1C" w:rsidP="001D6100">
            <w:pPr>
              <w:rPr>
                <w:rFonts w:ascii="Times New Roman" w:hAnsi="Times New Roman" w:cs="Times New Roman"/>
              </w:rPr>
            </w:pPr>
            <w:r w:rsidRPr="00FD1708">
              <w:rPr>
                <w:rFonts w:ascii="Times New Roman" w:hAnsi="Times New Roman" w:cs="Times New Roman"/>
              </w:rPr>
              <w:t>2012</w:t>
            </w:r>
          </w:p>
        </w:tc>
        <w:tc>
          <w:tcPr>
            <w:tcW w:w="1984" w:type="dxa"/>
          </w:tcPr>
          <w:p w14:paraId="673F4000" w14:textId="0A07C64E" w:rsidR="00C84D1C" w:rsidRPr="00FD1708" w:rsidRDefault="00C84D1C" w:rsidP="001D6100">
            <w:pPr>
              <w:rPr>
                <w:rFonts w:ascii="Times New Roman" w:hAnsi="Times New Roman" w:cs="Times New Roman"/>
              </w:rPr>
            </w:pPr>
            <w:r w:rsidRPr="00FD1708">
              <w:rPr>
                <w:rFonts w:ascii="Times New Roman" w:hAnsi="Times New Roman" w:cs="Times New Roman"/>
              </w:rPr>
              <w:t>3,973 (13</w:t>
            </w:r>
            <w:r w:rsidR="009235E7" w:rsidRPr="00FD1708">
              <w:rPr>
                <w:rFonts w:ascii="Times New Roman" w:hAnsi="Times New Roman" w:cs="Times New Roman"/>
              </w:rPr>
              <w:t>.</w:t>
            </w:r>
            <w:r w:rsidRPr="00FD1708">
              <w:rPr>
                <w:rFonts w:ascii="Times New Roman" w:hAnsi="Times New Roman" w:cs="Times New Roman"/>
              </w:rPr>
              <w:t>8)</w:t>
            </w:r>
          </w:p>
        </w:tc>
        <w:tc>
          <w:tcPr>
            <w:tcW w:w="1843" w:type="dxa"/>
          </w:tcPr>
          <w:p w14:paraId="00873A97" w14:textId="692AA86C" w:rsidR="00C84D1C" w:rsidRPr="00FD1708" w:rsidRDefault="00C84D1C" w:rsidP="001D6100">
            <w:pPr>
              <w:rPr>
                <w:rFonts w:ascii="Times New Roman" w:hAnsi="Times New Roman" w:cs="Times New Roman"/>
              </w:rPr>
            </w:pPr>
            <w:r w:rsidRPr="00FD1708">
              <w:rPr>
                <w:rFonts w:ascii="Times New Roman" w:hAnsi="Times New Roman" w:cs="Times New Roman"/>
              </w:rPr>
              <w:t>6,114 (17</w:t>
            </w:r>
            <w:r w:rsidR="009235E7" w:rsidRPr="00FD1708">
              <w:rPr>
                <w:rFonts w:ascii="Times New Roman" w:hAnsi="Times New Roman" w:cs="Times New Roman"/>
              </w:rPr>
              <w:t>.</w:t>
            </w:r>
            <w:r w:rsidRPr="00FD1708">
              <w:rPr>
                <w:rFonts w:ascii="Times New Roman" w:hAnsi="Times New Roman" w:cs="Times New Roman"/>
              </w:rPr>
              <w:t>0)</w:t>
            </w:r>
          </w:p>
        </w:tc>
        <w:tc>
          <w:tcPr>
            <w:tcW w:w="2126" w:type="dxa"/>
          </w:tcPr>
          <w:p w14:paraId="5EDF5D43" w14:textId="2F40B781" w:rsidR="00C84D1C" w:rsidRPr="00FD1708" w:rsidRDefault="00C84D1C" w:rsidP="001D6100">
            <w:pPr>
              <w:rPr>
                <w:rFonts w:ascii="Times New Roman" w:hAnsi="Times New Roman" w:cs="Times New Roman"/>
              </w:rPr>
            </w:pPr>
            <w:r w:rsidRPr="00FD1708">
              <w:rPr>
                <w:rFonts w:ascii="Times New Roman" w:hAnsi="Times New Roman" w:cs="Times New Roman"/>
              </w:rPr>
              <w:t>5,970 (17</w:t>
            </w:r>
            <w:r w:rsidR="009235E7" w:rsidRPr="00FD1708">
              <w:rPr>
                <w:rFonts w:ascii="Times New Roman" w:hAnsi="Times New Roman" w:cs="Times New Roman"/>
              </w:rPr>
              <w:t>.</w:t>
            </w:r>
            <w:r w:rsidRPr="00FD1708">
              <w:rPr>
                <w:rFonts w:ascii="Times New Roman" w:hAnsi="Times New Roman" w:cs="Times New Roman"/>
              </w:rPr>
              <w:t>7)</w:t>
            </w:r>
          </w:p>
        </w:tc>
        <w:tc>
          <w:tcPr>
            <w:tcW w:w="1701" w:type="dxa"/>
          </w:tcPr>
          <w:p w14:paraId="3A09CC33" w14:textId="22D71B42" w:rsidR="00C84D1C" w:rsidRPr="00FD1708" w:rsidRDefault="00C84D1C" w:rsidP="001D6100">
            <w:pPr>
              <w:rPr>
                <w:rFonts w:ascii="Times New Roman" w:hAnsi="Times New Roman" w:cs="Times New Roman"/>
              </w:rPr>
            </w:pPr>
            <w:r w:rsidRPr="00FD1708">
              <w:rPr>
                <w:rFonts w:ascii="Times New Roman" w:hAnsi="Times New Roman" w:cs="Times New Roman"/>
              </w:rPr>
              <w:t>6,577 (16</w:t>
            </w:r>
            <w:r w:rsidR="009235E7" w:rsidRPr="00FD1708">
              <w:rPr>
                <w:rFonts w:ascii="Times New Roman" w:hAnsi="Times New Roman" w:cs="Times New Roman"/>
              </w:rPr>
              <w:t>.</w:t>
            </w:r>
            <w:r w:rsidRPr="00FD1708">
              <w:rPr>
                <w:rFonts w:ascii="Times New Roman" w:hAnsi="Times New Roman" w:cs="Times New Roman"/>
              </w:rPr>
              <w:t>9)</w:t>
            </w:r>
          </w:p>
        </w:tc>
        <w:tc>
          <w:tcPr>
            <w:tcW w:w="1985" w:type="dxa"/>
          </w:tcPr>
          <w:p w14:paraId="24EBA54F" w14:textId="208C8865" w:rsidR="00C84D1C" w:rsidRPr="00FD1708" w:rsidRDefault="00C84D1C" w:rsidP="001D6100">
            <w:pPr>
              <w:rPr>
                <w:rFonts w:ascii="Times New Roman" w:hAnsi="Times New Roman" w:cs="Times New Roman"/>
              </w:rPr>
            </w:pPr>
            <w:r w:rsidRPr="00FD1708">
              <w:rPr>
                <w:rFonts w:ascii="Times New Roman" w:hAnsi="Times New Roman" w:cs="Times New Roman"/>
              </w:rPr>
              <w:t>7,609 (18</w:t>
            </w:r>
            <w:r w:rsidR="009235E7" w:rsidRPr="00FD1708">
              <w:rPr>
                <w:rFonts w:ascii="Times New Roman" w:hAnsi="Times New Roman" w:cs="Times New Roman"/>
              </w:rPr>
              <w:t>.</w:t>
            </w:r>
            <w:r w:rsidRPr="00FD1708">
              <w:rPr>
                <w:rFonts w:ascii="Times New Roman" w:hAnsi="Times New Roman" w:cs="Times New Roman"/>
              </w:rPr>
              <w:t>1)</w:t>
            </w:r>
          </w:p>
        </w:tc>
      </w:tr>
      <w:tr w:rsidR="00C84D1C" w:rsidRPr="00FD1708" w14:paraId="2A857AEF" w14:textId="77777777" w:rsidTr="001D6100">
        <w:tc>
          <w:tcPr>
            <w:tcW w:w="4248" w:type="dxa"/>
          </w:tcPr>
          <w:p w14:paraId="2A128AB8" w14:textId="77777777" w:rsidR="00C84D1C" w:rsidRPr="00FD1708" w:rsidRDefault="00C84D1C" w:rsidP="001D6100">
            <w:pPr>
              <w:rPr>
                <w:rFonts w:ascii="Times New Roman" w:hAnsi="Times New Roman" w:cs="Times New Roman"/>
              </w:rPr>
            </w:pPr>
            <w:r w:rsidRPr="00FD1708">
              <w:rPr>
                <w:rFonts w:ascii="Times New Roman" w:hAnsi="Times New Roman" w:cs="Times New Roman"/>
              </w:rPr>
              <w:t>2013</w:t>
            </w:r>
          </w:p>
        </w:tc>
        <w:tc>
          <w:tcPr>
            <w:tcW w:w="1984" w:type="dxa"/>
          </w:tcPr>
          <w:p w14:paraId="24606D1E" w14:textId="5E61F5E4" w:rsidR="00C84D1C" w:rsidRPr="00FD1708" w:rsidRDefault="00C84D1C" w:rsidP="001D6100">
            <w:pPr>
              <w:rPr>
                <w:rFonts w:ascii="Times New Roman" w:hAnsi="Times New Roman" w:cs="Times New Roman"/>
              </w:rPr>
            </w:pPr>
            <w:r w:rsidRPr="00FD1708">
              <w:rPr>
                <w:rFonts w:ascii="Times New Roman" w:hAnsi="Times New Roman" w:cs="Times New Roman"/>
              </w:rPr>
              <w:t>1,019 (3</w:t>
            </w:r>
            <w:r w:rsidR="009235E7" w:rsidRPr="00FD1708">
              <w:rPr>
                <w:rFonts w:ascii="Times New Roman" w:hAnsi="Times New Roman" w:cs="Times New Roman"/>
              </w:rPr>
              <w:t>.</w:t>
            </w:r>
            <w:r w:rsidRPr="00FD1708">
              <w:rPr>
                <w:rFonts w:ascii="Times New Roman" w:hAnsi="Times New Roman" w:cs="Times New Roman"/>
              </w:rPr>
              <w:t>5)</w:t>
            </w:r>
          </w:p>
        </w:tc>
        <w:tc>
          <w:tcPr>
            <w:tcW w:w="1843" w:type="dxa"/>
          </w:tcPr>
          <w:p w14:paraId="2246DB30" w14:textId="32A508DB" w:rsidR="00C84D1C" w:rsidRPr="00FD1708" w:rsidRDefault="00C84D1C" w:rsidP="001D6100">
            <w:pPr>
              <w:rPr>
                <w:rFonts w:ascii="Times New Roman" w:hAnsi="Times New Roman" w:cs="Times New Roman"/>
              </w:rPr>
            </w:pPr>
            <w:r w:rsidRPr="00FD1708">
              <w:rPr>
                <w:rFonts w:ascii="Times New Roman" w:hAnsi="Times New Roman" w:cs="Times New Roman"/>
              </w:rPr>
              <w:t>1,989 (5</w:t>
            </w:r>
            <w:r w:rsidR="009235E7" w:rsidRPr="00FD1708">
              <w:rPr>
                <w:rFonts w:ascii="Times New Roman" w:hAnsi="Times New Roman" w:cs="Times New Roman"/>
              </w:rPr>
              <w:t>.</w:t>
            </w:r>
            <w:r w:rsidRPr="00FD1708">
              <w:rPr>
                <w:rFonts w:ascii="Times New Roman" w:hAnsi="Times New Roman" w:cs="Times New Roman"/>
              </w:rPr>
              <w:t>5)</w:t>
            </w:r>
          </w:p>
        </w:tc>
        <w:tc>
          <w:tcPr>
            <w:tcW w:w="2126" w:type="dxa"/>
          </w:tcPr>
          <w:p w14:paraId="13537843" w14:textId="53CD0A85" w:rsidR="00C84D1C" w:rsidRPr="00FD1708" w:rsidRDefault="00C84D1C" w:rsidP="001D6100">
            <w:pPr>
              <w:rPr>
                <w:rFonts w:ascii="Times New Roman" w:hAnsi="Times New Roman" w:cs="Times New Roman"/>
              </w:rPr>
            </w:pPr>
            <w:r w:rsidRPr="00FD1708">
              <w:rPr>
                <w:rFonts w:ascii="Times New Roman" w:hAnsi="Times New Roman" w:cs="Times New Roman"/>
              </w:rPr>
              <w:t>1,968 (5</w:t>
            </w:r>
            <w:r w:rsidR="009235E7" w:rsidRPr="00FD1708">
              <w:rPr>
                <w:rFonts w:ascii="Times New Roman" w:hAnsi="Times New Roman" w:cs="Times New Roman"/>
              </w:rPr>
              <w:t>.</w:t>
            </w:r>
            <w:r w:rsidRPr="00FD1708">
              <w:rPr>
                <w:rFonts w:ascii="Times New Roman" w:hAnsi="Times New Roman" w:cs="Times New Roman"/>
              </w:rPr>
              <w:t>8)</w:t>
            </w:r>
          </w:p>
        </w:tc>
        <w:tc>
          <w:tcPr>
            <w:tcW w:w="1701" w:type="dxa"/>
          </w:tcPr>
          <w:p w14:paraId="0439622F" w14:textId="77B98D30" w:rsidR="00C84D1C" w:rsidRPr="00FD1708" w:rsidRDefault="00C84D1C" w:rsidP="001D6100">
            <w:pPr>
              <w:rPr>
                <w:rFonts w:ascii="Times New Roman" w:hAnsi="Times New Roman" w:cs="Times New Roman"/>
              </w:rPr>
            </w:pPr>
            <w:r w:rsidRPr="00FD1708">
              <w:rPr>
                <w:rFonts w:ascii="Times New Roman" w:hAnsi="Times New Roman" w:cs="Times New Roman"/>
              </w:rPr>
              <w:t>2,168 (5</w:t>
            </w:r>
            <w:r w:rsidR="009235E7" w:rsidRPr="00FD1708">
              <w:rPr>
                <w:rFonts w:ascii="Times New Roman" w:hAnsi="Times New Roman" w:cs="Times New Roman"/>
              </w:rPr>
              <w:t>.</w:t>
            </w:r>
            <w:r w:rsidRPr="00FD1708">
              <w:rPr>
                <w:rFonts w:ascii="Times New Roman" w:hAnsi="Times New Roman" w:cs="Times New Roman"/>
              </w:rPr>
              <w:t>6)</w:t>
            </w:r>
          </w:p>
        </w:tc>
        <w:tc>
          <w:tcPr>
            <w:tcW w:w="1985" w:type="dxa"/>
          </w:tcPr>
          <w:p w14:paraId="28784F43" w14:textId="2019F7E2" w:rsidR="00C84D1C" w:rsidRPr="00FD1708" w:rsidRDefault="00C84D1C" w:rsidP="001D6100">
            <w:pPr>
              <w:rPr>
                <w:rFonts w:ascii="Times New Roman" w:hAnsi="Times New Roman" w:cs="Times New Roman"/>
              </w:rPr>
            </w:pPr>
            <w:r w:rsidRPr="00FD1708">
              <w:rPr>
                <w:rFonts w:ascii="Times New Roman" w:hAnsi="Times New Roman" w:cs="Times New Roman"/>
              </w:rPr>
              <w:t>2,472 (5</w:t>
            </w:r>
            <w:r w:rsidR="009235E7" w:rsidRPr="00FD1708">
              <w:rPr>
                <w:rFonts w:ascii="Times New Roman" w:hAnsi="Times New Roman" w:cs="Times New Roman"/>
              </w:rPr>
              <w:t>.</w:t>
            </w:r>
            <w:r w:rsidRPr="00FD1708">
              <w:rPr>
                <w:rFonts w:ascii="Times New Roman" w:hAnsi="Times New Roman" w:cs="Times New Roman"/>
              </w:rPr>
              <w:t>9)</w:t>
            </w:r>
          </w:p>
        </w:tc>
      </w:tr>
      <w:tr w:rsidR="00C84D1C" w:rsidRPr="00FD1708" w14:paraId="5803F1F3" w14:textId="77777777" w:rsidTr="001D6100">
        <w:tc>
          <w:tcPr>
            <w:tcW w:w="4248" w:type="dxa"/>
          </w:tcPr>
          <w:p w14:paraId="5DC9E223" w14:textId="77777777" w:rsidR="00C84D1C" w:rsidRPr="00FD1708" w:rsidRDefault="00C84D1C" w:rsidP="001D6100">
            <w:pPr>
              <w:rPr>
                <w:rFonts w:ascii="Times New Roman" w:hAnsi="Times New Roman" w:cs="Times New Roman"/>
                <w:b/>
              </w:rPr>
            </w:pPr>
            <w:r w:rsidRPr="00FD1708">
              <w:rPr>
                <w:rFonts w:ascii="Times New Roman" w:hAnsi="Times New Roman" w:cs="Times New Roman"/>
                <w:b/>
              </w:rPr>
              <w:t xml:space="preserve">Cardiovascular history                                                                            </w:t>
            </w:r>
          </w:p>
        </w:tc>
        <w:tc>
          <w:tcPr>
            <w:tcW w:w="1984" w:type="dxa"/>
          </w:tcPr>
          <w:p w14:paraId="24F54537" w14:textId="77777777" w:rsidR="00C84D1C" w:rsidRPr="00FD1708" w:rsidRDefault="00C84D1C" w:rsidP="001D6100">
            <w:pPr>
              <w:rPr>
                <w:rFonts w:ascii="Times New Roman" w:hAnsi="Times New Roman" w:cs="Times New Roman"/>
                <w:b/>
              </w:rPr>
            </w:pPr>
          </w:p>
        </w:tc>
        <w:tc>
          <w:tcPr>
            <w:tcW w:w="1843" w:type="dxa"/>
          </w:tcPr>
          <w:p w14:paraId="706D030E" w14:textId="77777777" w:rsidR="00C84D1C" w:rsidRPr="00FD1708" w:rsidRDefault="00C84D1C" w:rsidP="001D6100">
            <w:pPr>
              <w:rPr>
                <w:rFonts w:ascii="Times New Roman" w:hAnsi="Times New Roman" w:cs="Times New Roman"/>
                <w:b/>
              </w:rPr>
            </w:pPr>
          </w:p>
        </w:tc>
        <w:tc>
          <w:tcPr>
            <w:tcW w:w="2126" w:type="dxa"/>
          </w:tcPr>
          <w:p w14:paraId="211B1325" w14:textId="77777777" w:rsidR="00C84D1C" w:rsidRPr="00FD1708" w:rsidRDefault="00C84D1C" w:rsidP="001D6100">
            <w:pPr>
              <w:rPr>
                <w:rFonts w:ascii="Times New Roman" w:hAnsi="Times New Roman" w:cs="Times New Roman"/>
                <w:b/>
              </w:rPr>
            </w:pPr>
          </w:p>
        </w:tc>
        <w:tc>
          <w:tcPr>
            <w:tcW w:w="1701" w:type="dxa"/>
          </w:tcPr>
          <w:p w14:paraId="26BA2B04" w14:textId="77777777" w:rsidR="00C84D1C" w:rsidRPr="00FD1708" w:rsidRDefault="00C84D1C" w:rsidP="001D6100">
            <w:pPr>
              <w:rPr>
                <w:rFonts w:ascii="Times New Roman" w:hAnsi="Times New Roman" w:cs="Times New Roman"/>
                <w:b/>
              </w:rPr>
            </w:pPr>
          </w:p>
        </w:tc>
        <w:tc>
          <w:tcPr>
            <w:tcW w:w="1985" w:type="dxa"/>
          </w:tcPr>
          <w:p w14:paraId="4F10F140" w14:textId="77777777" w:rsidR="00C84D1C" w:rsidRPr="00FD1708" w:rsidRDefault="00C84D1C" w:rsidP="001D6100">
            <w:pPr>
              <w:rPr>
                <w:rFonts w:ascii="Times New Roman" w:hAnsi="Times New Roman" w:cs="Times New Roman"/>
                <w:b/>
              </w:rPr>
            </w:pPr>
          </w:p>
        </w:tc>
      </w:tr>
      <w:tr w:rsidR="00C84D1C" w:rsidRPr="00FD1708" w14:paraId="0841B0C1" w14:textId="77777777" w:rsidTr="001D6100">
        <w:tc>
          <w:tcPr>
            <w:tcW w:w="4248" w:type="dxa"/>
          </w:tcPr>
          <w:p w14:paraId="2A65DEFB" w14:textId="77777777" w:rsidR="00C84D1C" w:rsidRPr="00FD1708" w:rsidRDefault="00C84D1C" w:rsidP="001D6100">
            <w:pPr>
              <w:rPr>
                <w:rFonts w:ascii="Times New Roman" w:hAnsi="Times New Roman" w:cs="Times New Roman"/>
                <w:b/>
              </w:rPr>
            </w:pPr>
            <w:r w:rsidRPr="00FD1708">
              <w:rPr>
                <w:rFonts w:ascii="Times New Roman" w:hAnsi="Times New Roman" w:cs="Times New Roman"/>
              </w:rPr>
              <w:t>Cerebrovascular disease</w:t>
            </w:r>
          </w:p>
        </w:tc>
        <w:tc>
          <w:tcPr>
            <w:tcW w:w="1984" w:type="dxa"/>
          </w:tcPr>
          <w:p w14:paraId="212805A6" w14:textId="0CDBC0BE" w:rsidR="00C84D1C" w:rsidRPr="00FD1708" w:rsidRDefault="00C84D1C" w:rsidP="001D6100">
            <w:pPr>
              <w:rPr>
                <w:rFonts w:ascii="Times New Roman" w:hAnsi="Times New Roman" w:cs="Times New Roman"/>
              </w:rPr>
            </w:pPr>
            <w:r w:rsidRPr="00FD1708">
              <w:rPr>
                <w:rFonts w:ascii="Times New Roman" w:hAnsi="Times New Roman" w:cs="Times New Roman"/>
              </w:rPr>
              <w:t>1,272 (4</w:t>
            </w:r>
            <w:r w:rsidR="009235E7" w:rsidRPr="00FD1708">
              <w:rPr>
                <w:rFonts w:ascii="Times New Roman" w:hAnsi="Times New Roman" w:cs="Times New Roman"/>
              </w:rPr>
              <w:t>.</w:t>
            </w:r>
            <w:r w:rsidRPr="00FD1708">
              <w:rPr>
                <w:rFonts w:ascii="Times New Roman" w:hAnsi="Times New Roman" w:cs="Times New Roman"/>
              </w:rPr>
              <w:t>4)</w:t>
            </w:r>
          </w:p>
        </w:tc>
        <w:tc>
          <w:tcPr>
            <w:tcW w:w="1843" w:type="dxa"/>
          </w:tcPr>
          <w:p w14:paraId="176D6934" w14:textId="2D28822E" w:rsidR="00C84D1C" w:rsidRPr="00FD1708" w:rsidRDefault="00C84D1C" w:rsidP="001D6100">
            <w:pPr>
              <w:rPr>
                <w:rFonts w:ascii="Times New Roman" w:hAnsi="Times New Roman" w:cs="Times New Roman"/>
              </w:rPr>
            </w:pPr>
            <w:r w:rsidRPr="00FD1708">
              <w:rPr>
                <w:rFonts w:ascii="Times New Roman" w:hAnsi="Times New Roman" w:cs="Times New Roman"/>
              </w:rPr>
              <w:t>1,271 (3</w:t>
            </w:r>
            <w:r w:rsidR="009235E7" w:rsidRPr="00FD1708">
              <w:rPr>
                <w:rFonts w:ascii="Times New Roman" w:hAnsi="Times New Roman" w:cs="Times New Roman"/>
              </w:rPr>
              <w:t>.</w:t>
            </w:r>
            <w:r w:rsidRPr="00FD1708">
              <w:rPr>
                <w:rFonts w:ascii="Times New Roman" w:hAnsi="Times New Roman" w:cs="Times New Roman"/>
              </w:rPr>
              <w:t xml:space="preserve">5) </w:t>
            </w:r>
          </w:p>
        </w:tc>
        <w:tc>
          <w:tcPr>
            <w:tcW w:w="2126" w:type="dxa"/>
          </w:tcPr>
          <w:p w14:paraId="5B69B6B2" w14:textId="36D1D2DB" w:rsidR="00C84D1C" w:rsidRPr="00FD1708" w:rsidRDefault="00C84D1C" w:rsidP="001D6100">
            <w:pPr>
              <w:rPr>
                <w:rFonts w:ascii="Times New Roman" w:hAnsi="Times New Roman" w:cs="Times New Roman"/>
              </w:rPr>
            </w:pPr>
            <w:r w:rsidRPr="00FD1708">
              <w:rPr>
                <w:rFonts w:ascii="Times New Roman" w:hAnsi="Times New Roman" w:cs="Times New Roman"/>
              </w:rPr>
              <w:t>1,542 (4</w:t>
            </w:r>
            <w:r w:rsidR="009235E7" w:rsidRPr="00FD1708">
              <w:rPr>
                <w:rFonts w:ascii="Times New Roman" w:hAnsi="Times New Roman" w:cs="Times New Roman"/>
              </w:rPr>
              <w:t>.</w:t>
            </w:r>
            <w:r w:rsidRPr="00FD1708">
              <w:rPr>
                <w:rFonts w:ascii="Times New Roman" w:hAnsi="Times New Roman" w:cs="Times New Roman"/>
              </w:rPr>
              <w:t xml:space="preserve">6) </w:t>
            </w:r>
          </w:p>
        </w:tc>
        <w:tc>
          <w:tcPr>
            <w:tcW w:w="1701" w:type="dxa"/>
          </w:tcPr>
          <w:p w14:paraId="0192BD75" w14:textId="63E86FB3" w:rsidR="00C84D1C" w:rsidRPr="00FD1708" w:rsidRDefault="00C84D1C" w:rsidP="001D6100">
            <w:pPr>
              <w:rPr>
                <w:rFonts w:ascii="Times New Roman" w:hAnsi="Times New Roman" w:cs="Times New Roman"/>
              </w:rPr>
            </w:pPr>
            <w:r w:rsidRPr="00FD1708">
              <w:rPr>
                <w:rFonts w:ascii="Times New Roman" w:hAnsi="Times New Roman" w:cs="Times New Roman"/>
              </w:rPr>
              <w:t>1,374 (3</w:t>
            </w:r>
            <w:r w:rsidR="009235E7" w:rsidRPr="00FD1708">
              <w:rPr>
                <w:rFonts w:ascii="Times New Roman" w:hAnsi="Times New Roman" w:cs="Times New Roman"/>
              </w:rPr>
              <w:t>.</w:t>
            </w:r>
            <w:r w:rsidRPr="00FD1708">
              <w:rPr>
                <w:rFonts w:ascii="Times New Roman" w:hAnsi="Times New Roman" w:cs="Times New Roman"/>
              </w:rPr>
              <w:t>5)</w:t>
            </w:r>
          </w:p>
        </w:tc>
        <w:tc>
          <w:tcPr>
            <w:tcW w:w="1985" w:type="dxa"/>
          </w:tcPr>
          <w:p w14:paraId="757AEF77" w14:textId="388ED973" w:rsidR="00C84D1C" w:rsidRPr="00FD1708" w:rsidRDefault="00C84D1C" w:rsidP="001D6100">
            <w:pPr>
              <w:rPr>
                <w:rFonts w:ascii="Times New Roman" w:hAnsi="Times New Roman" w:cs="Times New Roman"/>
              </w:rPr>
            </w:pPr>
            <w:r w:rsidRPr="00FD1708">
              <w:rPr>
                <w:rFonts w:ascii="Times New Roman" w:hAnsi="Times New Roman" w:cs="Times New Roman"/>
              </w:rPr>
              <w:t>1,456 (3</w:t>
            </w:r>
            <w:r w:rsidR="009235E7" w:rsidRPr="00FD1708">
              <w:rPr>
                <w:rFonts w:ascii="Times New Roman" w:hAnsi="Times New Roman" w:cs="Times New Roman"/>
              </w:rPr>
              <w:t>.</w:t>
            </w:r>
            <w:r w:rsidRPr="00FD1708">
              <w:rPr>
                <w:rFonts w:ascii="Times New Roman" w:hAnsi="Times New Roman" w:cs="Times New Roman"/>
              </w:rPr>
              <w:t>5)</w:t>
            </w:r>
          </w:p>
        </w:tc>
      </w:tr>
      <w:tr w:rsidR="00C84D1C" w:rsidRPr="00FD1708" w14:paraId="626121F7" w14:textId="77777777" w:rsidTr="001D6100">
        <w:tc>
          <w:tcPr>
            <w:tcW w:w="4248" w:type="dxa"/>
          </w:tcPr>
          <w:p w14:paraId="5B26992E" w14:textId="77777777" w:rsidR="00C84D1C" w:rsidRPr="00FD1708" w:rsidRDefault="00C84D1C" w:rsidP="001D6100">
            <w:pPr>
              <w:rPr>
                <w:rFonts w:ascii="Times New Roman" w:hAnsi="Times New Roman" w:cs="Times New Roman"/>
                <w:b/>
              </w:rPr>
            </w:pPr>
            <w:r w:rsidRPr="00FD1708">
              <w:rPr>
                <w:rFonts w:ascii="Times New Roman" w:hAnsi="Times New Roman" w:cs="Times New Roman"/>
              </w:rPr>
              <w:t>Peripheral vascular disease</w:t>
            </w:r>
          </w:p>
        </w:tc>
        <w:tc>
          <w:tcPr>
            <w:tcW w:w="1984" w:type="dxa"/>
          </w:tcPr>
          <w:p w14:paraId="72CF54F9" w14:textId="321A5ABC" w:rsidR="00C84D1C" w:rsidRPr="00FD1708" w:rsidRDefault="00C84D1C" w:rsidP="001D6100">
            <w:pPr>
              <w:rPr>
                <w:rFonts w:ascii="Times New Roman" w:hAnsi="Times New Roman" w:cs="Times New Roman"/>
                <w:b/>
              </w:rPr>
            </w:pPr>
            <w:r w:rsidRPr="00FD1708">
              <w:rPr>
                <w:rFonts w:ascii="Times New Roman" w:hAnsi="Times New Roman" w:cs="Times New Roman"/>
              </w:rPr>
              <w:t>476 (1</w:t>
            </w:r>
            <w:r w:rsidR="009235E7" w:rsidRPr="00FD1708">
              <w:rPr>
                <w:rFonts w:ascii="Times New Roman" w:hAnsi="Times New Roman" w:cs="Times New Roman"/>
              </w:rPr>
              <w:t>.</w:t>
            </w:r>
            <w:r w:rsidRPr="00FD1708">
              <w:rPr>
                <w:rFonts w:ascii="Times New Roman" w:hAnsi="Times New Roman" w:cs="Times New Roman"/>
              </w:rPr>
              <w:t>7)</w:t>
            </w:r>
          </w:p>
        </w:tc>
        <w:tc>
          <w:tcPr>
            <w:tcW w:w="1843" w:type="dxa"/>
          </w:tcPr>
          <w:p w14:paraId="16FBB771" w14:textId="7F6A9A9E" w:rsidR="00C84D1C" w:rsidRPr="00FD1708" w:rsidRDefault="00C84D1C" w:rsidP="001D6100">
            <w:pPr>
              <w:rPr>
                <w:rFonts w:ascii="Times New Roman" w:hAnsi="Times New Roman" w:cs="Times New Roman"/>
              </w:rPr>
            </w:pPr>
            <w:r w:rsidRPr="00FD1708">
              <w:rPr>
                <w:rFonts w:ascii="Times New Roman" w:hAnsi="Times New Roman" w:cs="Times New Roman"/>
              </w:rPr>
              <w:t>644 (1</w:t>
            </w:r>
            <w:r w:rsidR="009235E7" w:rsidRPr="00FD1708">
              <w:rPr>
                <w:rFonts w:ascii="Times New Roman" w:hAnsi="Times New Roman" w:cs="Times New Roman"/>
              </w:rPr>
              <w:t>.</w:t>
            </w:r>
            <w:r w:rsidRPr="00FD1708">
              <w:rPr>
                <w:rFonts w:ascii="Times New Roman" w:hAnsi="Times New Roman" w:cs="Times New Roman"/>
              </w:rPr>
              <w:t xml:space="preserve">8)   </w:t>
            </w:r>
          </w:p>
        </w:tc>
        <w:tc>
          <w:tcPr>
            <w:tcW w:w="2126" w:type="dxa"/>
          </w:tcPr>
          <w:p w14:paraId="51B91B94" w14:textId="0E4FFFB2" w:rsidR="00C84D1C" w:rsidRPr="00FD1708" w:rsidRDefault="00C84D1C" w:rsidP="001D6100">
            <w:pPr>
              <w:rPr>
                <w:rFonts w:ascii="Times New Roman" w:hAnsi="Times New Roman" w:cs="Times New Roman"/>
                <w:b/>
              </w:rPr>
            </w:pPr>
            <w:r w:rsidRPr="00FD1708">
              <w:rPr>
                <w:rFonts w:ascii="Times New Roman" w:hAnsi="Times New Roman" w:cs="Times New Roman"/>
              </w:rPr>
              <w:t>818 (2</w:t>
            </w:r>
            <w:r w:rsidR="009235E7" w:rsidRPr="00FD1708">
              <w:rPr>
                <w:rFonts w:ascii="Times New Roman" w:hAnsi="Times New Roman" w:cs="Times New Roman"/>
              </w:rPr>
              <w:t>.</w:t>
            </w:r>
            <w:r w:rsidRPr="00FD1708">
              <w:rPr>
                <w:rFonts w:ascii="Times New Roman" w:hAnsi="Times New Roman" w:cs="Times New Roman"/>
              </w:rPr>
              <w:t>4)</w:t>
            </w:r>
          </w:p>
        </w:tc>
        <w:tc>
          <w:tcPr>
            <w:tcW w:w="1701" w:type="dxa"/>
          </w:tcPr>
          <w:p w14:paraId="4563D914" w14:textId="61024799" w:rsidR="00C84D1C" w:rsidRPr="00FD1708" w:rsidRDefault="00C84D1C" w:rsidP="001D6100">
            <w:pPr>
              <w:rPr>
                <w:rFonts w:ascii="Times New Roman" w:hAnsi="Times New Roman" w:cs="Times New Roman"/>
                <w:b/>
              </w:rPr>
            </w:pPr>
            <w:r w:rsidRPr="00FD1708">
              <w:rPr>
                <w:rFonts w:ascii="Times New Roman" w:hAnsi="Times New Roman" w:cs="Times New Roman"/>
              </w:rPr>
              <w:t>668 (1</w:t>
            </w:r>
            <w:r w:rsidR="009235E7" w:rsidRPr="00FD1708">
              <w:rPr>
                <w:rFonts w:ascii="Times New Roman" w:hAnsi="Times New Roman" w:cs="Times New Roman"/>
              </w:rPr>
              <w:t>.</w:t>
            </w:r>
            <w:r w:rsidRPr="00FD1708">
              <w:rPr>
                <w:rFonts w:ascii="Times New Roman" w:hAnsi="Times New Roman" w:cs="Times New Roman"/>
              </w:rPr>
              <w:t>7)</w:t>
            </w:r>
          </w:p>
        </w:tc>
        <w:tc>
          <w:tcPr>
            <w:tcW w:w="1985" w:type="dxa"/>
          </w:tcPr>
          <w:p w14:paraId="228BA5B7" w14:textId="1A92D71F" w:rsidR="00C84D1C" w:rsidRPr="00FD1708" w:rsidRDefault="00C84D1C" w:rsidP="001D6100">
            <w:pPr>
              <w:rPr>
                <w:rFonts w:ascii="Times New Roman" w:hAnsi="Times New Roman" w:cs="Times New Roman"/>
                <w:b/>
              </w:rPr>
            </w:pPr>
            <w:r w:rsidRPr="00FD1708">
              <w:rPr>
                <w:rFonts w:ascii="Times New Roman" w:hAnsi="Times New Roman" w:cs="Times New Roman"/>
              </w:rPr>
              <w:t>805 (1</w:t>
            </w:r>
            <w:r w:rsidR="009235E7" w:rsidRPr="00FD1708">
              <w:rPr>
                <w:rFonts w:ascii="Times New Roman" w:hAnsi="Times New Roman" w:cs="Times New Roman"/>
              </w:rPr>
              <w:t>.</w:t>
            </w:r>
            <w:r w:rsidRPr="00FD1708">
              <w:rPr>
                <w:rFonts w:ascii="Times New Roman" w:hAnsi="Times New Roman" w:cs="Times New Roman"/>
              </w:rPr>
              <w:t>9)</w:t>
            </w:r>
          </w:p>
        </w:tc>
      </w:tr>
      <w:tr w:rsidR="00C84D1C" w:rsidRPr="00FD1708" w14:paraId="181E1C04" w14:textId="77777777" w:rsidTr="001D6100">
        <w:tc>
          <w:tcPr>
            <w:tcW w:w="4248" w:type="dxa"/>
          </w:tcPr>
          <w:p w14:paraId="4360DB52" w14:textId="77777777" w:rsidR="00C84D1C" w:rsidRPr="00FD1708" w:rsidRDefault="00C84D1C" w:rsidP="001D6100">
            <w:pPr>
              <w:rPr>
                <w:rFonts w:ascii="Times New Roman" w:hAnsi="Times New Roman" w:cs="Times New Roman"/>
                <w:b/>
              </w:rPr>
            </w:pPr>
            <w:r w:rsidRPr="00FD1708">
              <w:rPr>
                <w:rFonts w:ascii="Times New Roman" w:hAnsi="Times New Roman" w:cs="Times New Roman"/>
                <w:b/>
              </w:rPr>
              <w:t>Cardiovascular risk factors</w:t>
            </w:r>
          </w:p>
        </w:tc>
        <w:tc>
          <w:tcPr>
            <w:tcW w:w="1984" w:type="dxa"/>
          </w:tcPr>
          <w:p w14:paraId="75CAA36A" w14:textId="77777777" w:rsidR="00C84D1C" w:rsidRPr="00FD1708" w:rsidRDefault="00C84D1C" w:rsidP="001D6100">
            <w:pPr>
              <w:rPr>
                <w:rFonts w:ascii="Times New Roman" w:hAnsi="Times New Roman" w:cs="Times New Roman"/>
                <w:b/>
              </w:rPr>
            </w:pPr>
          </w:p>
        </w:tc>
        <w:tc>
          <w:tcPr>
            <w:tcW w:w="1843" w:type="dxa"/>
          </w:tcPr>
          <w:p w14:paraId="79EC1669" w14:textId="77777777" w:rsidR="00C84D1C" w:rsidRPr="00FD1708" w:rsidRDefault="00C84D1C" w:rsidP="001D6100">
            <w:pPr>
              <w:rPr>
                <w:rFonts w:ascii="Times New Roman" w:hAnsi="Times New Roman" w:cs="Times New Roman"/>
                <w:b/>
              </w:rPr>
            </w:pPr>
          </w:p>
        </w:tc>
        <w:tc>
          <w:tcPr>
            <w:tcW w:w="2126" w:type="dxa"/>
          </w:tcPr>
          <w:p w14:paraId="7124B28D" w14:textId="77777777" w:rsidR="00C84D1C" w:rsidRPr="00FD1708" w:rsidRDefault="00C84D1C" w:rsidP="001D6100">
            <w:pPr>
              <w:rPr>
                <w:rFonts w:ascii="Times New Roman" w:hAnsi="Times New Roman" w:cs="Times New Roman"/>
                <w:b/>
              </w:rPr>
            </w:pPr>
          </w:p>
        </w:tc>
        <w:tc>
          <w:tcPr>
            <w:tcW w:w="1701" w:type="dxa"/>
          </w:tcPr>
          <w:p w14:paraId="27E2C788" w14:textId="77777777" w:rsidR="00C84D1C" w:rsidRPr="00FD1708" w:rsidRDefault="00C84D1C" w:rsidP="001D6100">
            <w:pPr>
              <w:rPr>
                <w:rFonts w:ascii="Times New Roman" w:hAnsi="Times New Roman" w:cs="Times New Roman"/>
                <w:b/>
              </w:rPr>
            </w:pPr>
          </w:p>
        </w:tc>
        <w:tc>
          <w:tcPr>
            <w:tcW w:w="1985" w:type="dxa"/>
          </w:tcPr>
          <w:p w14:paraId="420D6D12" w14:textId="77777777" w:rsidR="00C84D1C" w:rsidRPr="00FD1708" w:rsidRDefault="00C84D1C" w:rsidP="001D6100">
            <w:pPr>
              <w:rPr>
                <w:rFonts w:ascii="Times New Roman" w:hAnsi="Times New Roman" w:cs="Times New Roman"/>
                <w:b/>
              </w:rPr>
            </w:pPr>
          </w:p>
        </w:tc>
      </w:tr>
      <w:tr w:rsidR="00C84D1C" w:rsidRPr="00FD1708" w14:paraId="38170E2E" w14:textId="77777777" w:rsidTr="001D6100">
        <w:tc>
          <w:tcPr>
            <w:tcW w:w="4248" w:type="dxa"/>
          </w:tcPr>
          <w:p w14:paraId="56257C13" w14:textId="77777777" w:rsidR="00C84D1C" w:rsidRPr="00FD1708" w:rsidRDefault="00C84D1C" w:rsidP="001D6100">
            <w:pPr>
              <w:rPr>
                <w:rFonts w:ascii="Times New Roman" w:hAnsi="Times New Roman" w:cs="Times New Roman"/>
                <w:b/>
              </w:rPr>
            </w:pPr>
            <w:r w:rsidRPr="00FD1708">
              <w:rPr>
                <w:rFonts w:ascii="Times New Roman" w:hAnsi="Times New Roman" w:cs="Times New Roman"/>
              </w:rPr>
              <w:t>Diabetes</w:t>
            </w:r>
          </w:p>
        </w:tc>
        <w:tc>
          <w:tcPr>
            <w:tcW w:w="1984" w:type="dxa"/>
          </w:tcPr>
          <w:p w14:paraId="7715CEB3" w14:textId="35B966BC" w:rsidR="00C84D1C" w:rsidRPr="00FD1708" w:rsidRDefault="00C84D1C" w:rsidP="001D6100">
            <w:pPr>
              <w:rPr>
                <w:rFonts w:ascii="Times New Roman" w:hAnsi="Times New Roman" w:cs="Times New Roman"/>
              </w:rPr>
            </w:pPr>
            <w:r w:rsidRPr="00FD1708">
              <w:rPr>
                <w:rFonts w:ascii="Times New Roman" w:hAnsi="Times New Roman" w:cs="Times New Roman"/>
              </w:rPr>
              <w:t>3,266 (11</w:t>
            </w:r>
            <w:r w:rsidR="009235E7" w:rsidRPr="00FD1708">
              <w:rPr>
                <w:rFonts w:ascii="Times New Roman" w:hAnsi="Times New Roman" w:cs="Times New Roman"/>
              </w:rPr>
              <w:t>.</w:t>
            </w:r>
            <w:r w:rsidRPr="00FD1708">
              <w:rPr>
                <w:rFonts w:ascii="Times New Roman" w:hAnsi="Times New Roman" w:cs="Times New Roman"/>
              </w:rPr>
              <w:t>3)</w:t>
            </w:r>
          </w:p>
        </w:tc>
        <w:tc>
          <w:tcPr>
            <w:tcW w:w="1843" w:type="dxa"/>
          </w:tcPr>
          <w:p w14:paraId="1AA79527" w14:textId="365DCFAD" w:rsidR="00C84D1C" w:rsidRPr="00FD1708" w:rsidRDefault="00C84D1C" w:rsidP="001D6100">
            <w:pPr>
              <w:rPr>
                <w:rFonts w:ascii="Times New Roman" w:hAnsi="Times New Roman" w:cs="Times New Roman"/>
              </w:rPr>
            </w:pPr>
            <w:r w:rsidRPr="00FD1708">
              <w:rPr>
                <w:rFonts w:ascii="Times New Roman" w:hAnsi="Times New Roman" w:cs="Times New Roman"/>
              </w:rPr>
              <w:t>4,253 (11</w:t>
            </w:r>
            <w:r w:rsidR="009235E7" w:rsidRPr="00FD1708">
              <w:rPr>
                <w:rFonts w:ascii="Times New Roman" w:hAnsi="Times New Roman" w:cs="Times New Roman"/>
              </w:rPr>
              <w:t>.</w:t>
            </w:r>
            <w:r w:rsidRPr="00FD1708">
              <w:rPr>
                <w:rFonts w:ascii="Times New Roman" w:hAnsi="Times New Roman" w:cs="Times New Roman"/>
              </w:rPr>
              <w:t>8)</w:t>
            </w:r>
          </w:p>
        </w:tc>
        <w:tc>
          <w:tcPr>
            <w:tcW w:w="2126" w:type="dxa"/>
          </w:tcPr>
          <w:p w14:paraId="2A11B0D7" w14:textId="1A1EDD81" w:rsidR="00C84D1C" w:rsidRPr="00FD1708" w:rsidRDefault="00C84D1C" w:rsidP="001D6100">
            <w:pPr>
              <w:rPr>
                <w:rFonts w:ascii="Times New Roman" w:hAnsi="Times New Roman" w:cs="Times New Roman"/>
              </w:rPr>
            </w:pPr>
            <w:r w:rsidRPr="00FD1708">
              <w:rPr>
                <w:rFonts w:ascii="Times New Roman" w:hAnsi="Times New Roman" w:cs="Times New Roman"/>
              </w:rPr>
              <w:t>3,985 (11</w:t>
            </w:r>
            <w:r w:rsidR="009235E7" w:rsidRPr="00FD1708">
              <w:rPr>
                <w:rFonts w:ascii="Times New Roman" w:hAnsi="Times New Roman" w:cs="Times New Roman"/>
              </w:rPr>
              <w:t>.</w:t>
            </w:r>
            <w:r w:rsidRPr="00FD1708">
              <w:rPr>
                <w:rFonts w:ascii="Times New Roman" w:hAnsi="Times New Roman" w:cs="Times New Roman"/>
              </w:rPr>
              <w:t xml:space="preserve">8) </w:t>
            </w:r>
          </w:p>
        </w:tc>
        <w:tc>
          <w:tcPr>
            <w:tcW w:w="1701" w:type="dxa"/>
          </w:tcPr>
          <w:p w14:paraId="03BA0060" w14:textId="65542825" w:rsidR="00C84D1C" w:rsidRPr="00FD1708" w:rsidRDefault="00C84D1C" w:rsidP="001D6100">
            <w:pPr>
              <w:rPr>
                <w:rFonts w:ascii="Times New Roman" w:hAnsi="Times New Roman" w:cs="Times New Roman"/>
              </w:rPr>
            </w:pPr>
            <w:r w:rsidRPr="00FD1708">
              <w:rPr>
                <w:rFonts w:ascii="Times New Roman" w:hAnsi="Times New Roman" w:cs="Times New Roman"/>
              </w:rPr>
              <w:t>4,614 (11</w:t>
            </w:r>
            <w:r w:rsidR="009235E7" w:rsidRPr="00FD1708">
              <w:rPr>
                <w:rFonts w:ascii="Times New Roman" w:hAnsi="Times New Roman" w:cs="Times New Roman"/>
              </w:rPr>
              <w:t>.</w:t>
            </w:r>
            <w:r w:rsidRPr="00FD1708">
              <w:rPr>
                <w:rFonts w:ascii="Times New Roman" w:hAnsi="Times New Roman" w:cs="Times New Roman"/>
              </w:rPr>
              <w:t>8)</w:t>
            </w:r>
          </w:p>
        </w:tc>
        <w:tc>
          <w:tcPr>
            <w:tcW w:w="1985" w:type="dxa"/>
          </w:tcPr>
          <w:p w14:paraId="11AD154E" w14:textId="39701A81" w:rsidR="00C84D1C" w:rsidRPr="00FD1708" w:rsidRDefault="00C84D1C" w:rsidP="001D6100">
            <w:pPr>
              <w:rPr>
                <w:rFonts w:ascii="Times New Roman" w:hAnsi="Times New Roman" w:cs="Times New Roman"/>
              </w:rPr>
            </w:pPr>
            <w:r w:rsidRPr="00FD1708">
              <w:rPr>
                <w:rFonts w:ascii="Times New Roman" w:hAnsi="Times New Roman" w:cs="Times New Roman"/>
              </w:rPr>
              <w:t>4,637 (11</w:t>
            </w:r>
            <w:r w:rsidR="009235E7" w:rsidRPr="00FD1708">
              <w:rPr>
                <w:rFonts w:ascii="Times New Roman" w:hAnsi="Times New Roman" w:cs="Times New Roman"/>
              </w:rPr>
              <w:t>.</w:t>
            </w:r>
            <w:r w:rsidRPr="00FD1708">
              <w:rPr>
                <w:rFonts w:ascii="Times New Roman" w:hAnsi="Times New Roman" w:cs="Times New Roman"/>
              </w:rPr>
              <w:t>0)</w:t>
            </w:r>
          </w:p>
        </w:tc>
      </w:tr>
      <w:tr w:rsidR="00C84D1C" w:rsidRPr="00FD1708" w14:paraId="6CFA11B9" w14:textId="77777777" w:rsidTr="001D6100">
        <w:tc>
          <w:tcPr>
            <w:tcW w:w="4248" w:type="dxa"/>
          </w:tcPr>
          <w:p w14:paraId="6787C111" w14:textId="77777777" w:rsidR="00C84D1C" w:rsidRPr="00FD1708" w:rsidRDefault="00C84D1C" w:rsidP="001D6100">
            <w:pPr>
              <w:rPr>
                <w:rFonts w:ascii="Times New Roman" w:hAnsi="Times New Roman" w:cs="Times New Roman"/>
                <w:b/>
              </w:rPr>
            </w:pPr>
            <w:r w:rsidRPr="00FD1708">
              <w:rPr>
                <w:rFonts w:ascii="Times New Roman" w:hAnsi="Times New Roman" w:cs="Times New Roman"/>
              </w:rPr>
              <w:t>Chronic renal failure</w:t>
            </w:r>
          </w:p>
        </w:tc>
        <w:tc>
          <w:tcPr>
            <w:tcW w:w="1984" w:type="dxa"/>
          </w:tcPr>
          <w:p w14:paraId="5E069885" w14:textId="7C3F6973" w:rsidR="00C84D1C" w:rsidRPr="00FD1708" w:rsidRDefault="00C84D1C" w:rsidP="001D6100">
            <w:pPr>
              <w:rPr>
                <w:rFonts w:ascii="Times New Roman" w:hAnsi="Times New Roman" w:cs="Times New Roman"/>
              </w:rPr>
            </w:pPr>
            <w:r w:rsidRPr="00FD1708">
              <w:rPr>
                <w:rFonts w:ascii="Times New Roman" w:hAnsi="Times New Roman" w:cs="Times New Roman"/>
              </w:rPr>
              <w:t>505 (1</w:t>
            </w:r>
            <w:r w:rsidR="009235E7" w:rsidRPr="00FD1708">
              <w:rPr>
                <w:rFonts w:ascii="Times New Roman" w:hAnsi="Times New Roman" w:cs="Times New Roman"/>
              </w:rPr>
              <w:t>.</w:t>
            </w:r>
            <w:r w:rsidRPr="00FD1708">
              <w:rPr>
                <w:rFonts w:ascii="Times New Roman" w:hAnsi="Times New Roman" w:cs="Times New Roman"/>
              </w:rPr>
              <w:t xml:space="preserve">8) </w:t>
            </w:r>
          </w:p>
        </w:tc>
        <w:tc>
          <w:tcPr>
            <w:tcW w:w="1843" w:type="dxa"/>
          </w:tcPr>
          <w:p w14:paraId="3E15FD02" w14:textId="28945F9E" w:rsidR="00C84D1C" w:rsidRPr="00FD1708" w:rsidRDefault="00C84D1C" w:rsidP="001D6100">
            <w:pPr>
              <w:rPr>
                <w:rFonts w:ascii="Times New Roman" w:hAnsi="Times New Roman" w:cs="Times New Roman"/>
              </w:rPr>
            </w:pPr>
            <w:r w:rsidRPr="00FD1708">
              <w:rPr>
                <w:rFonts w:ascii="Times New Roman" w:hAnsi="Times New Roman" w:cs="Times New Roman"/>
              </w:rPr>
              <w:t>537 (1</w:t>
            </w:r>
            <w:r w:rsidR="009235E7" w:rsidRPr="00FD1708">
              <w:rPr>
                <w:rFonts w:ascii="Times New Roman" w:hAnsi="Times New Roman" w:cs="Times New Roman"/>
              </w:rPr>
              <w:t>.</w:t>
            </w:r>
            <w:r w:rsidRPr="00FD1708">
              <w:rPr>
                <w:rFonts w:ascii="Times New Roman" w:hAnsi="Times New Roman" w:cs="Times New Roman"/>
              </w:rPr>
              <w:t>5)</w:t>
            </w:r>
          </w:p>
        </w:tc>
        <w:tc>
          <w:tcPr>
            <w:tcW w:w="2126" w:type="dxa"/>
          </w:tcPr>
          <w:p w14:paraId="6C9815A2" w14:textId="288B546A" w:rsidR="00C84D1C" w:rsidRPr="00FD1708" w:rsidRDefault="00C84D1C" w:rsidP="001D6100">
            <w:pPr>
              <w:rPr>
                <w:rFonts w:ascii="Times New Roman" w:hAnsi="Times New Roman" w:cs="Times New Roman"/>
              </w:rPr>
            </w:pPr>
            <w:r w:rsidRPr="00FD1708">
              <w:rPr>
                <w:rFonts w:ascii="Times New Roman" w:hAnsi="Times New Roman" w:cs="Times New Roman"/>
              </w:rPr>
              <w:t>631 (1</w:t>
            </w:r>
            <w:r w:rsidR="009235E7" w:rsidRPr="00FD1708">
              <w:rPr>
                <w:rFonts w:ascii="Times New Roman" w:hAnsi="Times New Roman" w:cs="Times New Roman"/>
              </w:rPr>
              <w:t>.</w:t>
            </w:r>
            <w:r w:rsidRPr="00FD1708">
              <w:rPr>
                <w:rFonts w:ascii="Times New Roman" w:hAnsi="Times New Roman" w:cs="Times New Roman"/>
              </w:rPr>
              <w:t>9)</w:t>
            </w:r>
          </w:p>
        </w:tc>
        <w:tc>
          <w:tcPr>
            <w:tcW w:w="1701" w:type="dxa"/>
          </w:tcPr>
          <w:p w14:paraId="2182D4E0" w14:textId="154BD9FC" w:rsidR="00C84D1C" w:rsidRPr="00FD1708" w:rsidRDefault="00C84D1C" w:rsidP="001D6100">
            <w:pPr>
              <w:rPr>
                <w:rFonts w:ascii="Times New Roman" w:hAnsi="Times New Roman" w:cs="Times New Roman"/>
              </w:rPr>
            </w:pPr>
            <w:r w:rsidRPr="00FD1708">
              <w:rPr>
                <w:rFonts w:ascii="Times New Roman" w:hAnsi="Times New Roman" w:cs="Times New Roman"/>
              </w:rPr>
              <w:t>578 (1</w:t>
            </w:r>
            <w:r w:rsidR="009235E7" w:rsidRPr="00FD1708">
              <w:rPr>
                <w:rFonts w:ascii="Times New Roman" w:hAnsi="Times New Roman" w:cs="Times New Roman"/>
              </w:rPr>
              <w:t>.</w:t>
            </w:r>
            <w:r w:rsidRPr="00FD1708">
              <w:rPr>
                <w:rFonts w:ascii="Times New Roman" w:hAnsi="Times New Roman" w:cs="Times New Roman"/>
              </w:rPr>
              <w:t>5)</w:t>
            </w:r>
          </w:p>
        </w:tc>
        <w:tc>
          <w:tcPr>
            <w:tcW w:w="1985" w:type="dxa"/>
          </w:tcPr>
          <w:p w14:paraId="332D53F1" w14:textId="18597928" w:rsidR="00C84D1C" w:rsidRPr="00FD1708" w:rsidRDefault="00C84D1C" w:rsidP="001D6100">
            <w:pPr>
              <w:rPr>
                <w:rFonts w:ascii="Times New Roman" w:hAnsi="Times New Roman" w:cs="Times New Roman"/>
              </w:rPr>
            </w:pPr>
            <w:r w:rsidRPr="00FD1708">
              <w:rPr>
                <w:rFonts w:ascii="Times New Roman" w:hAnsi="Times New Roman" w:cs="Times New Roman"/>
              </w:rPr>
              <w:t>652 (1</w:t>
            </w:r>
            <w:r w:rsidR="009235E7" w:rsidRPr="00FD1708">
              <w:rPr>
                <w:rFonts w:ascii="Times New Roman" w:hAnsi="Times New Roman" w:cs="Times New Roman"/>
              </w:rPr>
              <w:t>.</w:t>
            </w:r>
            <w:r w:rsidRPr="00FD1708">
              <w:rPr>
                <w:rFonts w:ascii="Times New Roman" w:hAnsi="Times New Roman" w:cs="Times New Roman"/>
              </w:rPr>
              <w:t>6)</w:t>
            </w:r>
          </w:p>
        </w:tc>
      </w:tr>
      <w:tr w:rsidR="00C84D1C" w:rsidRPr="00FD1708" w14:paraId="59290C66" w14:textId="77777777" w:rsidTr="001D6100">
        <w:tc>
          <w:tcPr>
            <w:tcW w:w="4248" w:type="dxa"/>
          </w:tcPr>
          <w:p w14:paraId="5086E9DB" w14:textId="77777777" w:rsidR="00C84D1C" w:rsidRPr="00FD1708" w:rsidRDefault="00C84D1C" w:rsidP="001D6100">
            <w:pPr>
              <w:rPr>
                <w:rFonts w:ascii="Times New Roman" w:hAnsi="Times New Roman" w:cs="Times New Roman"/>
                <w:b/>
              </w:rPr>
            </w:pPr>
            <w:r w:rsidRPr="00FD1708">
              <w:rPr>
                <w:rFonts w:ascii="Times New Roman" w:hAnsi="Times New Roman" w:cs="Times New Roman"/>
              </w:rPr>
              <w:lastRenderedPageBreak/>
              <w:t>Hypercholesterolaemia</w:t>
            </w:r>
          </w:p>
        </w:tc>
        <w:tc>
          <w:tcPr>
            <w:tcW w:w="1984" w:type="dxa"/>
          </w:tcPr>
          <w:p w14:paraId="62C655F1" w14:textId="2D1A8F68" w:rsidR="00C84D1C" w:rsidRPr="00FD1708" w:rsidRDefault="00C84D1C" w:rsidP="001D6100">
            <w:pPr>
              <w:rPr>
                <w:rFonts w:ascii="Times New Roman" w:hAnsi="Times New Roman" w:cs="Times New Roman"/>
              </w:rPr>
            </w:pPr>
            <w:r w:rsidRPr="00FD1708">
              <w:rPr>
                <w:rFonts w:ascii="Times New Roman" w:hAnsi="Times New Roman" w:cs="Times New Roman"/>
              </w:rPr>
              <w:t>6,371 (22</w:t>
            </w:r>
            <w:r w:rsidR="009235E7" w:rsidRPr="00FD1708">
              <w:rPr>
                <w:rFonts w:ascii="Times New Roman" w:hAnsi="Times New Roman" w:cs="Times New Roman"/>
              </w:rPr>
              <w:t>.</w:t>
            </w:r>
            <w:r w:rsidRPr="00FD1708">
              <w:rPr>
                <w:rFonts w:ascii="Times New Roman" w:hAnsi="Times New Roman" w:cs="Times New Roman"/>
              </w:rPr>
              <w:t>1)</w:t>
            </w:r>
          </w:p>
        </w:tc>
        <w:tc>
          <w:tcPr>
            <w:tcW w:w="1843" w:type="dxa"/>
          </w:tcPr>
          <w:p w14:paraId="6DDBE127" w14:textId="5FE80765" w:rsidR="00C84D1C" w:rsidRPr="00FD1708" w:rsidRDefault="00C84D1C" w:rsidP="001D6100">
            <w:pPr>
              <w:rPr>
                <w:rFonts w:ascii="Times New Roman" w:hAnsi="Times New Roman" w:cs="Times New Roman"/>
              </w:rPr>
            </w:pPr>
            <w:r w:rsidRPr="00FD1708">
              <w:rPr>
                <w:rFonts w:ascii="Times New Roman" w:hAnsi="Times New Roman" w:cs="Times New Roman"/>
              </w:rPr>
              <w:t>7,955 (22</w:t>
            </w:r>
            <w:r w:rsidR="009235E7" w:rsidRPr="00FD1708">
              <w:rPr>
                <w:rFonts w:ascii="Times New Roman" w:hAnsi="Times New Roman" w:cs="Times New Roman"/>
              </w:rPr>
              <w:t>.</w:t>
            </w:r>
            <w:r w:rsidRPr="00FD1708">
              <w:rPr>
                <w:rFonts w:ascii="Times New Roman" w:hAnsi="Times New Roman" w:cs="Times New Roman"/>
              </w:rPr>
              <w:t>1)</w:t>
            </w:r>
          </w:p>
        </w:tc>
        <w:tc>
          <w:tcPr>
            <w:tcW w:w="2126" w:type="dxa"/>
          </w:tcPr>
          <w:p w14:paraId="275996DF" w14:textId="701A71EB" w:rsidR="00C84D1C" w:rsidRPr="00FD1708" w:rsidRDefault="00C84D1C" w:rsidP="001D6100">
            <w:pPr>
              <w:rPr>
                <w:rFonts w:ascii="Times New Roman" w:hAnsi="Times New Roman" w:cs="Times New Roman"/>
              </w:rPr>
            </w:pPr>
            <w:r w:rsidRPr="00FD1708">
              <w:rPr>
                <w:rFonts w:ascii="Times New Roman" w:hAnsi="Times New Roman" w:cs="Times New Roman"/>
              </w:rPr>
              <w:t>8,122 (24</w:t>
            </w:r>
            <w:r w:rsidR="009235E7" w:rsidRPr="00FD1708">
              <w:rPr>
                <w:rFonts w:ascii="Times New Roman" w:hAnsi="Times New Roman" w:cs="Times New Roman"/>
              </w:rPr>
              <w:t>.</w:t>
            </w:r>
            <w:r w:rsidRPr="00FD1708">
              <w:rPr>
                <w:rFonts w:ascii="Times New Roman" w:hAnsi="Times New Roman" w:cs="Times New Roman"/>
              </w:rPr>
              <w:t>1)</w:t>
            </w:r>
          </w:p>
        </w:tc>
        <w:tc>
          <w:tcPr>
            <w:tcW w:w="1701" w:type="dxa"/>
          </w:tcPr>
          <w:p w14:paraId="32FDACAC" w14:textId="7C5F9463" w:rsidR="00C84D1C" w:rsidRPr="00FD1708" w:rsidRDefault="00C84D1C" w:rsidP="001D6100">
            <w:pPr>
              <w:rPr>
                <w:rFonts w:ascii="Times New Roman" w:hAnsi="Times New Roman" w:cs="Times New Roman"/>
              </w:rPr>
            </w:pPr>
            <w:r w:rsidRPr="00FD1708">
              <w:rPr>
                <w:rFonts w:ascii="Times New Roman" w:hAnsi="Times New Roman" w:cs="Times New Roman"/>
              </w:rPr>
              <w:t>8,577 (22</w:t>
            </w:r>
            <w:r w:rsidR="009235E7" w:rsidRPr="00FD1708">
              <w:rPr>
                <w:rFonts w:ascii="Times New Roman" w:hAnsi="Times New Roman" w:cs="Times New Roman"/>
              </w:rPr>
              <w:t>.</w:t>
            </w:r>
            <w:r w:rsidRPr="00FD1708">
              <w:rPr>
                <w:rFonts w:ascii="Times New Roman" w:hAnsi="Times New Roman" w:cs="Times New Roman"/>
              </w:rPr>
              <w:t>0)</w:t>
            </w:r>
          </w:p>
        </w:tc>
        <w:tc>
          <w:tcPr>
            <w:tcW w:w="1985" w:type="dxa"/>
          </w:tcPr>
          <w:p w14:paraId="48D61D26" w14:textId="3A544928" w:rsidR="00C84D1C" w:rsidRPr="00FD1708" w:rsidRDefault="00C84D1C" w:rsidP="001D6100">
            <w:pPr>
              <w:rPr>
                <w:rFonts w:ascii="Times New Roman" w:hAnsi="Times New Roman" w:cs="Times New Roman"/>
              </w:rPr>
            </w:pPr>
            <w:r w:rsidRPr="00FD1708">
              <w:rPr>
                <w:rFonts w:ascii="Times New Roman" w:hAnsi="Times New Roman" w:cs="Times New Roman"/>
              </w:rPr>
              <w:t>10,925 (25</w:t>
            </w:r>
            <w:r w:rsidR="009235E7" w:rsidRPr="00FD1708">
              <w:rPr>
                <w:rFonts w:ascii="Times New Roman" w:hAnsi="Times New Roman" w:cs="Times New Roman"/>
              </w:rPr>
              <w:t>.</w:t>
            </w:r>
            <w:r w:rsidRPr="00FD1708">
              <w:rPr>
                <w:rFonts w:ascii="Times New Roman" w:hAnsi="Times New Roman" w:cs="Times New Roman"/>
              </w:rPr>
              <w:t>9)</w:t>
            </w:r>
          </w:p>
        </w:tc>
      </w:tr>
      <w:tr w:rsidR="00C84D1C" w:rsidRPr="00FD1708" w14:paraId="582C287B" w14:textId="77777777" w:rsidTr="001D6100">
        <w:tc>
          <w:tcPr>
            <w:tcW w:w="4248" w:type="dxa"/>
          </w:tcPr>
          <w:p w14:paraId="16CD9DD8" w14:textId="77777777" w:rsidR="00C84D1C" w:rsidRPr="00FD1708" w:rsidRDefault="00C84D1C" w:rsidP="001D6100">
            <w:pPr>
              <w:rPr>
                <w:rFonts w:ascii="Times New Roman" w:hAnsi="Times New Roman" w:cs="Times New Roman"/>
                <w:b/>
              </w:rPr>
            </w:pPr>
            <w:r w:rsidRPr="00FD1708">
              <w:rPr>
                <w:rFonts w:ascii="Times New Roman" w:hAnsi="Times New Roman" w:cs="Times New Roman"/>
              </w:rPr>
              <w:t>Hypertension</w:t>
            </w:r>
          </w:p>
        </w:tc>
        <w:tc>
          <w:tcPr>
            <w:tcW w:w="1984" w:type="dxa"/>
          </w:tcPr>
          <w:p w14:paraId="692D1373" w14:textId="3AF04D5B" w:rsidR="00C84D1C" w:rsidRPr="00FD1708" w:rsidRDefault="00C84D1C" w:rsidP="001D6100">
            <w:pPr>
              <w:rPr>
                <w:rFonts w:ascii="Times New Roman" w:hAnsi="Times New Roman" w:cs="Times New Roman"/>
              </w:rPr>
            </w:pPr>
            <w:r w:rsidRPr="00FD1708">
              <w:rPr>
                <w:rFonts w:ascii="Times New Roman" w:hAnsi="Times New Roman" w:cs="Times New Roman"/>
              </w:rPr>
              <w:t>10,012 (34</w:t>
            </w:r>
            <w:r w:rsidR="009235E7" w:rsidRPr="00FD1708">
              <w:rPr>
                <w:rFonts w:ascii="Times New Roman" w:hAnsi="Times New Roman" w:cs="Times New Roman"/>
              </w:rPr>
              <w:t>.</w:t>
            </w:r>
            <w:r w:rsidRPr="00FD1708">
              <w:rPr>
                <w:rFonts w:ascii="Times New Roman" w:hAnsi="Times New Roman" w:cs="Times New Roman"/>
              </w:rPr>
              <w:t>7)</w:t>
            </w:r>
          </w:p>
        </w:tc>
        <w:tc>
          <w:tcPr>
            <w:tcW w:w="1843" w:type="dxa"/>
          </w:tcPr>
          <w:p w14:paraId="01501486" w14:textId="03B915DF" w:rsidR="00C84D1C" w:rsidRPr="00FD1708" w:rsidRDefault="00C84D1C" w:rsidP="001D6100">
            <w:pPr>
              <w:rPr>
                <w:rFonts w:ascii="Times New Roman" w:hAnsi="Times New Roman" w:cs="Times New Roman"/>
              </w:rPr>
            </w:pPr>
            <w:r w:rsidRPr="00FD1708">
              <w:rPr>
                <w:rFonts w:ascii="Times New Roman" w:hAnsi="Times New Roman" w:cs="Times New Roman"/>
              </w:rPr>
              <w:t>11,955 (33</w:t>
            </w:r>
            <w:r w:rsidR="009235E7" w:rsidRPr="00FD1708">
              <w:rPr>
                <w:rFonts w:ascii="Times New Roman" w:hAnsi="Times New Roman" w:cs="Times New Roman"/>
              </w:rPr>
              <w:t>.</w:t>
            </w:r>
            <w:r w:rsidRPr="00FD1708">
              <w:rPr>
                <w:rFonts w:ascii="Times New Roman" w:hAnsi="Times New Roman" w:cs="Times New Roman"/>
              </w:rPr>
              <w:t>2)</w:t>
            </w:r>
          </w:p>
        </w:tc>
        <w:tc>
          <w:tcPr>
            <w:tcW w:w="2126" w:type="dxa"/>
          </w:tcPr>
          <w:p w14:paraId="783001D0" w14:textId="0D2D06D9" w:rsidR="00C84D1C" w:rsidRPr="00FD1708" w:rsidRDefault="00C84D1C" w:rsidP="001D6100">
            <w:pPr>
              <w:rPr>
                <w:rFonts w:ascii="Times New Roman" w:hAnsi="Times New Roman" w:cs="Times New Roman"/>
              </w:rPr>
            </w:pPr>
            <w:r w:rsidRPr="00FD1708">
              <w:rPr>
                <w:rFonts w:ascii="Times New Roman" w:hAnsi="Times New Roman" w:cs="Times New Roman"/>
              </w:rPr>
              <w:t>11,754 (34</w:t>
            </w:r>
            <w:r w:rsidR="009235E7" w:rsidRPr="00FD1708">
              <w:rPr>
                <w:rFonts w:ascii="Times New Roman" w:hAnsi="Times New Roman" w:cs="Times New Roman"/>
              </w:rPr>
              <w:t>.</w:t>
            </w:r>
            <w:r w:rsidRPr="00FD1708">
              <w:rPr>
                <w:rFonts w:ascii="Times New Roman" w:hAnsi="Times New Roman" w:cs="Times New Roman"/>
              </w:rPr>
              <w:t>8)</w:t>
            </w:r>
          </w:p>
        </w:tc>
        <w:tc>
          <w:tcPr>
            <w:tcW w:w="1701" w:type="dxa"/>
          </w:tcPr>
          <w:p w14:paraId="64C27E0D" w14:textId="40083D19" w:rsidR="00C84D1C" w:rsidRPr="00FD1708" w:rsidRDefault="00C84D1C" w:rsidP="001D6100">
            <w:pPr>
              <w:rPr>
                <w:rFonts w:ascii="Times New Roman" w:hAnsi="Times New Roman" w:cs="Times New Roman"/>
              </w:rPr>
            </w:pPr>
            <w:r w:rsidRPr="00FD1708">
              <w:rPr>
                <w:rFonts w:ascii="Times New Roman" w:hAnsi="Times New Roman" w:cs="Times New Roman"/>
              </w:rPr>
              <w:t>12,392 (31</w:t>
            </w:r>
            <w:r w:rsidR="009235E7" w:rsidRPr="00FD1708">
              <w:rPr>
                <w:rFonts w:ascii="Times New Roman" w:hAnsi="Times New Roman" w:cs="Times New Roman"/>
              </w:rPr>
              <w:t>.</w:t>
            </w:r>
            <w:r w:rsidRPr="00FD1708">
              <w:rPr>
                <w:rFonts w:ascii="Times New Roman" w:hAnsi="Times New Roman" w:cs="Times New Roman"/>
              </w:rPr>
              <w:t>8)</w:t>
            </w:r>
          </w:p>
        </w:tc>
        <w:tc>
          <w:tcPr>
            <w:tcW w:w="1985" w:type="dxa"/>
          </w:tcPr>
          <w:p w14:paraId="146A96E9" w14:textId="42D5A899" w:rsidR="00C84D1C" w:rsidRPr="00FD1708" w:rsidRDefault="00C84D1C" w:rsidP="001D6100">
            <w:pPr>
              <w:rPr>
                <w:rFonts w:ascii="Times New Roman" w:hAnsi="Times New Roman" w:cs="Times New Roman"/>
              </w:rPr>
            </w:pPr>
            <w:r w:rsidRPr="00FD1708">
              <w:rPr>
                <w:rFonts w:ascii="Times New Roman" w:hAnsi="Times New Roman" w:cs="Times New Roman"/>
              </w:rPr>
              <w:t>14,231 (33</w:t>
            </w:r>
            <w:r w:rsidR="009235E7" w:rsidRPr="00FD1708">
              <w:rPr>
                <w:rFonts w:ascii="Times New Roman" w:hAnsi="Times New Roman" w:cs="Times New Roman"/>
              </w:rPr>
              <w:t>.</w:t>
            </w:r>
            <w:r w:rsidRPr="00FD1708">
              <w:rPr>
                <w:rFonts w:ascii="Times New Roman" w:hAnsi="Times New Roman" w:cs="Times New Roman"/>
              </w:rPr>
              <w:t>8)</w:t>
            </w:r>
          </w:p>
        </w:tc>
      </w:tr>
      <w:tr w:rsidR="00C84D1C" w:rsidRPr="00FD1708" w14:paraId="19D68143" w14:textId="77777777" w:rsidTr="001D6100">
        <w:tc>
          <w:tcPr>
            <w:tcW w:w="4248" w:type="dxa"/>
          </w:tcPr>
          <w:p w14:paraId="3119ED99" w14:textId="77777777" w:rsidR="00C84D1C" w:rsidRPr="00FD1708" w:rsidRDefault="00C84D1C" w:rsidP="001D6100">
            <w:pPr>
              <w:rPr>
                <w:rFonts w:ascii="Times New Roman" w:hAnsi="Times New Roman" w:cs="Times New Roman"/>
              </w:rPr>
            </w:pPr>
            <w:r w:rsidRPr="00FD1708">
              <w:rPr>
                <w:rFonts w:ascii="Times New Roman" w:hAnsi="Times New Roman" w:cs="Times New Roman"/>
              </w:rPr>
              <w:t xml:space="preserve">Current or Ex-smoker                                                                                                                                                                      </w:t>
            </w:r>
          </w:p>
        </w:tc>
        <w:tc>
          <w:tcPr>
            <w:tcW w:w="1984" w:type="dxa"/>
          </w:tcPr>
          <w:p w14:paraId="4ABCC42C" w14:textId="57C51901" w:rsidR="00C84D1C" w:rsidRPr="00FD1708" w:rsidRDefault="00C84D1C" w:rsidP="001D6100">
            <w:pPr>
              <w:rPr>
                <w:rFonts w:ascii="Times New Roman" w:hAnsi="Times New Roman" w:cs="Times New Roman"/>
              </w:rPr>
            </w:pPr>
            <w:r w:rsidRPr="00FD1708">
              <w:rPr>
                <w:rFonts w:ascii="Times New Roman" w:hAnsi="Times New Roman" w:cs="Times New Roman"/>
              </w:rPr>
              <w:t>18,555 (64</w:t>
            </w:r>
            <w:r w:rsidR="009235E7" w:rsidRPr="00FD1708">
              <w:rPr>
                <w:rFonts w:ascii="Times New Roman" w:hAnsi="Times New Roman" w:cs="Times New Roman"/>
              </w:rPr>
              <w:t>.</w:t>
            </w:r>
            <w:r w:rsidRPr="00FD1708">
              <w:rPr>
                <w:rFonts w:ascii="Times New Roman" w:hAnsi="Times New Roman" w:cs="Times New Roman"/>
              </w:rPr>
              <w:t>3)</w:t>
            </w:r>
          </w:p>
        </w:tc>
        <w:tc>
          <w:tcPr>
            <w:tcW w:w="1843" w:type="dxa"/>
          </w:tcPr>
          <w:p w14:paraId="46BEB1A9" w14:textId="74B7D2E2" w:rsidR="00C84D1C" w:rsidRPr="00FD1708" w:rsidRDefault="00C84D1C" w:rsidP="001D6100">
            <w:pPr>
              <w:rPr>
                <w:rFonts w:ascii="Times New Roman" w:hAnsi="Times New Roman" w:cs="Times New Roman"/>
              </w:rPr>
            </w:pPr>
            <w:r w:rsidRPr="00FD1708">
              <w:rPr>
                <w:rFonts w:ascii="Times New Roman" w:hAnsi="Times New Roman" w:cs="Times New Roman"/>
              </w:rPr>
              <w:t>23,175 (64</w:t>
            </w:r>
            <w:r w:rsidR="009235E7" w:rsidRPr="00FD1708">
              <w:rPr>
                <w:rFonts w:ascii="Times New Roman" w:hAnsi="Times New Roman" w:cs="Times New Roman"/>
              </w:rPr>
              <w:t>.</w:t>
            </w:r>
            <w:r w:rsidRPr="00FD1708">
              <w:rPr>
                <w:rFonts w:ascii="Times New Roman" w:hAnsi="Times New Roman" w:cs="Times New Roman"/>
              </w:rPr>
              <w:t>4)</w:t>
            </w:r>
          </w:p>
        </w:tc>
        <w:tc>
          <w:tcPr>
            <w:tcW w:w="2126" w:type="dxa"/>
          </w:tcPr>
          <w:p w14:paraId="1CB28CE5" w14:textId="75CAA89A" w:rsidR="00C84D1C" w:rsidRPr="00FD1708" w:rsidRDefault="00C84D1C" w:rsidP="001D6100">
            <w:pPr>
              <w:rPr>
                <w:rFonts w:ascii="Times New Roman" w:hAnsi="Times New Roman" w:cs="Times New Roman"/>
              </w:rPr>
            </w:pPr>
            <w:r w:rsidRPr="00FD1708">
              <w:rPr>
                <w:rFonts w:ascii="Times New Roman" w:hAnsi="Times New Roman" w:cs="Times New Roman"/>
              </w:rPr>
              <w:t>22,306 (66</w:t>
            </w:r>
            <w:r w:rsidR="009235E7" w:rsidRPr="00FD1708">
              <w:rPr>
                <w:rFonts w:ascii="Times New Roman" w:hAnsi="Times New Roman" w:cs="Times New Roman"/>
              </w:rPr>
              <w:t>.</w:t>
            </w:r>
            <w:r w:rsidRPr="00FD1708">
              <w:rPr>
                <w:rFonts w:ascii="Times New Roman" w:hAnsi="Times New Roman" w:cs="Times New Roman"/>
              </w:rPr>
              <w:t>0)</w:t>
            </w:r>
          </w:p>
        </w:tc>
        <w:tc>
          <w:tcPr>
            <w:tcW w:w="1701" w:type="dxa"/>
          </w:tcPr>
          <w:p w14:paraId="08D3E145" w14:textId="418B6F50" w:rsidR="00C84D1C" w:rsidRPr="00FD1708" w:rsidRDefault="00C84D1C" w:rsidP="001D6100">
            <w:pPr>
              <w:rPr>
                <w:rFonts w:ascii="Times New Roman" w:hAnsi="Times New Roman" w:cs="Times New Roman"/>
              </w:rPr>
            </w:pPr>
            <w:r w:rsidRPr="00FD1708">
              <w:rPr>
                <w:rFonts w:ascii="Times New Roman" w:hAnsi="Times New Roman" w:cs="Times New Roman"/>
              </w:rPr>
              <w:t>25,401 (65</w:t>
            </w:r>
            <w:r w:rsidR="009235E7" w:rsidRPr="00FD1708">
              <w:rPr>
                <w:rFonts w:ascii="Times New Roman" w:hAnsi="Times New Roman" w:cs="Times New Roman"/>
              </w:rPr>
              <w:t>.</w:t>
            </w:r>
            <w:r w:rsidRPr="00FD1708">
              <w:rPr>
                <w:rFonts w:ascii="Times New Roman" w:hAnsi="Times New Roman" w:cs="Times New Roman"/>
              </w:rPr>
              <w:t>1)</w:t>
            </w:r>
          </w:p>
        </w:tc>
        <w:tc>
          <w:tcPr>
            <w:tcW w:w="1985" w:type="dxa"/>
          </w:tcPr>
          <w:p w14:paraId="4375D0C2" w14:textId="59836A51" w:rsidR="00C84D1C" w:rsidRPr="00FD1708" w:rsidRDefault="00C84D1C" w:rsidP="001D6100">
            <w:pPr>
              <w:rPr>
                <w:rFonts w:ascii="Times New Roman" w:hAnsi="Times New Roman" w:cs="Times New Roman"/>
              </w:rPr>
            </w:pPr>
            <w:r w:rsidRPr="00FD1708">
              <w:rPr>
                <w:rFonts w:ascii="Times New Roman" w:hAnsi="Times New Roman" w:cs="Times New Roman"/>
              </w:rPr>
              <w:t>27,899 (66</w:t>
            </w:r>
            <w:r w:rsidR="009235E7" w:rsidRPr="00FD1708">
              <w:rPr>
                <w:rFonts w:ascii="Times New Roman" w:hAnsi="Times New Roman" w:cs="Times New Roman"/>
              </w:rPr>
              <w:t>.</w:t>
            </w:r>
            <w:r w:rsidRPr="00FD1708">
              <w:rPr>
                <w:rFonts w:ascii="Times New Roman" w:hAnsi="Times New Roman" w:cs="Times New Roman"/>
              </w:rPr>
              <w:t>2)</w:t>
            </w:r>
          </w:p>
        </w:tc>
      </w:tr>
      <w:tr w:rsidR="00C84D1C" w:rsidRPr="00FD1708" w14:paraId="246FF3FA" w14:textId="77777777" w:rsidTr="001D6100">
        <w:tc>
          <w:tcPr>
            <w:tcW w:w="4248" w:type="dxa"/>
          </w:tcPr>
          <w:p w14:paraId="5529B890" w14:textId="77777777" w:rsidR="00C84D1C" w:rsidRPr="00FD1708" w:rsidRDefault="00C84D1C" w:rsidP="001D6100">
            <w:pPr>
              <w:rPr>
                <w:rFonts w:ascii="Times New Roman" w:hAnsi="Times New Roman" w:cs="Times New Roman"/>
                <w:b/>
              </w:rPr>
            </w:pPr>
            <w:r w:rsidRPr="00FD1708">
              <w:rPr>
                <w:rFonts w:ascii="Times New Roman" w:hAnsi="Times New Roman" w:cs="Times New Roman"/>
              </w:rPr>
              <w:t>Asthma or COPD</w:t>
            </w:r>
          </w:p>
        </w:tc>
        <w:tc>
          <w:tcPr>
            <w:tcW w:w="1984" w:type="dxa"/>
          </w:tcPr>
          <w:p w14:paraId="3C9A4241" w14:textId="0C5CE30D" w:rsidR="00C84D1C" w:rsidRPr="00FD1708" w:rsidRDefault="00C84D1C" w:rsidP="001D6100">
            <w:pPr>
              <w:rPr>
                <w:rFonts w:ascii="Times New Roman" w:hAnsi="Times New Roman" w:cs="Times New Roman"/>
              </w:rPr>
            </w:pPr>
            <w:r w:rsidRPr="00FD1708">
              <w:rPr>
                <w:rFonts w:ascii="Times New Roman" w:hAnsi="Times New Roman" w:cs="Times New Roman"/>
              </w:rPr>
              <w:t>3,348 (11</w:t>
            </w:r>
            <w:r w:rsidR="009235E7" w:rsidRPr="00FD1708">
              <w:rPr>
                <w:rFonts w:ascii="Times New Roman" w:hAnsi="Times New Roman" w:cs="Times New Roman"/>
              </w:rPr>
              <w:t>.</w:t>
            </w:r>
            <w:r w:rsidRPr="00FD1708">
              <w:rPr>
                <w:rFonts w:ascii="Times New Roman" w:hAnsi="Times New Roman" w:cs="Times New Roman"/>
              </w:rPr>
              <w:t>6)</w:t>
            </w:r>
          </w:p>
        </w:tc>
        <w:tc>
          <w:tcPr>
            <w:tcW w:w="1843" w:type="dxa"/>
          </w:tcPr>
          <w:p w14:paraId="04EC9E92" w14:textId="41E07B94" w:rsidR="00C84D1C" w:rsidRPr="00FD1708" w:rsidRDefault="00C84D1C" w:rsidP="001D6100">
            <w:pPr>
              <w:rPr>
                <w:rFonts w:ascii="Times New Roman" w:hAnsi="Times New Roman" w:cs="Times New Roman"/>
              </w:rPr>
            </w:pPr>
            <w:r w:rsidRPr="00FD1708">
              <w:rPr>
                <w:rFonts w:ascii="Times New Roman" w:hAnsi="Times New Roman" w:cs="Times New Roman"/>
              </w:rPr>
              <w:t>3,698 (10</w:t>
            </w:r>
            <w:r w:rsidR="009235E7" w:rsidRPr="00FD1708">
              <w:rPr>
                <w:rFonts w:ascii="Times New Roman" w:hAnsi="Times New Roman" w:cs="Times New Roman"/>
              </w:rPr>
              <w:t>.</w:t>
            </w:r>
            <w:r w:rsidRPr="00FD1708">
              <w:rPr>
                <w:rFonts w:ascii="Times New Roman" w:hAnsi="Times New Roman" w:cs="Times New Roman"/>
              </w:rPr>
              <w:t>3)</w:t>
            </w:r>
          </w:p>
        </w:tc>
        <w:tc>
          <w:tcPr>
            <w:tcW w:w="2126" w:type="dxa"/>
          </w:tcPr>
          <w:p w14:paraId="048BEA2F" w14:textId="62DA6B46" w:rsidR="00C84D1C" w:rsidRPr="00FD1708" w:rsidRDefault="00C84D1C" w:rsidP="001D6100">
            <w:pPr>
              <w:rPr>
                <w:rFonts w:ascii="Times New Roman" w:hAnsi="Times New Roman" w:cs="Times New Roman"/>
              </w:rPr>
            </w:pPr>
            <w:r w:rsidRPr="00FD1708">
              <w:rPr>
                <w:rFonts w:ascii="Times New Roman" w:hAnsi="Times New Roman" w:cs="Times New Roman"/>
              </w:rPr>
              <w:t>3,922 (11</w:t>
            </w:r>
            <w:r w:rsidR="009235E7" w:rsidRPr="00FD1708">
              <w:rPr>
                <w:rFonts w:ascii="Times New Roman" w:hAnsi="Times New Roman" w:cs="Times New Roman"/>
              </w:rPr>
              <w:t>.</w:t>
            </w:r>
            <w:r w:rsidRPr="00FD1708">
              <w:rPr>
                <w:rFonts w:ascii="Times New Roman" w:hAnsi="Times New Roman" w:cs="Times New Roman"/>
              </w:rPr>
              <w:t xml:space="preserve">6)  </w:t>
            </w:r>
          </w:p>
        </w:tc>
        <w:tc>
          <w:tcPr>
            <w:tcW w:w="1701" w:type="dxa"/>
          </w:tcPr>
          <w:p w14:paraId="06A3C7D2" w14:textId="1D54C29A" w:rsidR="00C84D1C" w:rsidRPr="00FD1708" w:rsidRDefault="00C84D1C" w:rsidP="001D6100">
            <w:pPr>
              <w:rPr>
                <w:rFonts w:ascii="Times New Roman" w:hAnsi="Times New Roman" w:cs="Times New Roman"/>
              </w:rPr>
            </w:pPr>
            <w:r w:rsidRPr="00FD1708">
              <w:rPr>
                <w:rFonts w:ascii="Times New Roman" w:hAnsi="Times New Roman" w:cs="Times New Roman"/>
              </w:rPr>
              <w:t>3,930 (10</w:t>
            </w:r>
            <w:r w:rsidR="009235E7" w:rsidRPr="00FD1708">
              <w:rPr>
                <w:rFonts w:ascii="Times New Roman" w:hAnsi="Times New Roman" w:cs="Times New Roman"/>
              </w:rPr>
              <w:t>.</w:t>
            </w:r>
            <w:r w:rsidRPr="00FD1708">
              <w:rPr>
                <w:rFonts w:ascii="Times New Roman" w:hAnsi="Times New Roman" w:cs="Times New Roman"/>
              </w:rPr>
              <w:t>1)</w:t>
            </w:r>
          </w:p>
        </w:tc>
        <w:tc>
          <w:tcPr>
            <w:tcW w:w="1985" w:type="dxa"/>
          </w:tcPr>
          <w:p w14:paraId="54358659" w14:textId="229CF92E" w:rsidR="00C84D1C" w:rsidRPr="00FD1708" w:rsidRDefault="00C84D1C" w:rsidP="001D6100">
            <w:pPr>
              <w:rPr>
                <w:rFonts w:ascii="Times New Roman" w:hAnsi="Times New Roman" w:cs="Times New Roman"/>
              </w:rPr>
            </w:pPr>
            <w:r w:rsidRPr="00FD1708">
              <w:rPr>
                <w:rFonts w:ascii="Times New Roman" w:hAnsi="Times New Roman" w:cs="Times New Roman"/>
              </w:rPr>
              <w:t>4,442 (10</w:t>
            </w:r>
            <w:r w:rsidR="009235E7" w:rsidRPr="00FD1708">
              <w:rPr>
                <w:rFonts w:ascii="Times New Roman" w:hAnsi="Times New Roman" w:cs="Times New Roman"/>
              </w:rPr>
              <w:t>.</w:t>
            </w:r>
            <w:r w:rsidRPr="00FD1708">
              <w:rPr>
                <w:rFonts w:ascii="Times New Roman" w:hAnsi="Times New Roman" w:cs="Times New Roman"/>
              </w:rPr>
              <w:t>5)</w:t>
            </w:r>
          </w:p>
        </w:tc>
      </w:tr>
      <w:tr w:rsidR="00C84D1C" w:rsidRPr="00FD1708" w14:paraId="3993D4E9" w14:textId="77777777" w:rsidTr="001D6100">
        <w:tc>
          <w:tcPr>
            <w:tcW w:w="4248" w:type="dxa"/>
          </w:tcPr>
          <w:p w14:paraId="75EF8A05" w14:textId="77777777" w:rsidR="00C84D1C" w:rsidRPr="00FD1708" w:rsidRDefault="00C84D1C" w:rsidP="001D6100">
            <w:pPr>
              <w:rPr>
                <w:rFonts w:ascii="Times New Roman" w:hAnsi="Times New Roman" w:cs="Times New Roman"/>
                <w:b/>
              </w:rPr>
            </w:pPr>
            <w:r w:rsidRPr="00FD1708">
              <w:rPr>
                <w:rFonts w:ascii="Times New Roman" w:hAnsi="Times New Roman" w:cs="Times New Roman"/>
              </w:rPr>
              <w:t xml:space="preserve">Family history of CHD           </w:t>
            </w:r>
          </w:p>
        </w:tc>
        <w:tc>
          <w:tcPr>
            <w:tcW w:w="1984" w:type="dxa"/>
          </w:tcPr>
          <w:p w14:paraId="018ED79C" w14:textId="3499DC4C" w:rsidR="00C84D1C" w:rsidRPr="00FD1708" w:rsidRDefault="00C84D1C" w:rsidP="001D6100">
            <w:pPr>
              <w:rPr>
                <w:rFonts w:ascii="Times New Roman" w:hAnsi="Times New Roman" w:cs="Times New Roman"/>
              </w:rPr>
            </w:pPr>
            <w:r w:rsidRPr="00FD1708">
              <w:rPr>
                <w:rFonts w:ascii="Times New Roman" w:hAnsi="Times New Roman" w:cs="Times New Roman"/>
              </w:rPr>
              <w:t>9,052 (31</w:t>
            </w:r>
            <w:r w:rsidR="009235E7" w:rsidRPr="00FD1708">
              <w:rPr>
                <w:rFonts w:ascii="Times New Roman" w:hAnsi="Times New Roman" w:cs="Times New Roman"/>
              </w:rPr>
              <w:t>.</w:t>
            </w:r>
            <w:r w:rsidRPr="00FD1708">
              <w:rPr>
                <w:rFonts w:ascii="Times New Roman" w:hAnsi="Times New Roman" w:cs="Times New Roman"/>
              </w:rPr>
              <w:t>4)</w:t>
            </w:r>
          </w:p>
        </w:tc>
        <w:tc>
          <w:tcPr>
            <w:tcW w:w="1843" w:type="dxa"/>
          </w:tcPr>
          <w:p w14:paraId="5FF21D77" w14:textId="11B00F6C" w:rsidR="00C84D1C" w:rsidRPr="00FD1708" w:rsidRDefault="00C84D1C" w:rsidP="001D6100">
            <w:pPr>
              <w:rPr>
                <w:rFonts w:ascii="Times New Roman" w:hAnsi="Times New Roman" w:cs="Times New Roman"/>
              </w:rPr>
            </w:pPr>
            <w:r w:rsidRPr="00FD1708">
              <w:rPr>
                <w:rFonts w:ascii="Times New Roman" w:hAnsi="Times New Roman" w:cs="Times New Roman"/>
              </w:rPr>
              <w:t>9,850 (27</w:t>
            </w:r>
            <w:r w:rsidR="009235E7" w:rsidRPr="00FD1708">
              <w:rPr>
                <w:rFonts w:ascii="Times New Roman" w:hAnsi="Times New Roman" w:cs="Times New Roman"/>
              </w:rPr>
              <w:t>.</w:t>
            </w:r>
            <w:r w:rsidRPr="00FD1708">
              <w:rPr>
                <w:rFonts w:ascii="Times New Roman" w:hAnsi="Times New Roman" w:cs="Times New Roman"/>
              </w:rPr>
              <w:t>4)</w:t>
            </w:r>
          </w:p>
        </w:tc>
        <w:tc>
          <w:tcPr>
            <w:tcW w:w="2126" w:type="dxa"/>
          </w:tcPr>
          <w:p w14:paraId="666134FF" w14:textId="4DCBB56D" w:rsidR="00C84D1C" w:rsidRPr="00FD1708" w:rsidRDefault="00C84D1C" w:rsidP="001D6100">
            <w:pPr>
              <w:rPr>
                <w:rFonts w:ascii="Times New Roman" w:hAnsi="Times New Roman" w:cs="Times New Roman"/>
              </w:rPr>
            </w:pPr>
            <w:r w:rsidRPr="00FD1708">
              <w:rPr>
                <w:rFonts w:ascii="Times New Roman" w:hAnsi="Times New Roman" w:cs="Times New Roman"/>
              </w:rPr>
              <w:t>10,211 (30</w:t>
            </w:r>
            <w:r w:rsidR="009235E7" w:rsidRPr="00FD1708">
              <w:rPr>
                <w:rFonts w:ascii="Times New Roman" w:hAnsi="Times New Roman" w:cs="Times New Roman"/>
              </w:rPr>
              <w:t>.</w:t>
            </w:r>
            <w:r w:rsidRPr="00FD1708">
              <w:rPr>
                <w:rFonts w:ascii="Times New Roman" w:hAnsi="Times New Roman" w:cs="Times New Roman"/>
              </w:rPr>
              <w:t>2)</w:t>
            </w:r>
          </w:p>
        </w:tc>
        <w:tc>
          <w:tcPr>
            <w:tcW w:w="1701" w:type="dxa"/>
          </w:tcPr>
          <w:p w14:paraId="3A3B0CFA" w14:textId="4F633D6D" w:rsidR="00C84D1C" w:rsidRPr="00FD1708" w:rsidRDefault="00C84D1C" w:rsidP="001D6100">
            <w:pPr>
              <w:rPr>
                <w:rFonts w:ascii="Times New Roman" w:hAnsi="Times New Roman" w:cs="Times New Roman"/>
              </w:rPr>
            </w:pPr>
            <w:r w:rsidRPr="00FD1708">
              <w:rPr>
                <w:rFonts w:ascii="Times New Roman" w:hAnsi="Times New Roman" w:cs="Times New Roman"/>
              </w:rPr>
              <w:t>10,946 (28</w:t>
            </w:r>
            <w:r w:rsidR="009235E7" w:rsidRPr="00FD1708">
              <w:rPr>
                <w:rFonts w:ascii="Times New Roman" w:hAnsi="Times New Roman" w:cs="Times New Roman"/>
              </w:rPr>
              <w:t>.</w:t>
            </w:r>
            <w:r w:rsidRPr="00FD1708">
              <w:rPr>
                <w:rFonts w:ascii="Times New Roman" w:hAnsi="Times New Roman" w:cs="Times New Roman"/>
              </w:rPr>
              <w:t>1)</w:t>
            </w:r>
          </w:p>
        </w:tc>
        <w:tc>
          <w:tcPr>
            <w:tcW w:w="1985" w:type="dxa"/>
          </w:tcPr>
          <w:p w14:paraId="066DB3B5" w14:textId="670FC210" w:rsidR="00C84D1C" w:rsidRPr="00FD1708" w:rsidRDefault="00C84D1C" w:rsidP="001D6100">
            <w:pPr>
              <w:rPr>
                <w:rFonts w:ascii="Times New Roman" w:hAnsi="Times New Roman" w:cs="Times New Roman"/>
              </w:rPr>
            </w:pPr>
            <w:r w:rsidRPr="00FD1708">
              <w:rPr>
                <w:rFonts w:ascii="Times New Roman" w:hAnsi="Times New Roman" w:cs="Times New Roman"/>
              </w:rPr>
              <w:t>13,140 (31</w:t>
            </w:r>
            <w:r w:rsidR="009235E7" w:rsidRPr="00FD1708">
              <w:rPr>
                <w:rFonts w:ascii="Times New Roman" w:hAnsi="Times New Roman" w:cs="Times New Roman"/>
              </w:rPr>
              <w:t>.</w:t>
            </w:r>
            <w:r w:rsidRPr="00FD1708">
              <w:rPr>
                <w:rFonts w:ascii="Times New Roman" w:hAnsi="Times New Roman" w:cs="Times New Roman"/>
              </w:rPr>
              <w:t>2)</w:t>
            </w:r>
          </w:p>
        </w:tc>
      </w:tr>
      <w:tr w:rsidR="00C84D1C" w:rsidRPr="00FD1708" w14:paraId="7FD20271" w14:textId="77777777" w:rsidTr="001D6100">
        <w:tc>
          <w:tcPr>
            <w:tcW w:w="4248" w:type="dxa"/>
          </w:tcPr>
          <w:p w14:paraId="775BC449" w14:textId="77777777" w:rsidR="00C84D1C" w:rsidRPr="00FD1708" w:rsidRDefault="00C84D1C" w:rsidP="001D6100">
            <w:pPr>
              <w:rPr>
                <w:rFonts w:ascii="Times New Roman" w:hAnsi="Times New Roman" w:cs="Times New Roman"/>
                <w:b/>
              </w:rPr>
            </w:pPr>
            <w:r w:rsidRPr="00FD1708">
              <w:rPr>
                <w:rFonts w:ascii="Times New Roman" w:hAnsi="Times New Roman" w:cs="Times New Roman"/>
                <w:b/>
              </w:rPr>
              <w:t>Presenting characteristics</w:t>
            </w:r>
          </w:p>
        </w:tc>
        <w:tc>
          <w:tcPr>
            <w:tcW w:w="1984" w:type="dxa"/>
          </w:tcPr>
          <w:p w14:paraId="168615F7" w14:textId="77777777" w:rsidR="00C84D1C" w:rsidRPr="00FD1708" w:rsidRDefault="00C84D1C" w:rsidP="001D6100">
            <w:pPr>
              <w:rPr>
                <w:rFonts w:ascii="Times New Roman" w:hAnsi="Times New Roman" w:cs="Times New Roman"/>
                <w:b/>
              </w:rPr>
            </w:pPr>
          </w:p>
        </w:tc>
        <w:tc>
          <w:tcPr>
            <w:tcW w:w="1843" w:type="dxa"/>
          </w:tcPr>
          <w:p w14:paraId="31055882" w14:textId="77777777" w:rsidR="00C84D1C" w:rsidRPr="00FD1708" w:rsidRDefault="00C84D1C" w:rsidP="001D6100">
            <w:pPr>
              <w:rPr>
                <w:rFonts w:ascii="Times New Roman" w:hAnsi="Times New Roman" w:cs="Times New Roman"/>
                <w:b/>
              </w:rPr>
            </w:pPr>
          </w:p>
        </w:tc>
        <w:tc>
          <w:tcPr>
            <w:tcW w:w="2126" w:type="dxa"/>
          </w:tcPr>
          <w:p w14:paraId="35213A69" w14:textId="77777777" w:rsidR="00C84D1C" w:rsidRPr="00FD1708" w:rsidRDefault="00C84D1C" w:rsidP="001D6100">
            <w:pPr>
              <w:rPr>
                <w:rFonts w:ascii="Times New Roman" w:hAnsi="Times New Roman" w:cs="Times New Roman"/>
                <w:b/>
              </w:rPr>
            </w:pPr>
          </w:p>
        </w:tc>
        <w:tc>
          <w:tcPr>
            <w:tcW w:w="1701" w:type="dxa"/>
          </w:tcPr>
          <w:p w14:paraId="56CA970C" w14:textId="77777777" w:rsidR="00C84D1C" w:rsidRPr="00FD1708" w:rsidRDefault="00C84D1C" w:rsidP="001D6100">
            <w:pPr>
              <w:rPr>
                <w:rFonts w:ascii="Times New Roman" w:hAnsi="Times New Roman" w:cs="Times New Roman"/>
                <w:b/>
              </w:rPr>
            </w:pPr>
          </w:p>
        </w:tc>
        <w:tc>
          <w:tcPr>
            <w:tcW w:w="1985" w:type="dxa"/>
          </w:tcPr>
          <w:p w14:paraId="35119D73" w14:textId="77777777" w:rsidR="00C84D1C" w:rsidRPr="00FD1708" w:rsidRDefault="00C84D1C" w:rsidP="001D6100">
            <w:pPr>
              <w:rPr>
                <w:rFonts w:ascii="Times New Roman" w:hAnsi="Times New Roman" w:cs="Times New Roman"/>
                <w:b/>
              </w:rPr>
            </w:pPr>
          </w:p>
        </w:tc>
      </w:tr>
      <w:tr w:rsidR="00C84D1C" w:rsidRPr="00FD1708" w14:paraId="1C65FD18" w14:textId="77777777" w:rsidTr="001D6100">
        <w:tc>
          <w:tcPr>
            <w:tcW w:w="4248" w:type="dxa"/>
          </w:tcPr>
          <w:p w14:paraId="36B495B3" w14:textId="77777777" w:rsidR="00C84D1C" w:rsidRPr="00FD1708" w:rsidRDefault="00C84D1C" w:rsidP="001D6100">
            <w:pPr>
              <w:rPr>
                <w:rFonts w:ascii="Times New Roman" w:hAnsi="Times New Roman" w:cs="Times New Roman"/>
                <w:b/>
              </w:rPr>
            </w:pPr>
            <w:r w:rsidRPr="00FD1708">
              <w:rPr>
                <w:rFonts w:ascii="Times New Roman" w:hAnsi="Times New Roman" w:cs="Times New Roman"/>
              </w:rPr>
              <w:t>Systolic blood pressure, mmHg , mean (SD)</w:t>
            </w:r>
          </w:p>
        </w:tc>
        <w:tc>
          <w:tcPr>
            <w:tcW w:w="1984" w:type="dxa"/>
          </w:tcPr>
          <w:p w14:paraId="48DFB630" w14:textId="49ED02E8" w:rsidR="00C84D1C" w:rsidRPr="00FD1708" w:rsidRDefault="00C84D1C" w:rsidP="001D6100">
            <w:pPr>
              <w:rPr>
                <w:rFonts w:ascii="Times New Roman" w:hAnsi="Times New Roman" w:cs="Times New Roman"/>
              </w:rPr>
            </w:pPr>
            <w:r w:rsidRPr="00FD1708">
              <w:rPr>
                <w:rFonts w:ascii="Times New Roman" w:hAnsi="Times New Roman" w:cs="Times New Roman"/>
              </w:rPr>
              <w:t>141</w:t>
            </w:r>
            <w:r w:rsidR="009235E7" w:rsidRPr="00FD1708">
              <w:rPr>
                <w:rFonts w:ascii="Times New Roman" w:hAnsi="Times New Roman" w:cs="Times New Roman"/>
              </w:rPr>
              <w:t>.</w:t>
            </w:r>
            <w:r w:rsidRPr="00FD1708">
              <w:rPr>
                <w:rFonts w:ascii="Times New Roman" w:hAnsi="Times New Roman" w:cs="Times New Roman"/>
              </w:rPr>
              <w:t>3 (27</w:t>
            </w:r>
            <w:r w:rsidR="009235E7" w:rsidRPr="00FD1708">
              <w:rPr>
                <w:rFonts w:ascii="Times New Roman" w:hAnsi="Times New Roman" w:cs="Times New Roman"/>
              </w:rPr>
              <w:t>.</w:t>
            </w:r>
            <w:r w:rsidRPr="00FD1708">
              <w:rPr>
                <w:rFonts w:ascii="Times New Roman" w:hAnsi="Times New Roman" w:cs="Times New Roman"/>
              </w:rPr>
              <w:t>2)</w:t>
            </w:r>
          </w:p>
        </w:tc>
        <w:tc>
          <w:tcPr>
            <w:tcW w:w="1843" w:type="dxa"/>
          </w:tcPr>
          <w:p w14:paraId="495D3830" w14:textId="66BE9649" w:rsidR="00C84D1C" w:rsidRPr="00FD1708" w:rsidRDefault="00C84D1C" w:rsidP="001D6100">
            <w:pPr>
              <w:rPr>
                <w:rFonts w:ascii="Times New Roman" w:hAnsi="Times New Roman" w:cs="Times New Roman"/>
              </w:rPr>
            </w:pPr>
            <w:r w:rsidRPr="00FD1708">
              <w:rPr>
                <w:rFonts w:ascii="Times New Roman" w:hAnsi="Times New Roman" w:cs="Times New Roman"/>
              </w:rPr>
              <w:t>140</w:t>
            </w:r>
            <w:r w:rsidR="009235E7" w:rsidRPr="00FD1708">
              <w:rPr>
                <w:rFonts w:ascii="Times New Roman" w:hAnsi="Times New Roman" w:cs="Times New Roman"/>
              </w:rPr>
              <w:t>.</w:t>
            </w:r>
            <w:r w:rsidRPr="00FD1708">
              <w:rPr>
                <w:rFonts w:ascii="Times New Roman" w:hAnsi="Times New Roman" w:cs="Times New Roman"/>
              </w:rPr>
              <w:t>4 (27</w:t>
            </w:r>
            <w:r w:rsidR="009235E7" w:rsidRPr="00FD1708">
              <w:rPr>
                <w:rFonts w:ascii="Times New Roman" w:hAnsi="Times New Roman" w:cs="Times New Roman"/>
              </w:rPr>
              <w:t>.</w:t>
            </w:r>
            <w:r w:rsidRPr="00FD1708">
              <w:rPr>
                <w:rFonts w:ascii="Times New Roman" w:hAnsi="Times New Roman" w:cs="Times New Roman"/>
              </w:rPr>
              <w:t>5)</w:t>
            </w:r>
          </w:p>
        </w:tc>
        <w:tc>
          <w:tcPr>
            <w:tcW w:w="2126" w:type="dxa"/>
          </w:tcPr>
          <w:p w14:paraId="184160BB" w14:textId="226EA855" w:rsidR="00C84D1C" w:rsidRPr="00FD1708" w:rsidRDefault="00C84D1C" w:rsidP="001D6100">
            <w:pPr>
              <w:rPr>
                <w:rFonts w:ascii="Times New Roman" w:hAnsi="Times New Roman" w:cs="Times New Roman"/>
              </w:rPr>
            </w:pPr>
            <w:r w:rsidRPr="00FD1708">
              <w:rPr>
                <w:rFonts w:ascii="Times New Roman" w:hAnsi="Times New Roman" w:cs="Times New Roman"/>
              </w:rPr>
              <w:t>140</w:t>
            </w:r>
            <w:r w:rsidR="009235E7" w:rsidRPr="00FD1708">
              <w:rPr>
                <w:rFonts w:ascii="Times New Roman" w:hAnsi="Times New Roman" w:cs="Times New Roman"/>
              </w:rPr>
              <w:t>.</w:t>
            </w:r>
            <w:r w:rsidRPr="00FD1708">
              <w:rPr>
                <w:rFonts w:ascii="Times New Roman" w:hAnsi="Times New Roman" w:cs="Times New Roman"/>
              </w:rPr>
              <w:t>6 (27</w:t>
            </w:r>
            <w:r w:rsidR="009235E7" w:rsidRPr="00FD1708">
              <w:rPr>
                <w:rFonts w:ascii="Times New Roman" w:hAnsi="Times New Roman" w:cs="Times New Roman"/>
              </w:rPr>
              <w:t>.</w:t>
            </w:r>
            <w:r w:rsidRPr="00FD1708">
              <w:rPr>
                <w:rFonts w:ascii="Times New Roman" w:hAnsi="Times New Roman" w:cs="Times New Roman"/>
              </w:rPr>
              <w:t>7)</w:t>
            </w:r>
          </w:p>
        </w:tc>
        <w:tc>
          <w:tcPr>
            <w:tcW w:w="1701" w:type="dxa"/>
          </w:tcPr>
          <w:p w14:paraId="1F28B0DD" w14:textId="52CDC680" w:rsidR="00C84D1C" w:rsidRPr="00FD1708" w:rsidRDefault="00C84D1C" w:rsidP="001D6100">
            <w:pPr>
              <w:rPr>
                <w:rFonts w:ascii="Times New Roman" w:hAnsi="Times New Roman" w:cs="Times New Roman"/>
              </w:rPr>
            </w:pPr>
            <w:r w:rsidRPr="00FD1708">
              <w:rPr>
                <w:rFonts w:ascii="Times New Roman" w:hAnsi="Times New Roman" w:cs="Times New Roman"/>
              </w:rPr>
              <w:t>139</w:t>
            </w:r>
            <w:r w:rsidR="009235E7" w:rsidRPr="00FD1708">
              <w:rPr>
                <w:rFonts w:ascii="Times New Roman" w:hAnsi="Times New Roman" w:cs="Times New Roman"/>
              </w:rPr>
              <w:t>.</w:t>
            </w:r>
            <w:r w:rsidRPr="00FD1708">
              <w:rPr>
                <w:rFonts w:ascii="Times New Roman" w:hAnsi="Times New Roman" w:cs="Times New Roman"/>
              </w:rPr>
              <w:t>1 (27</w:t>
            </w:r>
            <w:r w:rsidR="009235E7" w:rsidRPr="00FD1708">
              <w:rPr>
                <w:rFonts w:ascii="Times New Roman" w:hAnsi="Times New Roman" w:cs="Times New Roman"/>
              </w:rPr>
              <w:t>.</w:t>
            </w:r>
            <w:r w:rsidRPr="00FD1708">
              <w:rPr>
                <w:rFonts w:ascii="Times New Roman" w:hAnsi="Times New Roman" w:cs="Times New Roman"/>
              </w:rPr>
              <w:t>4)</w:t>
            </w:r>
          </w:p>
        </w:tc>
        <w:tc>
          <w:tcPr>
            <w:tcW w:w="1985" w:type="dxa"/>
          </w:tcPr>
          <w:p w14:paraId="7715DA56" w14:textId="4F97D79D" w:rsidR="00C84D1C" w:rsidRPr="00FD1708" w:rsidRDefault="00C84D1C" w:rsidP="001D6100">
            <w:pPr>
              <w:rPr>
                <w:rFonts w:ascii="Times New Roman" w:hAnsi="Times New Roman" w:cs="Times New Roman"/>
              </w:rPr>
            </w:pPr>
            <w:r w:rsidRPr="00FD1708">
              <w:rPr>
                <w:rFonts w:ascii="Times New Roman" w:hAnsi="Times New Roman" w:cs="Times New Roman"/>
              </w:rPr>
              <w:t>138</w:t>
            </w:r>
            <w:r w:rsidR="009235E7" w:rsidRPr="00FD1708">
              <w:rPr>
                <w:rFonts w:ascii="Times New Roman" w:hAnsi="Times New Roman" w:cs="Times New Roman"/>
              </w:rPr>
              <w:t>.</w:t>
            </w:r>
            <w:r w:rsidRPr="00FD1708">
              <w:rPr>
                <w:rFonts w:ascii="Times New Roman" w:hAnsi="Times New Roman" w:cs="Times New Roman"/>
              </w:rPr>
              <w:t>1 (27</w:t>
            </w:r>
            <w:r w:rsidR="009235E7" w:rsidRPr="00FD1708">
              <w:rPr>
                <w:rFonts w:ascii="Times New Roman" w:hAnsi="Times New Roman" w:cs="Times New Roman"/>
              </w:rPr>
              <w:t>.</w:t>
            </w:r>
            <w:r w:rsidRPr="00FD1708">
              <w:rPr>
                <w:rFonts w:ascii="Times New Roman" w:hAnsi="Times New Roman" w:cs="Times New Roman"/>
              </w:rPr>
              <w:t>0)</w:t>
            </w:r>
          </w:p>
        </w:tc>
      </w:tr>
      <w:tr w:rsidR="00C84D1C" w:rsidRPr="00FD1708" w14:paraId="5531160F" w14:textId="77777777" w:rsidTr="001D6100">
        <w:tc>
          <w:tcPr>
            <w:tcW w:w="4248" w:type="dxa"/>
          </w:tcPr>
          <w:p w14:paraId="0FAB5245" w14:textId="77777777" w:rsidR="00C84D1C" w:rsidRPr="00FD1708" w:rsidRDefault="00C84D1C" w:rsidP="001D6100">
            <w:pPr>
              <w:rPr>
                <w:rFonts w:ascii="Times New Roman" w:hAnsi="Times New Roman" w:cs="Times New Roman"/>
                <w:b/>
              </w:rPr>
            </w:pPr>
            <w:r w:rsidRPr="00FD1708">
              <w:rPr>
                <w:rFonts w:ascii="Times New Roman" w:hAnsi="Times New Roman" w:cs="Times New Roman"/>
              </w:rPr>
              <w:t>Heart rate, (beat/min), median (IQR)</w:t>
            </w:r>
          </w:p>
        </w:tc>
        <w:tc>
          <w:tcPr>
            <w:tcW w:w="1984" w:type="dxa"/>
          </w:tcPr>
          <w:p w14:paraId="3A7FDEA8" w14:textId="6A8F57CF" w:rsidR="00C84D1C" w:rsidRPr="00FD1708" w:rsidRDefault="00C84D1C" w:rsidP="001D6100">
            <w:pPr>
              <w:rPr>
                <w:rFonts w:ascii="Times New Roman" w:hAnsi="Times New Roman" w:cs="Times New Roman"/>
              </w:rPr>
            </w:pPr>
            <w:r w:rsidRPr="00FD1708">
              <w:rPr>
                <w:rFonts w:ascii="Times New Roman" w:hAnsi="Times New Roman" w:cs="Times New Roman"/>
              </w:rPr>
              <w:t>77</w:t>
            </w:r>
            <w:r w:rsidR="009235E7" w:rsidRPr="00FD1708">
              <w:rPr>
                <w:rFonts w:ascii="Times New Roman" w:hAnsi="Times New Roman" w:cs="Times New Roman"/>
              </w:rPr>
              <w:t>.</w:t>
            </w:r>
            <w:r w:rsidRPr="00FD1708">
              <w:rPr>
                <w:rFonts w:ascii="Times New Roman" w:hAnsi="Times New Roman" w:cs="Times New Roman"/>
              </w:rPr>
              <w:t>0 (66</w:t>
            </w:r>
            <w:r w:rsidR="009235E7" w:rsidRPr="00FD1708">
              <w:rPr>
                <w:rFonts w:ascii="Times New Roman" w:hAnsi="Times New Roman" w:cs="Times New Roman"/>
              </w:rPr>
              <w:t>.</w:t>
            </w:r>
            <w:r w:rsidRPr="00FD1708">
              <w:rPr>
                <w:rFonts w:ascii="Times New Roman" w:hAnsi="Times New Roman" w:cs="Times New Roman"/>
              </w:rPr>
              <w:t>0-90</w:t>
            </w:r>
            <w:r w:rsidR="009235E7" w:rsidRPr="00FD1708">
              <w:rPr>
                <w:rFonts w:ascii="Times New Roman" w:hAnsi="Times New Roman" w:cs="Times New Roman"/>
              </w:rPr>
              <w:t>.</w:t>
            </w:r>
            <w:r w:rsidRPr="00FD1708">
              <w:rPr>
                <w:rFonts w:ascii="Times New Roman" w:hAnsi="Times New Roman" w:cs="Times New Roman"/>
              </w:rPr>
              <w:t>0)</w:t>
            </w:r>
          </w:p>
        </w:tc>
        <w:tc>
          <w:tcPr>
            <w:tcW w:w="1843" w:type="dxa"/>
          </w:tcPr>
          <w:p w14:paraId="568DB8B5" w14:textId="4C32987A" w:rsidR="00C84D1C" w:rsidRPr="00FD1708" w:rsidRDefault="00C84D1C" w:rsidP="001D6100">
            <w:pPr>
              <w:rPr>
                <w:rFonts w:ascii="Times New Roman" w:hAnsi="Times New Roman" w:cs="Times New Roman"/>
              </w:rPr>
            </w:pPr>
            <w:r w:rsidRPr="00FD1708">
              <w:rPr>
                <w:rFonts w:ascii="Times New Roman" w:hAnsi="Times New Roman" w:cs="Times New Roman"/>
              </w:rPr>
              <w:t>78</w:t>
            </w:r>
            <w:r w:rsidR="009235E7" w:rsidRPr="00FD1708">
              <w:rPr>
                <w:rFonts w:ascii="Times New Roman" w:hAnsi="Times New Roman" w:cs="Times New Roman"/>
              </w:rPr>
              <w:t>.</w:t>
            </w:r>
            <w:r w:rsidRPr="00FD1708">
              <w:rPr>
                <w:rFonts w:ascii="Times New Roman" w:hAnsi="Times New Roman" w:cs="Times New Roman"/>
              </w:rPr>
              <w:t>0 (67</w:t>
            </w:r>
            <w:r w:rsidR="009235E7" w:rsidRPr="00FD1708">
              <w:rPr>
                <w:rFonts w:ascii="Times New Roman" w:hAnsi="Times New Roman" w:cs="Times New Roman"/>
              </w:rPr>
              <w:t>.</w:t>
            </w:r>
            <w:r w:rsidRPr="00FD1708">
              <w:rPr>
                <w:rFonts w:ascii="Times New Roman" w:hAnsi="Times New Roman" w:cs="Times New Roman"/>
              </w:rPr>
              <w:t>0-90</w:t>
            </w:r>
            <w:r w:rsidR="009235E7" w:rsidRPr="00FD1708">
              <w:rPr>
                <w:rFonts w:ascii="Times New Roman" w:hAnsi="Times New Roman" w:cs="Times New Roman"/>
              </w:rPr>
              <w:t>.</w:t>
            </w:r>
            <w:r w:rsidRPr="00FD1708">
              <w:rPr>
                <w:rFonts w:ascii="Times New Roman" w:hAnsi="Times New Roman" w:cs="Times New Roman"/>
              </w:rPr>
              <w:t>0)</w:t>
            </w:r>
          </w:p>
        </w:tc>
        <w:tc>
          <w:tcPr>
            <w:tcW w:w="2126" w:type="dxa"/>
          </w:tcPr>
          <w:p w14:paraId="15F3E441" w14:textId="2390C318" w:rsidR="00C84D1C" w:rsidRPr="00FD1708" w:rsidRDefault="00C84D1C" w:rsidP="001D6100">
            <w:pPr>
              <w:rPr>
                <w:rFonts w:ascii="Times New Roman" w:hAnsi="Times New Roman" w:cs="Times New Roman"/>
              </w:rPr>
            </w:pPr>
            <w:r w:rsidRPr="00FD1708">
              <w:rPr>
                <w:rFonts w:ascii="Times New Roman" w:hAnsi="Times New Roman" w:cs="Times New Roman"/>
              </w:rPr>
              <w:t>77</w:t>
            </w:r>
            <w:r w:rsidR="009235E7" w:rsidRPr="00FD1708">
              <w:rPr>
                <w:rFonts w:ascii="Times New Roman" w:hAnsi="Times New Roman" w:cs="Times New Roman"/>
              </w:rPr>
              <w:t>.</w:t>
            </w:r>
            <w:r w:rsidRPr="00FD1708">
              <w:rPr>
                <w:rFonts w:ascii="Times New Roman" w:hAnsi="Times New Roman" w:cs="Times New Roman"/>
              </w:rPr>
              <w:t>0 (66</w:t>
            </w:r>
            <w:r w:rsidR="009235E7" w:rsidRPr="00FD1708">
              <w:rPr>
                <w:rFonts w:ascii="Times New Roman" w:hAnsi="Times New Roman" w:cs="Times New Roman"/>
              </w:rPr>
              <w:t>.</w:t>
            </w:r>
            <w:r w:rsidRPr="00FD1708">
              <w:rPr>
                <w:rFonts w:ascii="Times New Roman" w:hAnsi="Times New Roman" w:cs="Times New Roman"/>
              </w:rPr>
              <w:t>0-90</w:t>
            </w:r>
            <w:r w:rsidR="009235E7" w:rsidRPr="00FD1708">
              <w:rPr>
                <w:rFonts w:ascii="Times New Roman" w:hAnsi="Times New Roman" w:cs="Times New Roman"/>
              </w:rPr>
              <w:t>.</w:t>
            </w:r>
            <w:r w:rsidRPr="00FD1708">
              <w:rPr>
                <w:rFonts w:ascii="Times New Roman" w:hAnsi="Times New Roman" w:cs="Times New Roman"/>
              </w:rPr>
              <w:t>0)</w:t>
            </w:r>
          </w:p>
        </w:tc>
        <w:tc>
          <w:tcPr>
            <w:tcW w:w="1701" w:type="dxa"/>
          </w:tcPr>
          <w:p w14:paraId="488845B0" w14:textId="76B7B0B2" w:rsidR="00C84D1C" w:rsidRPr="00FD1708" w:rsidRDefault="00C84D1C" w:rsidP="001D6100">
            <w:pPr>
              <w:rPr>
                <w:rFonts w:ascii="Times New Roman" w:hAnsi="Times New Roman" w:cs="Times New Roman"/>
              </w:rPr>
            </w:pPr>
            <w:r w:rsidRPr="00FD1708">
              <w:rPr>
                <w:rFonts w:ascii="Times New Roman" w:hAnsi="Times New Roman" w:cs="Times New Roman"/>
              </w:rPr>
              <w:t>76</w:t>
            </w:r>
            <w:r w:rsidR="009235E7" w:rsidRPr="00FD1708">
              <w:rPr>
                <w:rFonts w:ascii="Times New Roman" w:hAnsi="Times New Roman" w:cs="Times New Roman"/>
              </w:rPr>
              <w:t>.</w:t>
            </w:r>
            <w:r w:rsidRPr="00FD1708">
              <w:rPr>
                <w:rFonts w:ascii="Times New Roman" w:hAnsi="Times New Roman" w:cs="Times New Roman"/>
              </w:rPr>
              <w:t>0 (66</w:t>
            </w:r>
            <w:r w:rsidR="009235E7" w:rsidRPr="00FD1708">
              <w:rPr>
                <w:rFonts w:ascii="Times New Roman" w:hAnsi="Times New Roman" w:cs="Times New Roman"/>
              </w:rPr>
              <w:t>.</w:t>
            </w:r>
            <w:r w:rsidRPr="00FD1708">
              <w:rPr>
                <w:rFonts w:ascii="Times New Roman" w:hAnsi="Times New Roman" w:cs="Times New Roman"/>
              </w:rPr>
              <w:t>0-89</w:t>
            </w:r>
            <w:r w:rsidR="009235E7" w:rsidRPr="00FD1708">
              <w:rPr>
                <w:rFonts w:ascii="Times New Roman" w:hAnsi="Times New Roman" w:cs="Times New Roman"/>
              </w:rPr>
              <w:t>.</w:t>
            </w:r>
            <w:r w:rsidRPr="00FD1708">
              <w:rPr>
                <w:rFonts w:ascii="Times New Roman" w:hAnsi="Times New Roman" w:cs="Times New Roman"/>
              </w:rPr>
              <w:t>0)</w:t>
            </w:r>
          </w:p>
        </w:tc>
        <w:tc>
          <w:tcPr>
            <w:tcW w:w="1985" w:type="dxa"/>
          </w:tcPr>
          <w:p w14:paraId="2EE653FE" w14:textId="5D0AB58E" w:rsidR="00C84D1C" w:rsidRPr="00FD1708" w:rsidRDefault="00C84D1C" w:rsidP="001D6100">
            <w:pPr>
              <w:rPr>
                <w:rFonts w:ascii="Times New Roman" w:hAnsi="Times New Roman" w:cs="Times New Roman"/>
              </w:rPr>
            </w:pPr>
            <w:r w:rsidRPr="00FD1708">
              <w:rPr>
                <w:rFonts w:ascii="Times New Roman" w:hAnsi="Times New Roman" w:cs="Times New Roman"/>
              </w:rPr>
              <w:t>76</w:t>
            </w:r>
            <w:r w:rsidR="009235E7" w:rsidRPr="00FD1708">
              <w:rPr>
                <w:rFonts w:ascii="Times New Roman" w:hAnsi="Times New Roman" w:cs="Times New Roman"/>
              </w:rPr>
              <w:t>.</w:t>
            </w:r>
            <w:r w:rsidRPr="00FD1708">
              <w:rPr>
                <w:rFonts w:ascii="Times New Roman" w:hAnsi="Times New Roman" w:cs="Times New Roman"/>
              </w:rPr>
              <w:t>0 (65</w:t>
            </w:r>
            <w:r w:rsidR="009235E7" w:rsidRPr="00FD1708">
              <w:rPr>
                <w:rFonts w:ascii="Times New Roman" w:hAnsi="Times New Roman" w:cs="Times New Roman"/>
              </w:rPr>
              <w:t>.</w:t>
            </w:r>
            <w:r w:rsidRPr="00FD1708">
              <w:rPr>
                <w:rFonts w:ascii="Times New Roman" w:hAnsi="Times New Roman" w:cs="Times New Roman"/>
              </w:rPr>
              <w:t>0-89</w:t>
            </w:r>
            <w:r w:rsidR="009235E7" w:rsidRPr="00FD1708">
              <w:rPr>
                <w:rFonts w:ascii="Times New Roman" w:hAnsi="Times New Roman" w:cs="Times New Roman"/>
              </w:rPr>
              <w:t>.</w:t>
            </w:r>
            <w:r w:rsidRPr="00FD1708">
              <w:rPr>
                <w:rFonts w:ascii="Times New Roman" w:hAnsi="Times New Roman" w:cs="Times New Roman"/>
              </w:rPr>
              <w:t>0)</w:t>
            </w:r>
          </w:p>
        </w:tc>
      </w:tr>
      <w:tr w:rsidR="00C84D1C" w:rsidRPr="00FD1708" w14:paraId="08C91CCA" w14:textId="77777777" w:rsidTr="001D6100">
        <w:tc>
          <w:tcPr>
            <w:tcW w:w="4248" w:type="dxa"/>
          </w:tcPr>
          <w:p w14:paraId="57280EAC" w14:textId="77777777" w:rsidR="00C84D1C" w:rsidRPr="00FD1708" w:rsidRDefault="00C84D1C" w:rsidP="001D6100">
            <w:pPr>
              <w:rPr>
                <w:rFonts w:ascii="Times New Roman" w:hAnsi="Times New Roman" w:cs="Times New Roman"/>
              </w:rPr>
            </w:pPr>
            <w:r w:rsidRPr="00FD1708">
              <w:rPr>
                <w:rFonts w:ascii="Times New Roman" w:hAnsi="Times New Roman" w:cs="Times New Roman"/>
              </w:rPr>
              <w:t>Creatinine, (mg/dL), median (IQR)</w:t>
            </w:r>
          </w:p>
        </w:tc>
        <w:tc>
          <w:tcPr>
            <w:tcW w:w="1984" w:type="dxa"/>
          </w:tcPr>
          <w:p w14:paraId="36C7B26E" w14:textId="6BB7EE01" w:rsidR="00C84D1C" w:rsidRPr="00FD1708" w:rsidRDefault="00C84D1C" w:rsidP="001D6100">
            <w:pPr>
              <w:rPr>
                <w:rFonts w:ascii="Times New Roman" w:hAnsi="Times New Roman" w:cs="Times New Roman"/>
              </w:rPr>
            </w:pPr>
            <w:r w:rsidRPr="00FD1708">
              <w:rPr>
                <w:rFonts w:ascii="Times New Roman" w:hAnsi="Times New Roman" w:cs="Times New Roman"/>
              </w:rPr>
              <w:t>86</w:t>
            </w:r>
            <w:r w:rsidR="009235E7" w:rsidRPr="00FD1708">
              <w:rPr>
                <w:rFonts w:ascii="Times New Roman" w:hAnsi="Times New Roman" w:cs="Times New Roman"/>
              </w:rPr>
              <w:t>.</w:t>
            </w:r>
            <w:r w:rsidRPr="00FD1708">
              <w:rPr>
                <w:rFonts w:ascii="Times New Roman" w:hAnsi="Times New Roman" w:cs="Times New Roman"/>
              </w:rPr>
              <w:t>0 (73</w:t>
            </w:r>
            <w:r w:rsidR="009235E7" w:rsidRPr="00FD1708">
              <w:rPr>
                <w:rFonts w:ascii="Times New Roman" w:hAnsi="Times New Roman" w:cs="Times New Roman"/>
              </w:rPr>
              <w:t>.</w:t>
            </w:r>
            <w:r w:rsidRPr="00FD1708">
              <w:rPr>
                <w:rFonts w:ascii="Times New Roman" w:hAnsi="Times New Roman" w:cs="Times New Roman"/>
              </w:rPr>
              <w:t>0-101</w:t>
            </w:r>
            <w:r w:rsidR="009235E7" w:rsidRPr="00FD1708">
              <w:rPr>
                <w:rFonts w:ascii="Times New Roman" w:hAnsi="Times New Roman" w:cs="Times New Roman"/>
              </w:rPr>
              <w:t>.</w:t>
            </w:r>
            <w:r w:rsidRPr="00FD1708">
              <w:rPr>
                <w:rFonts w:ascii="Times New Roman" w:hAnsi="Times New Roman" w:cs="Times New Roman"/>
              </w:rPr>
              <w:t>0)</w:t>
            </w:r>
          </w:p>
        </w:tc>
        <w:tc>
          <w:tcPr>
            <w:tcW w:w="1843" w:type="dxa"/>
          </w:tcPr>
          <w:p w14:paraId="2614E68D" w14:textId="36A02F38" w:rsidR="00C84D1C" w:rsidRPr="00FD1708" w:rsidRDefault="00C84D1C" w:rsidP="001D6100">
            <w:pPr>
              <w:rPr>
                <w:rFonts w:ascii="Times New Roman" w:hAnsi="Times New Roman" w:cs="Times New Roman"/>
              </w:rPr>
            </w:pPr>
            <w:r w:rsidRPr="00FD1708">
              <w:rPr>
                <w:rFonts w:ascii="Times New Roman" w:hAnsi="Times New Roman" w:cs="Times New Roman"/>
              </w:rPr>
              <w:t>86</w:t>
            </w:r>
            <w:r w:rsidR="009235E7" w:rsidRPr="00FD1708">
              <w:rPr>
                <w:rFonts w:ascii="Times New Roman" w:hAnsi="Times New Roman" w:cs="Times New Roman"/>
              </w:rPr>
              <w:t>.</w:t>
            </w:r>
            <w:r w:rsidRPr="00FD1708">
              <w:rPr>
                <w:rFonts w:ascii="Times New Roman" w:hAnsi="Times New Roman" w:cs="Times New Roman"/>
              </w:rPr>
              <w:t>0 (73</w:t>
            </w:r>
            <w:r w:rsidR="009235E7" w:rsidRPr="00FD1708">
              <w:rPr>
                <w:rFonts w:ascii="Times New Roman" w:hAnsi="Times New Roman" w:cs="Times New Roman"/>
              </w:rPr>
              <w:t>.</w:t>
            </w:r>
            <w:r w:rsidRPr="00FD1708">
              <w:rPr>
                <w:rFonts w:ascii="Times New Roman" w:hAnsi="Times New Roman" w:cs="Times New Roman"/>
              </w:rPr>
              <w:t>0-101</w:t>
            </w:r>
            <w:r w:rsidR="009235E7" w:rsidRPr="00FD1708">
              <w:rPr>
                <w:rFonts w:ascii="Times New Roman" w:hAnsi="Times New Roman" w:cs="Times New Roman"/>
              </w:rPr>
              <w:t>.</w:t>
            </w:r>
            <w:r w:rsidRPr="00FD1708">
              <w:rPr>
                <w:rFonts w:ascii="Times New Roman" w:hAnsi="Times New Roman" w:cs="Times New Roman"/>
              </w:rPr>
              <w:t>0)</w:t>
            </w:r>
          </w:p>
        </w:tc>
        <w:tc>
          <w:tcPr>
            <w:tcW w:w="2126" w:type="dxa"/>
          </w:tcPr>
          <w:p w14:paraId="0ADD78BB" w14:textId="7B06471F" w:rsidR="00C84D1C" w:rsidRPr="00FD1708" w:rsidRDefault="00C84D1C" w:rsidP="001D6100">
            <w:pPr>
              <w:rPr>
                <w:rFonts w:ascii="Times New Roman" w:hAnsi="Times New Roman" w:cs="Times New Roman"/>
              </w:rPr>
            </w:pPr>
            <w:r w:rsidRPr="00FD1708">
              <w:rPr>
                <w:rFonts w:ascii="Times New Roman" w:hAnsi="Times New Roman" w:cs="Times New Roman"/>
              </w:rPr>
              <w:t>84</w:t>
            </w:r>
            <w:r w:rsidR="009235E7" w:rsidRPr="00FD1708">
              <w:rPr>
                <w:rFonts w:ascii="Times New Roman" w:hAnsi="Times New Roman" w:cs="Times New Roman"/>
              </w:rPr>
              <w:t>.</w:t>
            </w:r>
            <w:r w:rsidRPr="00FD1708">
              <w:rPr>
                <w:rFonts w:ascii="Times New Roman" w:hAnsi="Times New Roman" w:cs="Times New Roman"/>
              </w:rPr>
              <w:t>0 (71</w:t>
            </w:r>
            <w:r w:rsidR="009235E7" w:rsidRPr="00FD1708">
              <w:rPr>
                <w:rFonts w:ascii="Times New Roman" w:hAnsi="Times New Roman" w:cs="Times New Roman"/>
              </w:rPr>
              <w:t>.</w:t>
            </w:r>
            <w:r w:rsidRPr="00FD1708">
              <w:rPr>
                <w:rFonts w:ascii="Times New Roman" w:hAnsi="Times New Roman" w:cs="Times New Roman"/>
              </w:rPr>
              <w:t>0-99</w:t>
            </w:r>
            <w:r w:rsidR="009235E7" w:rsidRPr="00FD1708">
              <w:rPr>
                <w:rFonts w:ascii="Times New Roman" w:hAnsi="Times New Roman" w:cs="Times New Roman"/>
              </w:rPr>
              <w:t>.</w:t>
            </w:r>
            <w:r w:rsidRPr="00FD1708">
              <w:rPr>
                <w:rFonts w:ascii="Times New Roman" w:hAnsi="Times New Roman" w:cs="Times New Roman"/>
              </w:rPr>
              <w:t>0)</w:t>
            </w:r>
          </w:p>
        </w:tc>
        <w:tc>
          <w:tcPr>
            <w:tcW w:w="1701" w:type="dxa"/>
          </w:tcPr>
          <w:p w14:paraId="6D6D58AD" w14:textId="00C7F436" w:rsidR="00C84D1C" w:rsidRPr="00FD1708" w:rsidRDefault="00C84D1C" w:rsidP="001D6100">
            <w:pPr>
              <w:rPr>
                <w:rFonts w:ascii="Times New Roman" w:hAnsi="Times New Roman" w:cs="Times New Roman"/>
              </w:rPr>
            </w:pPr>
            <w:r w:rsidRPr="00FD1708">
              <w:rPr>
                <w:rFonts w:ascii="Times New Roman" w:hAnsi="Times New Roman" w:cs="Times New Roman"/>
              </w:rPr>
              <w:t>85</w:t>
            </w:r>
            <w:r w:rsidR="009235E7" w:rsidRPr="00FD1708">
              <w:rPr>
                <w:rFonts w:ascii="Times New Roman" w:hAnsi="Times New Roman" w:cs="Times New Roman"/>
              </w:rPr>
              <w:t>.</w:t>
            </w:r>
            <w:r w:rsidRPr="00FD1708">
              <w:rPr>
                <w:rFonts w:ascii="Times New Roman" w:hAnsi="Times New Roman" w:cs="Times New Roman"/>
              </w:rPr>
              <w:t>0 (72</w:t>
            </w:r>
            <w:r w:rsidR="009235E7" w:rsidRPr="00FD1708">
              <w:rPr>
                <w:rFonts w:ascii="Times New Roman" w:hAnsi="Times New Roman" w:cs="Times New Roman"/>
              </w:rPr>
              <w:t>.</w:t>
            </w:r>
            <w:r w:rsidRPr="00FD1708">
              <w:rPr>
                <w:rFonts w:ascii="Times New Roman" w:hAnsi="Times New Roman" w:cs="Times New Roman"/>
              </w:rPr>
              <w:t>0-99</w:t>
            </w:r>
            <w:r w:rsidR="009235E7" w:rsidRPr="00FD1708">
              <w:rPr>
                <w:rFonts w:ascii="Times New Roman" w:hAnsi="Times New Roman" w:cs="Times New Roman"/>
              </w:rPr>
              <w:t>.</w:t>
            </w:r>
            <w:r w:rsidRPr="00FD1708">
              <w:rPr>
                <w:rFonts w:ascii="Times New Roman" w:hAnsi="Times New Roman" w:cs="Times New Roman"/>
              </w:rPr>
              <w:t>0)</w:t>
            </w:r>
          </w:p>
        </w:tc>
        <w:tc>
          <w:tcPr>
            <w:tcW w:w="1985" w:type="dxa"/>
          </w:tcPr>
          <w:p w14:paraId="16EFCE46" w14:textId="6AB54764" w:rsidR="00C84D1C" w:rsidRPr="00FD1708" w:rsidRDefault="00C84D1C" w:rsidP="001D6100">
            <w:pPr>
              <w:rPr>
                <w:rFonts w:ascii="Times New Roman" w:hAnsi="Times New Roman" w:cs="Times New Roman"/>
              </w:rPr>
            </w:pPr>
            <w:r w:rsidRPr="00FD1708">
              <w:rPr>
                <w:rFonts w:ascii="Times New Roman" w:hAnsi="Times New Roman" w:cs="Times New Roman"/>
              </w:rPr>
              <w:t>85</w:t>
            </w:r>
            <w:r w:rsidR="009235E7" w:rsidRPr="00FD1708">
              <w:rPr>
                <w:rFonts w:ascii="Times New Roman" w:hAnsi="Times New Roman" w:cs="Times New Roman"/>
              </w:rPr>
              <w:t>.</w:t>
            </w:r>
            <w:r w:rsidRPr="00FD1708">
              <w:rPr>
                <w:rFonts w:ascii="Times New Roman" w:hAnsi="Times New Roman" w:cs="Times New Roman"/>
              </w:rPr>
              <w:t>0 (73</w:t>
            </w:r>
            <w:r w:rsidR="009235E7" w:rsidRPr="00FD1708">
              <w:rPr>
                <w:rFonts w:ascii="Times New Roman" w:hAnsi="Times New Roman" w:cs="Times New Roman"/>
              </w:rPr>
              <w:t>.</w:t>
            </w:r>
            <w:r w:rsidRPr="00FD1708">
              <w:rPr>
                <w:rFonts w:ascii="Times New Roman" w:hAnsi="Times New Roman" w:cs="Times New Roman"/>
              </w:rPr>
              <w:t>0-100</w:t>
            </w:r>
            <w:r w:rsidR="009235E7" w:rsidRPr="00FD1708">
              <w:rPr>
                <w:rFonts w:ascii="Times New Roman" w:hAnsi="Times New Roman" w:cs="Times New Roman"/>
              </w:rPr>
              <w:t>.</w:t>
            </w:r>
            <w:r w:rsidRPr="00FD1708">
              <w:rPr>
                <w:rFonts w:ascii="Times New Roman" w:hAnsi="Times New Roman" w:cs="Times New Roman"/>
              </w:rPr>
              <w:t>0)</w:t>
            </w:r>
          </w:p>
        </w:tc>
      </w:tr>
      <w:tr w:rsidR="00C84D1C" w:rsidRPr="00FD1708" w14:paraId="557093FB" w14:textId="77777777" w:rsidTr="001D6100">
        <w:tc>
          <w:tcPr>
            <w:tcW w:w="4248" w:type="dxa"/>
          </w:tcPr>
          <w:p w14:paraId="26621E31" w14:textId="77777777" w:rsidR="00C84D1C" w:rsidRPr="00FD1708" w:rsidRDefault="00C84D1C" w:rsidP="001D6100">
            <w:pPr>
              <w:rPr>
                <w:rFonts w:ascii="Times New Roman" w:hAnsi="Times New Roman" w:cs="Times New Roman"/>
                <w:b/>
              </w:rPr>
            </w:pPr>
            <w:r w:rsidRPr="00FD1708">
              <w:rPr>
                <w:rFonts w:ascii="Times New Roman" w:hAnsi="Times New Roman" w:cs="Times New Roman"/>
              </w:rPr>
              <w:t>Peak troponin</w:t>
            </w:r>
            <w:r w:rsidRPr="00FD1708">
              <w:rPr>
                <w:rFonts w:ascii="Times New Roman" w:hAnsi="Times New Roman" w:cs="Times New Roman"/>
                <w:vertAlign w:val="superscript"/>
              </w:rPr>
              <w:t>§</w:t>
            </w:r>
            <w:r w:rsidRPr="00FD1708">
              <w:rPr>
                <w:rFonts w:ascii="Times New Roman" w:hAnsi="Times New Roman" w:cs="Times New Roman"/>
              </w:rPr>
              <w:t>,</w:t>
            </w:r>
            <w:r w:rsidRPr="00FD1708">
              <w:rPr>
                <w:rFonts w:ascii="Times New Roman" w:hAnsi="Times New Roman" w:cs="Times New Roman"/>
                <w:vertAlign w:val="superscript"/>
              </w:rPr>
              <w:t xml:space="preserve"> </w:t>
            </w:r>
            <w:r w:rsidRPr="00FD1708">
              <w:rPr>
                <w:rFonts w:ascii="Times New Roman" w:hAnsi="Times New Roman" w:cs="Times New Roman"/>
              </w:rPr>
              <w:t>median (IQR)</w:t>
            </w:r>
          </w:p>
        </w:tc>
        <w:tc>
          <w:tcPr>
            <w:tcW w:w="1984" w:type="dxa"/>
          </w:tcPr>
          <w:p w14:paraId="1D2D091B" w14:textId="3BF08ED8" w:rsidR="00C84D1C" w:rsidRPr="00FD1708" w:rsidRDefault="00C84D1C" w:rsidP="001D6100">
            <w:pPr>
              <w:rPr>
                <w:rFonts w:ascii="Times New Roman" w:hAnsi="Times New Roman" w:cs="Times New Roman"/>
              </w:rPr>
            </w:pPr>
            <w:r w:rsidRPr="00FD1708">
              <w:rPr>
                <w:rFonts w:ascii="Times New Roman" w:hAnsi="Times New Roman" w:cs="Times New Roman"/>
              </w:rPr>
              <w:t>3</w:t>
            </w:r>
            <w:r w:rsidR="009235E7" w:rsidRPr="00FD1708">
              <w:rPr>
                <w:rFonts w:ascii="Times New Roman" w:hAnsi="Times New Roman" w:cs="Times New Roman"/>
              </w:rPr>
              <w:t>.</w:t>
            </w:r>
            <w:r w:rsidRPr="00FD1708">
              <w:rPr>
                <w:rFonts w:ascii="Times New Roman" w:hAnsi="Times New Roman" w:cs="Times New Roman"/>
              </w:rPr>
              <w:t>3 (0</w:t>
            </w:r>
            <w:r w:rsidR="009235E7" w:rsidRPr="00FD1708">
              <w:rPr>
                <w:rFonts w:ascii="Times New Roman" w:hAnsi="Times New Roman" w:cs="Times New Roman"/>
              </w:rPr>
              <w:t>.</w:t>
            </w:r>
            <w:r w:rsidRPr="00FD1708">
              <w:rPr>
                <w:rFonts w:ascii="Times New Roman" w:hAnsi="Times New Roman" w:cs="Times New Roman"/>
              </w:rPr>
              <w:t>4-45</w:t>
            </w:r>
            <w:r w:rsidR="009235E7" w:rsidRPr="00FD1708">
              <w:rPr>
                <w:rFonts w:ascii="Times New Roman" w:hAnsi="Times New Roman" w:cs="Times New Roman"/>
              </w:rPr>
              <w:t>.</w:t>
            </w:r>
            <w:r w:rsidRPr="00FD1708">
              <w:rPr>
                <w:rFonts w:ascii="Times New Roman" w:hAnsi="Times New Roman" w:cs="Times New Roman"/>
              </w:rPr>
              <w:t>3)</w:t>
            </w:r>
          </w:p>
        </w:tc>
        <w:tc>
          <w:tcPr>
            <w:tcW w:w="1843" w:type="dxa"/>
          </w:tcPr>
          <w:p w14:paraId="63C31956" w14:textId="13567255" w:rsidR="00C84D1C" w:rsidRPr="00FD1708" w:rsidRDefault="00C84D1C" w:rsidP="001D6100">
            <w:pPr>
              <w:rPr>
                <w:rFonts w:ascii="Times New Roman" w:hAnsi="Times New Roman" w:cs="Times New Roman"/>
              </w:rPr>
            </w:pPr>
            <w:r w:rsidRPr="00FD1708">
              <w:rPr>
                <w:rFonts w:ascii="Times New Roman" w:hAnsi="Times New Roman" w:cs="Times New Roman"/>
              </w:rPr>
              <w:t>3</w:t>
            </w:r>
            <w:r w:rsidR="009235E7" w:rsidRPr="00FD1708">
              <w:rPr>
                <w:rFonts w:ascii="Times New Roman" w:hAnsi="Times New Roman" w:cs="Times New Roman"/>
              </w:rPr>
              <w:t>.</w:t>
            </w:r>
            <w:r w:rsidRPr="00FD1708">
              <w:rPr>
                <w:rFonts w:ascii="Times New Roman" w:hAnsi="Times New Roman" w:cs="Times New Roman"/>
              </w:rPr>
              <w:t>6 (0</w:t>
            </w:r>
            <w:r w:rsidR="009235E7" w:rsidRPr="00FD1708">
              <w:rPr>
                <w:rFonts w:ascii="Times New Roman" w:hAnsi="Times New Roman" w:cs="Times New Roman"/>
              </w:rPr>
              <w:t>.</w:t>
            </w:r>
            <w:r w:rsidRPr="00FD1708">
              <w:rPr>
                <w:rFonts w:ascii="Times New Roman" w:hAnsi="Times New Roman" w:cs="Times New Roman"/>
              </w:rPr>
              <w:t>4-50</w:t>
            </w:r>
            <w:r w:rsidR="009235E7" w:rsidRPr="00FD1708">
              <w:rPr>
                <w:rFonts w:ascii="Times New Roman" w:hAnsi="Times New Roman" w:cs="Times New Roman"/>
              </w:rPr>
              <w:t>.</w:t>
            </w:r>
            <w:r w:rsidRPr="00FD1708">
              <w:rPr>
                <w:rFonts w:ascii="Times New Roman" w:hAnsi="Times New Roman" w:cs="Times New Roman"/>
              </w:rPr>
              <w:t>0)</w:t>
            </w:r>
          </w:p>
        </w:tc>
        <w:tc>
          <w:tcPr>
            <w:tcW w:w="2126" w:type="dxa"/>
          </w:tcPr>
          <w:p w14:paraId="4EAFF1DA" w14:textId="6D830F9D" w:rsidR="00C84D1C" w:rsidRPr="00FD1708" w:rsidRDefault="00C84D1C" w:rsidP="001D6100">
            <w:pPr>
              <w:rPr>
                <w:rFonts w:ascii="Times New Roman" w:hAnsi="Times New Roman" w:cs="Times New Roman"/>
              </w:rPr>
            </w:pPr>
            <w:r w:rsidRPr="00FD1708">
              <w:rPr>
                <w:rFonts w:ascii="Times New Roman" w:hAnsi="Times New Roman" w:cs="Times New Roman"/>
              </w:rPr>
              <w:t>4</w:t>
            </w:r>
            <w:r w:rsidR="009235E7" w:rsidRPr="00FD1708">
              <w:rPr>
                <w:rFonts w:ascii="Times New Roman" w:hAnsi="Times New Roman" w:cs="Times New Roman"/>
              </w:rPr>
              <w:t>.</w:t>
            </w:r>
            <w:r w:rsidRPr="00FD1708">
              <w:rPr>
                <w:rFonts w:ascii="Times New Roman" w:hAnsi="Times New Roman" w:cs="Times New Roman"/>
              </w:rPr>
              <w:t>3 (0</w:t>
            </w:r>
            <w:r w:rsidR="009235E7" w:rsidRPr="00FD1708">
              <w:rPr>
                <w:rFonts w:ascii="Times New Roman" w:hAnsi="Times New Roman" w:cs="Times New Roman"/>
              </w:rPr>
              <w:t>.</w:t>
            </w:r>
            <w:r w:rsidRPr="00FD1708">
              <w:rPr>
                <w:rFonts w:ascii="Times New Roman" w:hAnsi="Times New Roman" w:cs="Times New Roman"/>
              </w:rPr>
              <w:t>5-44</w:t>
            </w:r>
            <w:r w:rsidR="009235E7" w:rsidRPr="00FD1708">
              <w:rPr>
                <w:rFonts w:ascii="Times New Roman" w:hAnsi="Times New Roman" w:cs="Times New Roman"/>
              </w:rPr>
              <w:t>.</w:t>
            </w:r>
            <w:r w:rsidRPr="00FD1708">
              <w:rPr>
                <w:rFonts w:ascii="Times New Roman" w:hAnsi="Times New Roman" w:cs="Times New Roman"/>
              </w:rPr>
              <w:t>7)</w:t>
            </w:r>
          </w:p>
        </w:tc>
        <w:tc>
          <w:tcPr>
            <w:tcW w:w="1701" w:type="dxa"/>
          </w:tcPr>
          <w:p w14:paraId="4EDE0A77" w14:textId="31ECC692" w:rsidR="00C84D1C" w:rsidRPr="00FD1708" w:rsidRDefault="00C84D1C" w:rsidP="001D6100">
            <w:pPr>
              <w:rPr>
                <w:rFonts w:ascii="Times New Roman" w:hAnsi="Times New Roman" w:cs="Times New Roman"/>
              </w:rPr>
            </w:pPr>
            <w:r w:rsidRPr="00FD1708">
              <w:rPr>
                <w:rFonts w:ascii="Times New Roman" w:hAnsi="Times New Roman" w:cs="Times New Roman"/>
              </w:rPr>
              <w:t>5</w:t>
            </w:r>
            <w:r w:rsidR="009235E7" w:rsidRPr="00FD1708">
              <w:rPr>
                <w:rFonts w:ascii="Times New Roman" w:hAnsi="Times New Roman" w:cs="Times New Roman"/>
              </w:rPr>
              <w:t>.</w:t>
            </w:r>
            <w:r w:rsidRPr="00FD1708">
              <w:rPr>
                <w:rFonts w:ascii="Times New Roman" w:hAnsi="Times New Roman" w:cs="Times New Roman"/>
              </w:rPr>
              <w:t>8 (0</w:t>
            </w:r>
            <w:r w:rsidR="009235E7" w:rsidRPr="00FD1708">
              <w:rPr>
                <w:rFonts w:ascii="Times New Roman" w:hAnsi="Times New Roman" w:cs="Times New Roman"/>
              </w:rPr>
              <w:t>.</w:t>
            </w:r>
            <w:r w:rsidRPr="00FD1708">
              <w:rPr>
                <w:rFonts w:ascii="Times New Roman" w:hAnsi="Times New Roman" w:cs="Times New Roman"/>
              </w:rPr>
              <w:t>7-50</w:t>
            </w:r>
            <w:r w:rsidR="009235E7" w:rsidRPr="00FD1708">
              <w:rPr>
                <w:rFonts w:ascii="Times New Roman" w:hAnsi="Times New Roman" w:cs="Times New Roman"/>
              </w:rPr>
              <w:t>.</w:t>
            </w:r>
            <w:r w:rsidRPr="00FD1708">
              <w:rPr>
                <w:rFonts w:ascii="Times New Roman" w:hAnsi="Times New Roman" w:cs="Times New Roman"/>
              </w:rPr>
              <w:t>0)</w:t>
            </w:r>
          </w:p>
        </w:tc>
        <w:tc>
          <w:tcPr>
            <w:tcW w:w="1985" w:type="dxa"/>
          </w:tcPr>
          <w:p w14:paraId="37446201" w14:textId="073C0159" w:rsidR="00C84D1C" w:rsidRPr="00FD1708" w:rsidRDefault="00C84D1C" w:rsidP="001D6100">
            <w:pPr>
              <w:rPr>
                <w:rFonts w:ascii="Times New Roman" w:hAnsi="Times New Roman" w:cs="Times New Roman"/>
              </w:rPr>
            </w:pPr>
            <w:r w:rsidRPr="00FD1708">
              <w:rPr>
                <w:rFonts w:ascii="Times New Roman" w:hAnsi="Times New Roman" w:cs="Times New Roman"/>
              </w:rPr>
              <w:t>3</w:t>
            </w:r>
            <w:r w:rsidR="009235E7" w:rsidRPr="00FD1708">
              <w:rPr>
                <w:rFonts w:ascii="Times New Roman" w:hAnsi="Times New Roman" w:cs="Times New Roman"/>
              </w:rPr>
              <w:t>.</w:t>
            </w:r>
            <w:r w:rsidRPr="00FD1708">
              <w:rPr>
                <w:rFonts w:ascii="Times New Roman" w:hAnsi="Times New Roman" w:cs="Times New Roman"/>
              </w:rPr>
              <w:t>7 (0</w:t>
            </w:r>
            <w:r w:rsidR="009235E7" w:rsidRPr="00FD1708">
              <w:rPr>
                <w:rFonts w:ascii="Times New Roman" w:hAnsi="Times New Roman" w:cs="Times New Roman"/>
              </w:rPr>
              <w:t>.</w:t>
            </w:r>
            <w:r w:rsidRPr="00FD1708">
              <w:rPr>
                <w:rFonts w:ascii="Times New Roman" w:hAnsi="Times New Roman" w:cs="Times New Roman"/>
              </w:rPr>
              <w:t>5-45</w:t>
            </w:r>
            <w:r w:rsidR="009235E7" w:rsidRPr="00FD1708">
              <w:rPr>
                <w:rFonts w:ascii="Times New Roman" w:hAnsi="Times New Roman" w:cs="Times New Roman"/>
              </w:rPr>
              <w:t>.</w:t>
            </w:r>
            <w:r w:rsidRPr="00FD1708">
              <w:rPr>
                <w:rFonts w:ascii="Times New Roman" w:hAnsi="Times New Roman" w:cs="Times New Roman"/>
              </w:rPr>
              <w:t>7)</w:t>
            </w:r>
          </w:p>
        </w:tc>
      </w:tr>
      <w:tr w:rsidR="00C84D1C" w:rsidRPr="00FD1708" w14:paraId="33ADCF0E" w14:textId="77777777" w:rsidTr="001D6100">
        <w:tc>
          <w:tcPr>
            <w:tcW w:w="4248" w:type="dxa"/>
          </w:tcPr>
          <w:p w14:paraId="5AE9F94C" w14:textId="77777777" w:rsidR="00C84D1C" w:rsidRPr="00FD1708" w:rsidRDefault="00C84D1C" w:rsidP="001D6100">
            <w:pPr>
              <w:rPr>
                <w:rFonts w:ascii="Times New Roman" w:hAnsi="Times New Roman" w:cs="Times New Roman"/>
              </w:rPr>
            </w:pPr>
            <w:r w:rsidRPr="00FD1708">
              <w:rPr>
                <w:rFonts w:ascii="Times New Roman" w:hAnsi="Times New Roman" w:cs="Times New Roman"/>
              </w:rPr>
              <w:t>Cardiac arrest</w:t>
            </w:r>
          </w:p>
        </w:tc>
        <w:tc>
          <w:tcPr>
            <w:tcW w:w="1984" w:type="dxa"/>
          </w:tcPr>
          <w:p w14:paraId="5D0DAEC7" w14:textId="0B3B4017" w:rsidR="00C84D1C" w:rsidRPr="00FD1708" w:rsidRDefault="00C84D1C" w:rsidP="001D6100">
            <w:pPr>
              <w:rPr>
                <w:rFonts w:ascii="Times New Roman" w:hAnsi="Times New Roman" w:cs="Times New Roman"/>
              </w:rPr>
            </w:pPr>
            <w:r w:rsidRPr="00FD1708">
              <w:rPr>
                <w:rFonts w:ascii="Times New Roman" w:hAnsi="Times New Roman" w:cs="Times New Roman"/>
              </w:rPr>
              <w:t>860 (3</w:t>
            </w:r>
            <w:r w:rsidR="009235E7" w:rsidRPr="00FD1708">
              <w:rPr>
                <w:rFonts w:ascii="Times New Roman" w:hAnsi="Times New Roman" w:cs="Times New Roman"/>
              </w:rPr>
              <w:t>.</w:t>
            </w:r>
            <w:r w:rsidRPr="00FD1708">
              <w:rPr>
                <w:rFonts w:ascii="Times New Roman" w:hAnsi="Times New Roman" w:cs="Times New Roman"/>
              </w:rPr>
              <w:t>0)</w:t>
            </w:r>
          </w:p>
        </w:tc>
        <w:tc>
          <w:tcPr>
            <w:tcW w:w="1843" w:type="dxa"/>
          </w:tcPr>
          <w:p w14:paraId="70F6DDC9" w14:textId="25618D26" w:rsidR="00C84D1C" w:rsidRPr="00FD1708" w:rsidRDefault="00C84D1C" w:rsidP="001D6100">
            <w:pPr>
              <w:rPr>
                <w:rFonts w:ascii="Times New Roman" w:hAnsi="Times New Roman" w:cs="Times New Roman"/>
              </w:rPr>
            </w:pPr>
            <w:r w:rsidRPr="00FD1708">
              <w:rPr>
                <w:rFonts w:ascii="Times New Roman" w:hAnsi="Times New Roman" w:cs="Times New Roman"/>
              </w:rPr>
              <w:t>1,222 (3</w:t>
            </w:r>
            <w:r w:rsidR="009235E7" w:rsidRPr="00FD1708">
              <w:rPr>
                <w:rFonts w:ascii="Times New Roman" w:hAnsi="Times New Roman" w:cs="Times New Roman"/>
              </w:rPr>
              <w:t>.</w:t>
            </w:r>
            <w:r w:rsidRPr="00FD1708">
              <w:rPr>
                <w:rFonts w:ascii="Times New Roman" w:hAnsi="Times New Roman" w:cs="Times New Roman"/>
              </w:rPr>
              <w:t>4)</w:t>
            </w:r>
          </w:p>
        </w:tc>
        <w:tc>
          <w:tcPr>
            <w:tcW w:w="2126" w:type="dxa"/>
          </w:tcPr>
          <w:p w14:paraId="49A74B86" w14:textId="3ED3B20D" w:rsidR="00C84D1C" w:rsidRPr="00FD1708" w:rsidRDefault="00C84D1C" w:rsidP="001D6100">
            <w:pPr>
              <w:rPr>
                <w:rFonts w:ascii="Times New Roman" w:hAnsi="Times New Roman" w:cs="Times New Roman"/>
              </w:rPr>
            </w:pPr>
            <w:r w:rsidRPr="00FD1708">
              <w:rPr>
                <w:rFonts w:ascii="Times New Roman" w:hAnsi="Times New Roman" w:cs="Times New Roman"/>
              </w:rPr>
              <w:t>1,106 (3</w:t>
            </w:r>
            <w:r w:rsidR="009235E7" w:rsidRPr="00FD1708">
              <w:rPr>
                <w:rFonts w:ascii="Times New Roman" w:hAnsi="Times New Roman" w:cs="Times New Roman"/>
              </w:rPr>
              <w:t>.</w:t>
            </w:r>
            <w:r w:rsidRPr="00FD1708">
              <w:rPr>
                <w:rFonts w:ascii="Times New Roman" w:hAnsi="Times New Roman" w:cs="Times New Roman"/>
              </w:rPr>
              <w:t>3)</w:t>
            </w:r>
          </w:p>
        </w:tc>
        <w:tc>
          <w:tcPr>
            <w:tcW w:w="1701" w:type="dxa"/>
          </w:tcPr>
          <w:p w14:paraId="320935E9" w14:textId="0DBECBBF" w:rsidR="00C84D1C" w:rsidRPr="00FD1708" w:rsidRDefault="00C84D1C" w:rsidP="001D6100">
            <w:pPr>
              <w:rPr>
                <w:rFonts w:ascii="Times New Roman" w:hAnsi="Times New Roman" w:cs="Times New Roman"/>
              </w:rPr>
            </w:pPr>
            <w:r w:rsidRPr="00FD1708">
              <w:rPr>
                <w:rFonts w:ascii="Times New Roman" w:hAnsi="Times New Roman" w:cs="Times New Roman"/>
              </w:rPr>
              <w:t>1,535 (3</w:t>
            </w:r>
            <w:r w:rsidR="009235E7" w:rsidRPr="00FD1708">
              <w:rPr>
                <w:rFonts w:ascii="Times New Roman" w:hAnsi="Times New Roman" w:cs="Times New Roman"/>
              </w:rPr>
              <w:t>.</w:t>
            </w:r>
            <w:r w:rsidRPr="00FD1708">
              <w:rPr>
                <w:rFonts w:ascii="Times New Roman" w:hAnsi="Times New Roman" w:cs="Times New Roman"/>
              </w:rPr>
              <w:t>9)</w:t>
            </w:r>
          </w:p>
        </w:tc>
        <w:tc>
          <w:tcPr>
            <w:tcW w:w="1985" w:type="dxa"/>
          </w:tcPr>
          <w:p w14:paraId="26660A81" w14:textId="3987403F" w:rsidR="00C84D1C" w:rsidRPr="00FD1708" w:rsidRDefault="00C84D1C" w:rsidP="001D6100">
            <w:pPr>
              <w:rPr>
                <w:rFonts w:ascii="Times New Roman" w:hAnsi="Times New Roman" w:cs="Times New Roman"/>
              </w:rPr>
            </w:pPr>
            <w:r w:rsidRPr="00FD1708">
              <w:rPr>
                <w:rFonts w:ascii="Times New Roman" w:hAnsi="Times New Roman" w:cs="Times New Roman"/>
              </w:rPr>
              <w:t>1,900 (4</w:t>
            </w:r>
            <w:r w:rsidR="009235E7" w:rsidRPr="00FD1708">
              <w:rPr>
                <w:rFonts w:ascii="Times New Roman" w:hAnsi="Times New Roman" w:cs="Times New Roman"/>
              </w:rPr>
              <w:t>.</w:t>
            </w:r>
            <w:r w:rsidRPr="00FD1708">
              <w:rPr>
                <w:rFonts w:ascii="Times New Roman" w:hAnsi="Times New Roman" w:cs="Times New Roman"/>
              </w:rPr>
              <w:t>5)</w:t>
            </w:r>
          </w:p>
        </w:tc>
      </w:tr>
      <w:tr w:rsidR="00C84D1C" w:rsidRPr="00FD1708" w14:paraId="7BDF5C02" w14:textId="77777777" w:rsidTr="001D6100">
        <w:tc>
          <w:tcPr>
            <w:tcW w:w="4248" w:type="dxa"/>
          </w:tcPr>
          <w:p w14:paraId="2DED1DE9" w14:textId="77777777" w:rsidR="00C84D1C" w:rsidRPr="00FD1708" w:rsidRDefault="00C84D1C" w:rsidP="001D6100">
            <w:pPr>
              <w:rPr>
                <w:rFonts w:ascii="Times New Roman" w:hAnsi="Times New Roman" w:cs="Times New Roman"/>
                <w:b/>
              </w:rPr>
            </w:pPr>
            <w:r w:rsidRPr="00FD1708">
              <w:rPr>
                <w:rFonts w:ascii="Times New Roman" w:hAnsi="Times New Roman" w:cs="Times New Roman"/>
                <w:b/>
              </w:rPr>
              <w:t>Electrocardiographic characteristics</w:t>
            </w:r>
          </w:p>
        </w:tc>
        <w:tc>
          <w:tcPr>
            <w:tcW w:w="1984" w:type="dxa"/>
          </w:tcPr>
          <w:p w14:paraId="7CA1349B" w14:textId="77777777" w:rsidR="00C84D1C" w:rsidRPr="00FD1708" w:rsidRDefault="00C84D1C" w:rsidP="001D6100">
            <w:pPr>
              <w:rPr>
                <w:rFonts w:ascii="Times New Roman" w:hAnsi="Times New Roman" w:cs="Times New Roman"/>
                <w:b/>
              </w:rPr>
            </w:pPr>
          </w:p>
        </w:tc>
        <w:tc>
          <w:tcPr>
            <w:tcW w:w="1843" w:type="dxa"/>
          </w:tcPr>
          <w:p w14:paraId="4F6C0AA8" w14:textId="77777777" w:rsidR="00C84D1C" w:rsidRPr="00FD1708" w:rsidRDefault="00C84D1C" w:rsidP="001D6100">
            <w:pPr>
              <w:rPr>
                <w:rFonts w:ascii="Times New Roman" w:hAnsi="Times New Roman" w:cs="Times New Roman"/>
                <w:b/>
              </w:rPr>
            </w:pPr>
          </w:p>
        </w:tc>
        <w:tc>
          <w:tcPr>
            <w:tcW w:w="2126" w:type="dxa"/>
          </w:tcPr>
          <w:p w14:paraId="7EE19BAE" w14:textId="77777777" w:rsidR="00C84D1C" w:rsidRPr="00FD1708" w:rsidRDefault="00C84D1C" w:rsidP="001D6100">
            <w:pPr>
              <w:rPr>
                <w:rFonts w:ascii="Times New Roman" w:hAnsi="Times New Roman" w:cs="Times New Roman"/>
                <w:b/>
              </w:rPr>
            </w:pPr>
          </w:p>
        </w:tc>
        <w:tc>
          <w:tcPr>
            <w:tcW w:w="1701" w:type="dxa"/>
          </w:tcPr>
          <w:p w14:paraId="301E5B72" w14:textId="77777777" w:rsidR="00C84D1C" w:rsidRPr="00FD1708" w:rsidRDefault="00C84D1C" w:rsidP="001D6100">
            <w:pPr>
              <w:rPr>
                <w:rFonts w:ascii="Times New Roman" w:hAnsi="Times New Roman" w:cs="Times New Roman"/>
                <w:b/>
              </w:rPr>
            </w:pPr>
          </w:p>
        </w:tc>
        <w:tc>
          <w:tcPr>
            <w:tcW w:w="1985" w:type="dxa"/>
          </w:tcPr>
          <w:p w14:paraId="17A6FA5C" w14:textId="77777777" w:rsidR="00C84D1C" w:rsidRPr="00FD1708" w:rsidRDefault="00C84D1C" w:rsidP="001D6100">
            <w:pPr>
              <w:rPr>
                <w:rFonts w:ascii="Times New Roman" w:hAnsi="Times New Roman" w:cs="Times New Roman"/>
                <w:b/>
              </w:rPr>
            </w:pPr>
          </w:p>
        </w:tc>
      </w:tr>
      <w:tr w:rsidR="00C84D1C" w:rsidRPr="00FD1708" w14:paraId="4DBDD877" w14:textId="77777777" w:rsidTr="001D6100">
        <w:tc>
          <w:tcPr>
            <w:tcW w:w="4248" w:type="dxa"/>
          </w:tcPr>
          <w:p w14:paraId="42D9A898" w14:textId="77777777" w:rsidR="00C84D1C" w:rsidRPr="00FD1708" w:rsidRDefault="00C84D1C" w:rsidP="001D6100">
            <w:pPr>
              <w:rPr>
                <w:rFonts w:ascii="Times New Roman" w:hAnsi="Times New Roman" w:cs="Times New Roman"/>
              </w:rPr>
            </w:pPr>
            <w:r w:rsidRPr="00FD1708">
              <w:rPr>
                <w:rFonts w:ascii="Times New Roman" w:hAnsi="Times New Roman" w:cs="Times New Roman"/>
              </w:rPr>
              <w:t>No acute changes</w:t>
            </w:r>
          </w:p>
        </w:tc>
        <w:tc>
          <w:tcPr>
            <w:tcW w:w="1984" w:type="dxa"/>
          </w:tcPr>
          <w:p w14:paraId="3325B067" w14:textId="077DC9EF" w:rsidR="00C84D1C" w:rsidRPr="00FD1708" w:rsidRDefault="00C84D1C" w:rsidP="001D6100">
            <w:pPr>
              <w:rPr>
                <w:rFonts w:ascii="Times New Roman" w:hAnsi="Times New Roman" w:cs="Times New Roman"/>
              </w:rPr>
            </w:pPr>
            <w:r w:rsidRPr="00FD1708">
              <w:rPr>
                <w:rFonts w:ascii="Times New Roman" w:hAnsi="Times New Roman" w:cs="Times New Roman"/>
              </w:rPr>
              <w:t>3,862 (13</w:t>
            </w:r>
            <w:r w:rsidR="009235E7" w:rsidRPr="00FD1708">
              <w:rPr>
                <w:rFonts w:ascii="Times New Roman" w:hAnsi="Times New Roman" w:cs="Times New Roman"/>
              </w:rPr>
              <w:t>.</w:t>
            </w:r>
            <w:r w:rsidRPr="00FD1708">
              <w:rPr>
                <w:rFonts w:ascii="Times New Roman" w:hAnsi="Times New Roman" w:cs="Times New Roman"/>
              </w:rPr>
              <w:t>4)</w:t>
            </w:r>
          </w:p>
        </w:tc>
        <w:tc>
          <w:tcPr>
            <w:tcW w:w="1843" w:type="dxa"/>
          </w:tcPr>
          <w:p w14:paraId="47ED2972" w14:textId="66EDCFD5" w:rsidR="00C84D1C" w:rsidRPr="00FD1708" w:rsidRDefault="00C84D1C" w:rsidP="001D6100">
            <w:pPr>
              <w:rPr>
                <w:rFonts w:ascii="Times New Roman" w:hAnsi="Times New Roman" w:cs="Times New Roman"/>
              </w:rPr>
            </w:pPr>
            <w:r w:rsidRPr="00FD1708">
              <w:rPr>
                <w:rFonts w:ascii="Times New Roman" w:hAnsi="Times New Roman" w:cs="Times New Roman"/>
              </w:rPr>
              <w:t>3,981 (11</w:t>
            </w:r>
            <w:r w:rsidR="009235E7" w:rsidRPr="00FD1708">
              <w:rPr>
                <w:rFonts w:ascii="Times New Roman" w:hAnsi="Times New Roman" w:cs="Times New Roman"/>
              </w:rPr>
              <w:t>.</w:t>
            </w:r>
            <w:r w:rsidRPr="00FD1708">
              <w:rPr>
                <w:rFonts w:ascii="Times New Roman" w:hAnsi="Times New Roman" w:cs="Times New Roman"/>
              </w:rPr>
              <w:t>1)</w:t>
            </w:r>
          </w:p>
        </w:tc>
        <w:tc>
          <w:tcPr>
            <w:tcW w:w="2126" w:type="dxa"/>
          </w:tcPr>
          <w:p w14:paraId="705BE5EF" w14:textId="7343CC76" w:rsidR="00C84D1C" w:rsidRPr="00FD1708" w:rsidRDefault="00C84D1C" w:rsidP="001D6100">
            <w:pPr>
              <w:rPr>
                <w:rFonts w:ascii="Times New Roman" w:hAnsi="Times New Roman" w:cs="Times New Roman"/>
              </w:rPr>
            </w:pPr>
            <w:r w:rsidRPr="00FD1708">
              <w:rPr>
                <w:rFonts w:ascii="Times New Roman" w:hAnsi="Times New Roman" w:cs="Times New Roman"/>
              </w:rPr>
              <w:t>4,177 (12</w:t>
            </w:r>
            <w:r w:rsidR="009235E7" w:rsidRPr="00FD1708">
              <w:rPr>
                <w:rFonts w:ascii="Times New Roman" w:hAnsi="Times New Roman" w:cs="Times New Roman"/>
              </w:rPr>
              <w:t>.</w:t>
            </w:r>
            <w:r w:rsidRPr="00FD1708">
              <w:rPr>
                <w:rFonts w:ascii="Times New Roman" w:hAnsi="Times New Roman" w:cs="Times New Roman"/>
              </w:rPr>
              <w:t>4)</w:t>
            </w:r>
          </w:p>
        </w:tc>
        <w:tc>
          <w:tcPr>
            <w:tcW w:w="1701" w:type="dxa"/>
          </w:tcPr>
          <w:p w14:paraId="1090F4C4" w14:textId="434B9734" w:rsidR="00C84D1C" w:rsidRPr="00FD1708" w:rsidRDefault="00C84D1C" w:rsidP="001D6100">
            <w:pPr>
              <w:rPr>
                <w:rFonts w:ascii="Times New Roman" w:hAnsi="Times New Roman" w:cs="Times New Roman"/>
              </w:rPr>
            </w:pPr>
            <w:r w:rsidRPr="00FD1708">
              <w:rPr>
                <w:rFonts w:ascii="Times New Roman" w:hAnsi="Times New Roman" w:cs="Times New Roman"/>
              </w:rPr>
              <w:t>3,807 (9</w:t>
            </w:r>
            <w:r w:rsidR="009235E7" w:rsidRPr="00FD1708">
              <w:rPr>
                <w:rFonts w:ascii="Times New Roman" w:hAnsi="Times New Roman" w:cs="Times New Roman"/>
              </w:rPr>
              <w:t>.</w:t>
            </w:r>
            <w:r w:rsidRPr="00FD1708">
              <w:rPr>
                <w:rFonts w:ascii="Times New Roman" w:hAnsi="Times New Roman" w:cs="Times New Roman"/>
              </w:rPr>
              <w:t>8)</w:t>
            </w:r>
          </w:p>
        </w:tc>
        <w:tc>
          <w:tcPr>
            <w:tcW w:w="1985" w:type="dxa"/>
          </w:tcPr>
          <w:p w14:paraId="240ACF42" w14:textId="4E2E6D9E" w:rsidR="00C84D1C" w:rsidRPr="00FD1708" w:rsidRDefault="00C84D1C" w:rsidP="001D6100">
            <w:pPr>
              <w:rPr>
                <w:rFonts w:ascii="Times New Roman" w:hAnsi="Times New Roman" w:cs="Times New Roman"/>
              </w:rPr>
            </w:pPr>
            <w:r w:rsidRPr="00FD1708">
              <w:rPr>
                <w:rFonts w:ascii="Times New Roman" w:hAnsi="Times New Roman" w:cs="Times New Roman"/>
              </w:rPr>
              <w:t>3,401 (8</w:t>
            </w:r>
            <w:r w:rsidR="009235E7" w:rsidRPr="00FD1708">
              <w:rPr>
                <w:rFonts w:ascii="Times New Roman" w:hAnsi="Times New Roman" w:cs="Times New Roman"/>
              </w:rPr>
              <w:t>.</w:t>
            </w:r>
            <w:r w:rsidRPr="00FD1708">
              <w:rPr>
                <w:rFonts w:ascii="Times New Roman" w:hAnsi="Times New Roman" w:cs="Times New Roman"/>
              </w:rPr>
              <w:t>1)</w:t>
            </w:r>
          </w:p>
        </w:tc>
      </w:tr>
      <w:tr w:rsidR="00C84D1C" w:rsidRPr="00FD1708" w14:paraId="6E6EE58A" w14:textId="77777777" w:rsidTr="001D6100">
        <w:tc>
          <w:tcPr>
            <w:tcW w:w="4248" w:type="dxa"/>
          </w:tcPr>
          <w:p w14:paraId="07261DA2" w14:textId="77777777" w:rsidR="00C84D1C" w:rsidRPr="00FD1708" w:rsidRDefault="00C84D1C" w:rsidP="001D6100">
            <w:pPr>
              <w:rPr>
                <w:rFonts w:ascii="Times New Roman" w:hAnsi="Times New Roman" w:cs="Times New Roman"/>
              </w:rPr>
            </w:pPr>
            <w:r w:rsidRPr="00FD1708">
              <w:rPr>
                <w:rFonts w:ascii="Times New Roman" w:hAnsi="Times New Roman" w:cs="Times New Roman"/>
              </w:rPr>
              <w:t>ST-segment elevation</w:t>
            </w:r>
          </w:p>
        </w:tc>
        <w:tc>
          <w:tcPr>
            <w:tcW w:w="1984" w:type="dxa"/>
          </w:tcPr>
          <w:p w14:paraId="5C4B7F81" w14:textId="5E0CC472" w:rsidR="00C84D1C" w:rsidRPr="00FD1708" w:rsidRDefault="00C84D1C" w:rsidP="001D6100">
            <w:pPr>
              <w:rPr>
                <w:rFonts w:ascii="Times New Roman" w:hAnsi="Times New Roman" w:cs="Times New Roman"/>
              </w:rPr>
            </w:pPr>
            <w:r w:rsidRPr="00FD1708">
              <w:rPr>
                <w:rFonts w:ascii="Times New Roman" w:hAnsi="Times New Roman" w:cs="Times New Roman"/>
              </w:rPr>
              <w:t>11,879 (41</w:t>
            </w:r>
            <w:r w:rsidR="009235E7" w:rsidRPr="00FD1708">
              <w:rPr>
                <w:rFonts w:ascii="Times New Roman" w:hAnsi="Times New Roman" w:cs="Times New Roman"/>
              </w:rPr>
              <w:t>.</w:t>
            </w:r>
            <w:r w:rsidRPr="00FD1708">
              <w:rPr>
                <w:rFonts w:ascii="Times New Roman" w:hAnsi="Times New Roman" w:cs="Times New Roman"/>
              </w:rPr>
              <w:t xml:space="preserve">2) </w:t>
            </w:r>
          </w:p>
        </w:tc>
        <w:tc>
          <w:tcPr>
            <w:tcW w:w="1843" w:type="dxa"/>
          </w:tcPr>
          <w:p w14:paraId="576765C8" w14:textId="67E51DE0" w:rsidR="00C84D1C" w:rsidRPr="00FD1708" w:rsidRDefault="00C84D1C" w:rsidP="001D6100">
            <w:pPr>
              <w:rPr>
                <w:rFonts w:ascii="Times New Roman" w:hAnsi="Times New Roman" w:cs="Times New Roman"/>
              </w:rPr>
            </w:pPr>
            <w:r w:rsidRPr="00FD1708">
              <w:rPr>
                <w:rFonts w:ascii="Times New Roman" w:hAnsi="Times New Roman" w:cs="Times New Roman"/>
              </w:rPr>
              <w:t>17,137 (47</w:t>
            </w:r>
            <w:r w:rsidR="009235E7" w:rsidRPr="00FD1708">
              <w:rPr>
                <w:rFonts w:ascii="Times New Roman" w:hAnsi="Times New Roman" w:cs="Times New Roman"/>
              </w:rPr>
              <w:t>.</w:t>
            </w:r>
            <w:r w:rsidRPr="00FD1708">
              <w:rPr>
                <w:rFonts w:ascii="Times New Roman" w:hAnsi="Times New Roman" w:cs="Times New Roman"/>
              </w:rPr>
              <w:t>6)</w:t>
            </w:r>
          </w:p>
        </w:tc>
        <w:tc>
          <w:tcPr>
            <w:tcW w:w="2126" w:type="dxa"/>
          </w:tcPr>
          <w:p w14:paraId="34B89567" w14:textId="40E9110D" w:rsidR="00C84D1C" w:rsidRPr="00FD1708" w:rsidRDefault="00C84D1C" w:rsidP="001D6100">
            <w:pPr>
              <w:rPr>
                <w:rFonts w:ascii="Times New Roman" w:hAnsi="Times New Roman" w:cs="Times New Roman"/>
              </w:rPr>
            </w:pPr>
            <w:r w:rsidRPr="00FD1708">
              <w:rPr>
                <w:rFonts w:ascii="Times New Roman" w:hAnsi="Times New Roman" w:cs="Times New Roman"/>
              </w:rPr>
              <w:t>16,105 (47</w:t>
            </w:r>
            <w:r w:rsidR="009235E7" w:rsidRPr="00FD1708">
              <w:rPr>
                <w:rFonts w:ascii="Times New Roman" w:hAnsi="Times New Roman" w:cs="Times New Roman"/>
              </w:rPr>
              <w:t>.</w:t>
            </w:r>
            <w:r w:rsidRPr="00FD1708">
              <w:rPr>
                <w:rFonts w:ascii="Times New Roman" w:hAnsi="Times New Roman" w:cs="Times New Roman"/>
              </w:rPr>
              <w:t>7)</w:t>
            </w:r>
          </w:p>
        </w:tc>
        <w:tc>
          <w:tcPr>
            <w:tcW w:w="1701" w:type="dxa"/>
          </w:tcPr>
          <w:p w14:paraId="284871E7" w14:textId="576A5119" w:rsidR="00C84D1C" w:rsidRPr="00FD1708" w:rsidRDefault="00C84D1C" w:rsidP="001D6100">
            <w:pPr>
              <w:rPr>
                <w:rFonts w:ascii="Times New Roman" w:hAnsi="Times New Roman" w:cs="Times New Roman"/>
              </w:rPr>
            </w:pPr>
            <w:r w:rsidRPr="00FD1708">
              <w:rPr>
                <w:rFonts w:ascii="Times New Roman" w:hAnsi="Times New Roman" w:cs="Times New Roman"/>
              </w:rPr>
              <w:t>20,617 (52</w:t>
            </w:r>
            <w:r w:rsidR="009235E7" w:rsidRPr="00FD1708">
              <w:rPr>
                <w:rFonts w:ascii="Times New Roman" w:hAnsi="Times New Roman" w:cs="Times New Roman"/>
              </w:rPr>
              <w:t>.</w:t>
            </w:r>
            <w:r w:rsidRPr="00FD1708">
              <w:rPr>
                <w:rFonts w:ascii="Times New Roman" w:hAnsi="Times New Roman" w:cs="Times New Roman"/>
              </w:rPr>
              <w:t xml:space="preserve">8)  </w:t>
            </w:r>
          </w:p>
        </w:tc>
        <w:tc>
          <w:tcPr>
            <w:tcW w:w="1985" w:type="dxa"/>
          </w:tcPr>
          <w:p w14:paraId="7E466A74" w14:textId="781C08BD" w:rsidR="00C84D1C" w:rsidRPr="00FD1708" w:rsidRDefault="00C84D1C" w:rsidP="001D6100">
            <w:pPr>
              <w:rPr>
                <w:rFonts w:ascii="Times New Roman" w:hAnsi="Times New Roman" w:cs="Times New Roman"/>
              </w:rPr>
            </w:pPr>
            <w:r w:rsidRPr="00FD1708">
              <w:rPr>
                <w:rFonts w:ascii="Times New Roman" w:hAnsi="Times New Roman" w:cs="Times New Roman"/>
              </w:rPr>
              <w:t>23,281 (55</w:t>
            </w:r>
            <w:r w:rsidR="009235E7" w:rsidRPr="00FD1708">
              <w:rPr>
                <w:rFonts w:ascii="Times New Roman" w:hAnsi="Times New Roman" w:cs="Times New Roman"/>
              </w:rPr>
              <w:t>.</w:t>
            </w:r>
            <w:r w:rsidRPr="00FD1708">
              <w:rPr>
                <w:rFonts w:ascii="Times New Roman" w:hAnsi="Times New Roman" w:cs="Times New Roman"/>
              </w:rPr>
              <w:t>2)</w:t>
            </w:r>
          </w:p>
        </w:tc>
      </w:tr>
      <w:tr w:rsidR="00C84D1C" w:rsidRPr="00FD1708" w14:paraId="59F5E274" w14:textId="77777777" w:rsidTr="001D6100">
        <w:tc>
          <w:tcPr>
            <w:tcW w:w="4248" w:type="dxa"/>
          </w:tcPr>
          <w:p w14:paraId="2F68D3A6" w14:textId="77777777" w:rsidR="00C84D1C" w:rsidRPr="00FD1708" w:rsidRDefault="00C84D1C" w:rsidP="001D6100">
            <w:pPr>
              <w:rPr>
                <w:rFonts w:ascii="Times New Roman" w:hAnsi="Times New Roman" w:cs="Times New Roman"/>
              </w:rPr>
            </w:pPr>
            <w:r w:rsidRPr="00FD1708">
              <w:rPr>
                <w:rFonts w:ascii="Times New Roman" w:hAnsi="Times New Roman" w:cs="Times New Roman"/>
              </w:rPr>
              <w:t>Left bundle branch block</w:t>
            </w:r>
          </w:p>
        </w:tc>
        <w:tc>
          <w:tcPr>
            <w:tcW w:w="1984" w:type="dxa"/>
          </w:tcPr>
          <w:p w14:paraId="638C4C29" w14:textId="0F6D0E52" w:rsidR="00C84D1C" w:rsidRPr="00FD1708" w:rsidRDefault="00C84D1C" w:rsidP="001D6100">
            <w:pPr>
              <w:rPr>
                <w:rFonts w:ascii="Times New Roman" w:hAnsi="Times New Roman" w:cs="Times New Roman"/>
              </w:rPr>
            </w:pPr>
            <w:r w:rsidRPr="00FD1708">
              <w:rPr>
                <w:rFonts w:ascii="Times New Roman" w:hAnsi="Times New Roman" w:cs="Times New Roman"/>
              </w:rPr>
              <w:t>612 (2</w:t>
            </w:r>
            <w:r w:rsidR="009235E7" w:rsidRPr="00FD1708">
              <w:rPr>
                <w:rFonts w:ascii="Times New Roman" w:hAnsi="Times New Roman" w:cs="Times New Roman"/>
              </w:rPr>
              <w:t>.</w:t>
            </w:r>
            <w:r w:rsidRPr="00FD1708">
              <w:rPr>
                <w:rFonts w:ascii="Times New Roman" w:hAnsi="Times New Roman" w:cs="Times New Roman"/>
              </w:rPr>
              <w:t>1)</w:t>
            </w:r>
          </w:p>
        </w:tc>
        <w:tc>
          <w:tcPr>
            <w:tcW w:w="1843" w:type="dxa"/>
          </w:tcPr>
          <w:p w14:paraId="1852BE54" w14:textId="39BA945E" w:rsidR="00C84D1C" w:rsidRPr="00FD1708" w:rsidRDefault="00C84D1C" w:rsidP="001D6100">
            <w:pPr>
              <w:rPr>
                <w:rFonts w:ascii="Times New Roman" w:hAnsi="Times New Roman" w:cs="Times New Roman"/>
              </w:rPr>
            </w:pPr>
            <w:r w:rsidRPr="00FD1708">
              <w:rPr>
                <w:rFonts w:ascii="Times New Roman" w:hAnsi="Times New Roman" w:cs="Times New Roman"/>
              </w:rPr>
              <w:t>860 (2</w:t>
            </w:r>
            <w:r w:rsidR="009235E7" w:rsidRPr="00FD1708">
              <w:rPr>
                <w:rFonts w:ascii="Times New Roman" w:hAnsi="Times New Roman" w:cs="Times New Roman"/>
              </w:rPr>
              <w:t>.</w:t>
            </w:r>
            <w:r w:rsidRPr="00FD1708">
              <w:rPr>
                <w:rFonts w:ascii="Times New Roman" w:hAnsi="Times New Roman" w:cs="Times New Roman"/>
              </w:rPr>
              <w:t>4)</w:t>
            </w:r>
          </w:p>
        </w:tc>
        <w:tc>
          <w:tcPr>
            <w:tcW w:w="2126" w:type="dxa"/>
          </w:tcPr>
          <w:p w14:paraId="395C528A" w14:textId="72E71AB1" w:rsidR="00C84D1C" w:rsidRPr="00FD1708" w:rsidRDefault="00C84D1C" w:rsidP="001D6100">
            <w:pPr>
              <w:rPr>
                <w:rFonts w:ascii="Times New Roman" w:hAnsi="Times New Roman" w:cs="Times New Roman"/>
              </w:rPr>
            </w:pPr>
            <w:r w:rsidRPr="00FD1708">
              <w:rPr>
                <w:rFonts w:ascii="Times New Roman" w:hAnsi="Times New Roman" w:cs="Times New Roman"/>
              </w:rPr>
              <w:t>704 (2</w:t>
            </w:r>
            <w:r w:rsidR="009235E7" w:rsidRPr="00FD1708">
              <w:rPr>
                <w:rFonts w:ascii="Times New Roman" w:hAnsi="Times New Roman" w:cs="Times New Roman"/>
              </w:rPr>
              <w:t>.</w:t>
            </w:r>
            <w:r w:rsidRPr="00FD1708">
              <w:rPr>
                <w:rFonts w:ascii="Times New Roman" w:hAnsi="Times New Roman" w:cs="Times New Roman"/>
              </w:rPr>
              <w:t>1)</w:t>
            </w:r>
          </w:p>
        </w:tc>
        <w:tc>
          <w:tcPr>
            <w:tcW w:w="1701" w:type="dxa"/>
          </w:tcPr>
          <w:p w14:paraId="25D7508D" w14:textId="0EC68410" w:rsidR="00C84D1C" w:rsidRPr="00FD1708" w:rsidRDefault="00C84D1C" w:rsidP="001D6100">
            <w:pPr>
              <w:rPr>
                <w:rFonts w:ascii="Times New Roman" w:hAnsi="Times New Roman" w:cs="Times New Roman"/>
              </w:rPr>
            </w:pPr>
            <w:r w:rsidRPr="00FD1708">
              <w:rPr>
                <w:rFonts w:ascii="Times New Roman" w:hAnsi="Times New Roman" w:cs="Times New Roman"/>
              </w:rPr>
              <w:t>852 (2</w:t>
            </w:r>
            <w:r w:rsidR="009235E7" w:rsidRPr="00FD1708">
              <w:rPr>
                <w:rFonts w:ascii="Times New Roman" w:hAnsi="Times New Roman" w:cs="Times New Roman"/>
              </w:rPr>
              <w:t>.</w:t>
            </w:r>
            <w:r w:rsidRPr="00FD1708">
              <w:rPr>
                <w:rFonts w:ascii="Times New Roman" w:hAnsi="Times New Roman" w:cs="Times New Roman"/>
              </w:rPr>
              <w:t>2)</w:t>
            </w:r>
          </w:p>
        </w:tc>
        <w:tc>
          <w:tcPr>
            <w:tcW w:w="1985" w:type="dxa"/>
          </w:tcPr>
          <w:p w14:paraId="5039F196" w14:textId="54E3274D" w:rsidR="00C84D1C" w:rsidRPr="00FD1708" w:rsidRDefault="00C84D1C" w:rsidP="001D6100">
            <w:pPr>
              <w:rPr>
                <w:rFonts w:ascii="Times New Roman" w:hAnsi="Times New Roman" w:cs="Times New Roman"/>
              </w:rPr>
            </w:pPr>
            <w:r w:rsidRPr="00FD1708">
              <w:rPr>
                <w:rFonts w:ascii="Times New Roman" w:hAnsi="Times New Roman" w:cs="Times New Roman"/>
              </w:rPr>
              <w:t>828 (2</w:t>
            </w:r>
            <w:r w:rsidR="009235E7" w:rsidRPr="00FD1708">
              <w:rPr>
                <w:rFonts w:ascii="Times New Roman" w:hAnsi="Times New Roman" w:cs="Times New Roman"/>
              </w:rPr>
              <w:t>.</w:t>
            </w:r>
            <w:r w:rsidRPr="00FD1708">
              <w:rPr>
                <w:rFonts w:ascii="Times New Roman" w:hAnsi="Times New Roman" w:cs="Times New Roman"/>
              </w:rPr>
              <w:t xml:space="preserve">0) </w:t>
            </w:r>
          </w:p>
        </w:tc>
      </w:tr>
      <w:tr w:rsidR="00C84D1C" w:rsidRPr="00FD1708" w14:paraId="4910063A" w14:textId="77777777" w:rsidTr="001D6100">
        <w:tc>
          <w:tcPr>
            <w:tcW w:w="4248" w:type="dxa"/>
          </w:tcPr>
          <w:p w14:paraId="48FD699C" w14:textId="77777777" w:rsidR="00C84D1C" w:rsidRPr="00FD1708" w:rsidRDefault="00C84D1C" w:rsidP="001D6100">
            <w:pPr>
              <w:rPr>
                <w:rFonts w:ascii="Times New Roman" w:hAnsi="Times New Roman" w:cs="Times New Roman"/>
              </w:rPr>
            </w:pPr>
            <w:r w:rsidRPr="00FD1708">
              <w:rPr>
                <w:rFonts w:ascii="Times New Roman" w:hAnsi="Times New Roman" w:cs="Times New Roman"/>
              </w:rPr>
              <w:t>ST segment depression</w:t>
            </w:r>
          </w:p>
        </w:tc>
        <w:tc>
          <w:tcPr>
            <w:tcW w:w="1984" w:type="dxa"/>
          </w:tcPr>
          <w:p w14:paraId="3CC96DF9" w14:textId="05ECC715" w:rsidR="00C84D1C" w:rsidRPr="00FD1708" w:rsidRDefault="00C84D1C" w:rsidP="001D6100">
            <w:pPr>
              <w:rPr>
                <w:rFonts w:ascii="Times New Roman" w:hAnsi="Times New Roman" w:cs="Times New Roman"/>
              </w:rPr>
            </w:pPr>
            <w:r w:rsidRPr="00FD1708">
              <w:rPr>
                <w:rFonts w:ascii="Times New Roman" w:hAnsi="Times New Roman" w:cs="Times New Roman"/>
              </w:rPr>
              <w:t>4,185 (14</w:t>
            </w:r>
            <w:r w:rsidR="009235E7" w:rsidRPr="00FD1708">
              <w:rPr>
                <w:rFonts w:ascii="Times New Roman" w:hAnsi="Times New Roman" w:cs="Times New Roman"/>
              </w:rPr>
              <w:t>.</w:t>
            </w:r>
            <w:r w:rsidRPr="00FD1708">
              <w:rPr>
                <w:rFonts w:ascii="Times New Roman" w:hAnsi="Times New Roman" w:cs="Times New Roman"/>
              </w:rPr>
              <w:t>5)</w:t>
            </w:r>
          </w:p>
        </w:tc>
        <w:tc>
          <w:tcPr>
            <w:tcW w:w="1843" w:type="dxa"/>
          </w:tcPr>
          <w:p w14:paraId="168CBD4E" w14:textId="383AF8B9" w:rsidR="00C84D1C" w:rsidRPr="00FD1708" w:rsidRDefault="00C84D1C" w:rsidP="001D6100">
            <w:pPr>
              <w:rPr>
                <w:rFonts w:ascii="Times New Roman" w:hAnsi="Times New Roman" w:cs="Times New Roman"/>
              </w:rPr>
            </w:pPr>
            <w:r w:rsidRPr="00FD1708">
              <w:rPr>
                <w:rFonts w:ascii="Times New Roman" w:hAnsi="Times New Roman" w:cs="Times New Roman"/>
              </w:rPr>
              <w:t>4,429 (12</w:t>
            </w:r>
            <w:r w:rsidR="009235E7" w:rsidRPr="00FD1708">
              <w:rPr>
                <w:rFonts w:ascii="Times New Roman" w:hAnsi="Times New Roman" w:cs="Times New Roman"/>
              </w:rPr>
              <w:t>.</w:t>
            </w:r>
            <w:r w:rsidRPr="00FD1708">
              <w:rPr>
                <w:rFonts w:ascii="Times New Roman" w:hAnsi="Times New Roman" w:cs="Times New Roman"/>
              </w:rPr>
              <w:t xml:space="preserve">3)  </w:t>
            </w:r>
          </w:p>
        </w:tc>
        <w:tc>
          <w:tcPr>
            <w:tcW w:w="2126" w:type="dxa"/>
          </w:tcPr>
          <w:p w14:paraId="304716A1" w14:textId="36087CC6" w:rsidR="00C84D1C" w:rsidRPr="00FD1708" w:rsidRDefault="00C84D1C" w:rsidP="001D6100">
            <w:pPr>
              <w:rPr>
                <w:rFonts w:ascii="Times New Roman" w:hAnsi="Times New Roman" w:cs="Times New Roman"/>
              </w:rPr>
            </w:pPr>
            <w:r w:rsidRPr="00FD1708">
              <w:rPr>
                <w:rFonts w:ascii="Times New Roman" w:hAnsi="Times New Roman" w:cs="Times New Roman"/>
              </w:rPr>
              <w:t>3,797 (11</w:t>
            </w:r>
            <w:r w:rsidR="009235E7" w:rsidRPr="00FD1708">
              <w:rPr>
                <w:rFonts w:ascii="Times New Roman" w:hAnsi="Times New Roman" w:cs="Times New Roman"/>
              </w:rPr>
              <w:t>.</w:t>
            </w:r>
            <w:r w:rsidRPr="00FD1708">
              <w:rPr>
                <w:rFonts w:ascii="Times New Roman" w:hAnsi="Times New Roman" w:cs="Times New Roman"/>
              </w:rPr>
              <w:t>2)</w:t>
            </w:r>
          </w:p>
        </w:tc>
        <w:tc>
          <w:tcPr>
            <w:tcW w:w="1701" w:type="dxa"/>
          </w:tcPr>
          <w:p w14:paraId="323BE84B" w14:textId="7C42933D" w:rsidR="00C84D1C" w:rsidRPr="00FD1708" w:rsidRDefault="00C84D1C" w:rsidP="001D6100">
            <w:pPr>
              <w:rPr>
                <w:rFonts w:ascii="Times New Roman" w:hAnsi="Times New Roman" w:cs="Times New Roman"/>
              </w:rPr>
            </w:pPr>
            <w:r w:rsidRPr="00FD1708">
              <w:rPr>
                <w:rFonts w:ascii="Times New Roman" w:hAnsi="Times New Roman" w:cs="Times New Roman"/>
              </w:rPr>
              <w:t>4,373 (11</w:t>
            </w:r>
            <w:r w:rsidR="009235E7" w:rsidRPr="00FD1708">
              <w:rPr>
                <w:rFonts w:ascii="Times New Roman" w:hAnsi="Times New Roman" w:cs="Times New Roman"/>
              </w:rPr>
              <w:t>.</w:t>
            </w:r>
            <w:r w:rsidRPr="00FD1708">
              <w:rPr>
                <w:rFonts w:ascii="Times New Roman" w:hAnsi="Times New Roman" w:cs="Times New Roman"/>
              </w:rPr>
              <w:t>2)</w:t>
            </w:r>
          </w:p>
        </w:tc>
        <w:tc>
          <w:tcPr>
            <w:tcW w:w="1985" w:type="dxa"/>
          </w:tcPr>
          <w:p w14:paraId="3F4B5BDD" w14:textId="1C2564BF" w:rsidR="00C84D1C" w:rsidRPr="00FD1708" w:rsidRDefault="00C84D1C" w:rsidP="001D6100">
            <w:pPr>
              <w:rPr>
                <w:rFonts w:ascii="Times New Roman" w:hAnsi="Times New Roman" w:cs="Times New Roman"/>
              </w:rPr>
            </w:pPr>
            <w:r w:rsidRPr="00FD1708">
              <w:rPr>
                <w:rFonts w:ascii="Times New Roman" w:hAnsi="Times New Roman" w:cs="Times New Roman"/>
              </w:rPr>
              <w:t>4,534 (10</w:t>
            </w:r>
            <w:r w:rsidR="009235E7" w:rsidRPr="00FD1708">
              <w:rPr>
                <w:rFonts w:ascii="Times New Roman" w:hAnsi="Times New Roman" w:cs="Times New Roman"/>
              </w:rPr>
              <w:t>.</w:t>
            </w:r>
            <w:r w:rsidRPr="00FD1708">
              <w:rPr>
                <w:rFonts w:ascii="Times New Roman" w:hAnsi="Times New Roman" w:cs="Times New Roman"/>
              </w:rPr>
              <w:t>8)</w:t>
            </w:r>
          </w:p>
        </w:tc>
      </w:tr>
      <w:tr w:rsidR="00C84D1C" w:rsidRPr="00FD1708" w14:paraId="776F542A" w14:textId="77777777" w:rsidTr="001D6100">
        <w:tc>
          <w:tcPr>
            <w:tcW w:w="4248" w:type="dxa"/>
          </w:tcPr>
          <w:p w14:paraId="06CBA9DA" w14:textId="77777777" w:rsidR="00C84D1C" w:rsidRPr="00FD1708" w:rsidRDefault="00C84D1C" w:rsidP="001D6100">
            <w:pPr>
              <w:rPr>
                <w:rFonts w:ascii="Times New Roman" w:hAnsi="Times New Roman" w:cs="Times New Roman"/>
              </w:rPr>
            </w:pPr>
            <w:r w:rsidRPr="00FD1708">
              <w:rPr>
                <w:rFonts w:ascii="Times New Roman" w:hAnsi="Times New Roman" w:cs="Times New Roman"/>
              </w:rPr>
              <w:t>T wave changes only</w:t>
            </w:r>
          </w:p>
        </w:tc>
        <w:tc>
          <w:tcPr>
            <w:tcW w:w="1984" w:type="dxa"/>
          </w:tcPr>
          <w:p w14:paraId="4E3FCE4F" w14:textId="6CF94D88" w:rsidR="00C84D1C" w:rsidRPr="00FD1708" w:rsidRDefault="00C84D1C" w:rsidP="001D6100">
            <w:pPr>
              <w:rPr>
                <w:rFonts w:ascii="Times New Roman" w:hAnsi="Times New Roman" w:cs="Times New Roman"/>
              </w:rPr>
            </w:pPr>
            <w:r w:rsidRPr="00FD1708">
              <w:rPr>
                <w:rFonts w:ascii="Times New Roman" w:hAnsi="Times New Roman" w:cs="Times New Roman"/>
              </w:rPr>
              <w:t>5,146 (17</w:t>
            </w:r>
            <w:r w:rsidR="009235E7" w:rsidRPr="00FD1708">
              <w:rPr>
                <w:rFonts w:ascii="Times New Roman" w:hAnsi="Times New Roman" w:cs="Times New Roman"/>
              </w:rPr>
              <w:t>.</w:t>
            </w:r>
            <w:r w:rsidRPr="00FD1708">
              <w:rPr>
                <w:rFonts w:ascii="Times New Roman" w:hAnsi="Times New Roman" w:cs="Times New Roman"/>
              </w:rPr>
              <w:t>8)</w:t>
            </w:r>
          </w:p>
        </w:tc>
        <w:tc>
          <w:tcPr>
            <w:tcW w:w="1843" w:type="dxa"/>
          </w:tcPr>
          <w:p w14:paraId="00DA9CCC" w14:textId="777DEFAA" w:rsidR="00C84D1C" w:rsidRPr="00FD1708" w:rsidRDefault="00C84D1C" w:rsidP="001D6100">
            <w:pPr>
              <w:rPr>
                <w:rFonts w:ascii="Times New Roman" w:hAnsi="Times New Roman" w:cs="Times New Roman"/>
              </w:rPr>
            </w:pPr>
            <w:r w:rsidRPr="00FD1708">
              <w:rPr>
                <w:rFonts w:ascii="Times New Roman" w:hAnsi="Times New Roman" w:cs="Times New Roman"/>
              </w:rPr>
              <w:t>5,761 (16</w:t>
            </w:r>
            <w:r w:rsidR="009235E7" w:rsidRPr="00FD1708">
              <w:rPr>
                <w:rFonts w:ascii="Times New Roman" w:hAnsi="Times New Roman" w:cs="Times New Roman"/>
              </w:rPr>
              <w:t>.</w:t>
            </w:r>
            <w:r w:rsidRPr="00FD1708">
              <w:rPr>
                <w:rFonts w:ascii="Times New Roman" w:hAnsi="Times New Roman" w:cs="Times New Roman"/>
              </w:rPr>
              <w:t xml:space="preserve">0) </w:t>
            </w:r>
          </w:p>
        </w:tc>
        <w:tc>
          <w:tcPr>
            <w:tcW w:w="2126" w:type="dxa"/>
          </w:tcPr>
          <w:p w14:paraId="5DBDE765" w14:textId="4A4FECDF" w:rsidR="00C84D1C" w:rsidRPr="00FD1708" w:rsidRDefault="00C84D1C" w:rsidP="001D6100">
            <w:pPr>
              <w:rPr>
                <w:rFonts w:ascii="Times New Roman" w:hAnsi="Times New Roman" w:cs="Times New Roman"/>
              </w:rPr>
            </w:pPr>
            <w:r w:rsidRPr="00FD1708">
              <w:rPr>
                <w:rFonts w:ascii="Times New Roman" w:hAnsi="Times New Roman" w:cs="Times New Roman"/>
              </w:rPr>
              <w:t>4,951 (14</w:t>
            </w:r>
            <w:r w:rsidR="009235E7" w:rsidRPr="00FD1708">
              <w:rPr>
                <w:rFonts w:ascii="Times New Roman" w:hAnsi="Times New Roman" w:cs="Times New Roman"/>
              </w:rPr>
              <w:t>.</w:t>
            </w:r>
            <w:r w:rsidRPr="00FD1708">
              <w:rPr>
                <w:rFonts w:ascii="Times New Roman" w:hAnsi="Times New Roman" w:cs="Times New Roman"/>
              </w:rPr>
              <w:t>7)</w:t>
            </w:r>
          </w:p>
        </w:tc>
        <w:tc>
          <w:tcPr>
            <w:tcW w:w="1701" w:type="dxa"/>
          </w:tcPr>
          <w:p w14:paraId="5962EAC1" w14:textId="459DAD8D" w:rsidR="00C84D1C" w:rsidRPr="00FD1708" w:rsidRDefault="00C84D1C" w:rsidP="001D6100">
            <w:pPr>
              <w:rPr>
                <w:rFonts w:ascii="Times New Roman" w:hAnsi="Times New Roman" w:cs="Times New Roman"/>
              </w:rPr>
            </w:pPr>
            <w:r w:rsidRPr="00FD1708">
              <w:rPr>
                <w:rFonts w:ascii="Times New Roman" w:hAnsi="Times New Roman" w:cs="Times New Roman"/>
              </w:rPr>
              <w:t>6,105 (15</w:t>
            </w:r>
            <w:r w:rsidR="009235E7" w:rsidRPr="00FD1708">
              <w:rPr>
                <w:rFonts w:ascii="Times New Roman" w:hAnsi="Times New Roman" w:cs="Times New Roman"/>
              </w:rPr>
              <w:t>.</w:t>
            </w:r>
            <w:r w:rsidRPr="00FD1708">
              <w:rPr>
                <w:rFonts w:ascii="Times New Roman" w:hAnsi="Times New Roman" w:cs="Times New Roman"/>
              </w:rPr>
              <w:t>7)</w:t>
            </w:r>
          </w:p>
        </w:tc>
        <w:tc>
          <w:tcPr>
            <w:tcW w:w="1985" w:type="dxa"/>
          </w:tcPr>
          <w:p w14:paraId="42D4C3FB" w14:textId="254F0593" w:rsidR="00C84D1C" w:rsidRPr="00FD1708" w:rsidRDefault="00C84D1C" w:rsidP="001D6100">
            <w:pPr>
              <w:rPr>
                <w:rFonts w:ascii="Times New Roman" w:hAnsi="Times New Roman" w:cs="Times New Roman"/>
              </w:rPr>
            </w:pPr>
            <w:r w:rsidRPr="00FD1708">
              <w:rPr>
                <w:rFonts w:ascii="Times New Roman" w:hAnsi="Times New Roman" w:cs="Times New Roman"/>
              </w:rPr>
              <w:t>6,516 (15</w:t>
            </w:r>
            <w:r w:rsidR="009235E7" w:rsidRPr="00FD1708">
              <w:rPr>
                <w:rFonts w:ascii="Times New Roman" w:hAnsi="Times New Roman" w:cs="Times New Roman"/>
              </w:rPr>
              <w:t>.</w:t>
            </w:r>
            <w:r w:rsidRPr="00FD1708">
              <w:rPr>
                <w:rFonts w:ascii="Times New Roman" w:hAnsi="Times New Roman" w:cs="Times New Roman"/>
              </w:rPr>
              <w:t>5)</w:t>
            </w:r>
          </w:p>
        </w:tc>
      </w:tr>
      <w:tr w:rsidR="00C84D1C" w:rsidRPr="00FD1708" w14:paraId="09C37214" w14:textId="77777777" w:rsidTr="001D6100">
        <w:tc>
          <w:tcPr>
            <w:tcW w:w="4248" w:type="dxa"/>
          </w:tcPr>
          <w:p w14:paraId="04FCC340" w14:textId="77777777" w:rsidR="00C84D1C" w:rsidRPr="00FD1708" w:rsidRDefault="00C84D1C" w:rsidP="001D6100">
            <w:pPr>
              <w:rPr>
                <w:rFonts w:ascii="Times New Roman" w:hAnsi="Times New Roman" w:cs="Times New Roman"/>
              </w:rPr>
            </w:pPr>
            <w:r w:rsidRPr="00FD1708">
              <w:rPr>
                <w:rFonts w:ascii="Times New Roman" w:hAnsi="Times New Roman" w:cs="Times New Roman"/>
              </w:rPr>
              <w:t>Other acute abnormality</w:t>
            </w:r>
          </w:p>
        </w:tc>
        <w:tc>
          <w:tcPr>
            <w:tcW w:w="1984" w:type="dxa"/>
          </w:tcPr>
          <w:p w14:paraId="6FDB289E" w14:textId="7D407018" w:rsidR="00C84D1C" w:rsidRPr="00FD1708" w:rsidRDefault="00C84D1C" w:rsidP="001D6100">
            <w:pPr>
              <w:rPr>
                <w:rFonts w:ascii="Times New Roman" w:hAnsi="Times New Roman" w:cs="Times New Roman"/>
              </w:rPr>
            </w:pPr>
            <w:r w:rsidRPr="00FD1708">
              <w:rPr>
                <w:rFonts w:ascii="Times New Roman" w:hAnsi="Times New Roman" w:cs="Times New Roman"/>
              </w:rPr>
              <w:t>3,186 (11</w:t>
            </w:r>
            <w:r w:rsidR="009235E7" w:rsidRPr="00FD1708">
              <w:rPr>
                <w:rFonts w:ascii="Times New Roman" w:hAnsi="Times New Roman" w:cs="Times New Roman"/>
              </w:rPr>
              <w:t>.</w:t>
            </w:r>
            <w:r w:rsidRPr="00FD1708">
              <w:rPr>
                <w:rFonts w:ascii="Times New Roman" w:hAnsi="Times New Roman" w:cs="Times New Roman"/>
              </w:rPr>
              <w:t>0)</w:t>
            </w:r>
          </w:p>
        </w:tc>
        <w:tc>
          <w:tcPr>
            <w:tcW w:w="1843" w:type="dxa"/>
          </w:tcPr>
          <w:p w14:paraId="45B22258" w14:textId="5FDEA530" w:rsidR="00C84D1C" w:rsidRPr="00FD1708" w:rsidRDefault="00C84D1C" w:rsidP="001D6100">
            <w:pPr>
              <w:rPr>
                <w:rFonts w:ascii="Times New Roman" w:hAnsi="Times New Roman" w:cs="Times New Roman"/>
              </w:rPr>
            </w:pPr>
            <w:r w:rsidRPr="00FD1708">
              <w:rPr>
                <w:rFonts w:ascii="Times New Roman" w:hAnsi="Times New Roman" w:cs="Times New Roman"/>
              </w:rPr>
              <w:t>3,813 (10</w:t>
            </w:r>
            <w:r w:rsidR="009235E7" w:rsidRPr="00FD1708">
              <w:rPr>
                <w:rFonts w:ascii="Times New Roman" w:hAnsi="Times New Roman" w:cs="Times New Roman"/>
              </w:rPr>
              <w:t>.</w:t>
            </w:r>
            <w:r w:rsidRPr="00FD1708">
              <w:rPr>
                <w:rFonts w:ascii="Times New Roman" w:hAnsi="Times New Roman" w:cs="Times New Roman"/>
              </w:rPr>
              <w:t>6)</w:t>
            </w:r>
          </w:p>
        </w:tc>
        <w:tc>
          <w:tcPr>
            <w:tcW w:w="2126" w:type="dxa"/>
          </w:tcPr>
          <w:p w14:paraId="5DDC6801" w14:textId="2ED53C9C" w:rsidR="00C84D1C" w:rsidRPr="00FD1708" w:rsidRDefault="00C84D1C" w:rsidP="001D6100">
            <w:pPr>
              <w:rPr>
                <w:rFonts w:ascii="Times New Roman" w:hAnsi="Times New Roman" w:cs="Times New Roman"/>
              </w:rPr>
            </w:pPr>
            <w:r w:rsidRPr="00FD1708">
              <w:rPr>
                <w:rFonts w:ascii="Times New Roman" w:hAnsi="Times New Roman" w:cs="Times New Roman"/>
              </w:rPr>
              <w:t>4,041 (12</w:t>
            </w:r>
            <w:r w:rsidR="009235E7" w:rsidRPr="00FD1708">
              <w:rPr>
                <w:rFonts w:ascii="Times New Roman" w:hAnsi="Times New Roman" w:cs="Times New Roman"/>
              </w:rPr>
              <w:t>.</w:t>
            </w:r>
            <w:r w:rsidRPr="00FD1708">
              <w:rPr>
                <w:rFonts w:ascii="Times New Roman" w:hAnsi="Times New Roman" w:cs="Times New Roman"/>
              </w:rPr>
              <w:t xml:space="preserve">0)    </w:t>
            </w:r>
          </w:p>
        </w:tc>
        <w:tc>
          <w:tcPr>
            <w:tcW w:w="1701" w:type="dxa"/>
          </w:tcPr>
          <w:p w14:paraId="6B8EC6A0" w14:textId="4B05CAA5" w:rsidR="00C84D1C" w:rsidRPr="00FD1708" w:rsidRDefault="00C84D1C" w:rsidP="001D6100">
            <w:pPr>
              <w:rPr>
                <w:rFonts w:ascii="Times New Roman" w:hAnsi="Times New Roman" w:cs="Times New Roman"/>
              </w:rPr>
            </w:pPr>
            <w:r w:rsidRPr="00FD1708">
              <w:rPr>
                <w:rFonts w:ascii="Times New Roman" w:hAnsi="Times New Roman" w:cs="Times New Roman"/>
              </w:rPr>
              <w:t>3,267 (8</w:t>
            </w:r>
            <w:r w:rsidR="009235E7" w:rsidRPr="00FD1708">
              <w:rPr>
                <w:rFonts w:ascii="Times New Roman" w:hAnsi="Times New Roman" w:cs="Times New Roman"/>
              </w:rPr>
              <w:t>.</w:t>
            </w:r>
            <w:r w:rsidRPr="00FD1708">
              <w:rPr>
                <w:rFonts w:ascii="Times New Roman" w:hAnsi="Times New Roman" w:cs="Times New Roman"/>
              </w:rPr>
              <w:t>4)</w:t>
            </w:r>
          </w:p>
        </w:tc>
        <w:tc>
          <w:tcPr>
            <w:tcW w:w="1985" w:type="dxa"/>
          </w:tcPr>
          <w:p w14:paraId="5F66E747" w14:textId="71677345" w:rsidR="00C84D1C" w:rsidRPr="00FD1708" w:rsidRDefault="00C84D1C" w:rsidP="001D6100">
            <w:pPr>
              <w:rPr>
                <w:rFonts w:ascii="Times New Roman" w:hAnsi="Times New Roman" w:cs="Times New Roman"/>
              </w:rPr>
            </w:pPr>
            <w:r w:rsidRPr="00FD1708">
              <w:rPr>
                <w:rFonts w:ascii="Times New Roman" w:hAnsi="Times New Roman" w:cs="Times New Roman"/>
              </w:rPr>
              <w:t>3,603 (8</w:t>
            </w:r>
            <w:r w:rsidR="009235E7" w:rsidRPr="00FD1708">
              <w:rPr>
                <w:rFonts w:ascii="Times New Roman" w:hAnsi="Times New Roman" w:cs="Times New Roman"/>
              </w:rPr>
              <w:t>.</w:t>
            </w:r>
            <w:r w:rsidRPr="00FD1708">
              <w:rPr>
                <w:rFonts w:ascii="Times New Roman" w:hAnsi="Times New Roman" w:cs="Times New Roman"/>
              </w:rPr>
              <w:t>6)</w:t>
            </w:r>
          </w:p>
        </w:tc>
      </w:tr>
      <w:tr w:rsidR="00C84D1C" w:rsidRPr="00FD1708" w14:paraId="28F8DD02" w14:textId="77777777" w:rsidTr="001D6100">
        <w:tc>
          <w:tcPr>
            <w:tcW w:w="4248" w:type="dxa"/>
          </w:tcPr>
          <w:p w14:paraId="29FC103B" w14:textId="77777777" w:rsidR="00C84D1C" w:rsidRPr="00FD1708" w:rsidRDefault="00C84D1C" w:rsidP="001D6100">
            <w:pPr>
              <w:rPr>
                <w:rFonts w:ascii="Times New Roman" w:hAnsi="Times New Roman" w:cs="Times New Roman"/>
                <w:b/>
              </w:rPr>
            </w:pPr>
            <w:r w:rsidRPr="00FD1708">
              <w:rPr>
                <w:rFonts w:ascii="Times New Roman" w:hAnsi="Times New Roman" w:cs="Times New Roman"/>
                <w:b/>
              </w:rPr>
              <w:t>Grace risk score</w:t>
            </w:r>
          </w:p>
        </w:tc>
        <w:tc>
          <w:tcPr>
            <w:tcW w:w="1984" w:type="dxa"/>
          </w:tcPr>
          <w:p w14:paraId="46076C4B" w14:textId="77777777" w:rsidR="00C84D1C" w:rsidRPr="00FD1708" w:rsidRDefault="00C84D1C" w:rsidP="001D6100">
            <w:pPr>
              <w:rPr>
                <w:rFonts w:ascii="Times New Roman" w:hAnsi="Times New Roman" w:cs="Times New Roman"/>
                <w:b/>
              </w:rPr>
            </w:pPr>
          </w:p>
        </w:tc>
        <w:tc>
          <w:tcPr>
            <w:tcW w:w="1843" w:type="dxa"/>
          </w:tcPr>
          <w:p w14:paraId="25D25051" w14:textId="77777777" w:rsidR="00C84D1C" w:rsidRPr="00FD1708" w:rsidRDefault="00C84D1C" w:rsidP="001D6100">
            <w:pPr>
              <w:rPr>
                <w:rFonts w:ascii="Times New Roman" w:hAnsi="Times New Roman" w:cs="Times New Roman"/>
                <w:b/>
              </w:rPr>
            </w:pPr>
          </w:p>
        </w:tc>
        <w:tc>
          <w:tcPr>
            <w:tcW w:w="2126" w:type="dxa"/>
          </w:tcPr>
          <w:p w14:paraId="105FE974" w14:textId="77777777" w:rsidR="00C84D1C" w:rsidRPr="00FD1708" w:rsidRDefault="00C84D1C" w:rsidP="001D6100">
            <w:pPr>
              <w:rPr>
                <w:rFonts w:ascii="Times New Roman" w:hAnsi="Times New Roman" w:cs="Times New Roman"/>
                <w:b/>
              </w:rPr>
            </w:pPr>
          </w:p>
        </w:tc>
        <w:tc>
          <w:tcPr>
            <w:tcW w:w="1701" w:type="dxa"/>
          </w:tcPr>
          <w:p w14:paraId="4A8BB931" w14:textId="77777777" w:rsidR="00C84D1C" w:rsidRPr="00FD1708" w:rsidRDefault="00C84D1C" w:rsidP="001D6100">
            <w:pPr>
              <w:rPr>
                <w:rFonts w:ascii="Times New Roman" w:hAnsi="Times New Roman" w:cs="Times New Roman"/>
                <w:b/>
              </w:rPr>
            </w:pPr>
          </w:p>
        </w:tc>
        <w:tc>
          <w:tcPr>
            <w:tcW w:w="1985" w:type="dxa"/>
          </w:tcPr>
          <w:p w14:paraId="6D4C7386" w14:textId="77777777" w:rsidR="00C84D1C" w:rsidRPr="00FD1708" w:rsidRDefault="00C84D1C" w:rsidP="001D6100">
            <w:pPr>
              <w:rPr>
                <w:rFonts w:ascii="Times New Roman" w:hAnsi="Times New Roman" w:cs="Times New Roman"/>
                <w:b/>
              </w:rPr>
            </w:pPr>
          </w:p>
        </w:tc>
      </w:tr>
      <w:tr w:rsidR="00C84D1C" w:rsidRPr="00FD1708" w14:paraId="6B18199E" w14:textId="77777777" w:rsidTr="001D6100">
        <w:tc>
          <w:tcPr>
            <w:tcW w:w="4248" w:type="dxa"/>
          </w:tcPr>
          <w:p w14:paraId="6E435CFB" w14:textId="77777777" w:rsidR="00C84D1C" w:rsidRPr="00FD1708" w:rsidRDefault="00C84D1C" w:rsidP="001D6100">
            <w:pPr>
              <w:rPr>
                <w:rFonts w:ascii="Times New Roman" w:hAnsi="Times New Roman" w:cs="Times New Roman"/>
              </w:rPr>
            </w:pPr>
            <w:r w:rsidRPr="00FD1708">
              <w:rPr>
                <w:rFonts w:ascii="Times New Roman" w:hAnsi="Times New Roman" w:cs="Times New Roman"/>
              </w:rPr>
              <w:t>Lowest (≤70)</w:t>
            </w:r>
          </w:p>
        </w:tc>
        <w:tc>
          <w:tcPr>
            <w:tcW w:w="1984" w:type="dxa"/>
          </w:tcPr>
          <w:p w14:paraId="2952FF6C" w14:textId="20A78E4C" w:rsidR="00C84D1C" w:rsidRPr="00FD1708" w:rsidRDefault="00C84D1C" w:rsidP="001D6100">
            <w:pPr>
              <w:rPr>
                <w:rFonts w:ascii="Times New Roman" w:hAnsi="Times New Roman" w:cs="Times New Roman"/>
              </w:rPr>
            </w:pPr>
            <w:r w:rsidRPr="00FD1708">
              <w:rPr>
                <w:rFonts w:ascii="Times New Roman" w:hAnsi="Times New Roman" w:cs="Times New Roman"/>
              </w:rPr>
              <w:t>3,195 (11</w:t>
            </w:r>
            <w:r w:rsidR="009235E7" w:rsidRPr="00FD1708">
              <w:rPr>
                <w:rFonts w:ascii="Times New Roman" w:hAnsi="Times New Roman" w:cs="Times New Roman"/>
              </w:rPr>
              <w:t>.</w:t>
            </w:r>
            <w:r w:rsidRPr="00FD1708">
              <w:rPr>
                <w:rFonts w:ascii="Times New Roman" w:hAnsi="Times New Roman" w:cs="Times New Roman"/>
              </w:rPr>
              <w:t>1)</w:t>
            </w:r>
          </w:p>
        </w:tc>
        <w:tc>
          <w:tcPr>
            <w:tcW w:w="1843" w:type="dxa"/>
          </w:tcPr>
          <w:p w14:paraId="701D9DFC" w14:textId="53E065A6" w:rsidR="00C84D1C" w:rsidRPr="00FD1708" w:rsidRDefault="00C84D1C" w:rsidP="001D6100">
            <w:pPr>
              <w:rPr>
                <w:rFonts w:ascii="Times New Roman" w:hAnsi="Times New Roman" w:cs="Times New Roman"/>
              </w:rPr>
            </w:pPr>
            <w:r w:rsidRPr="00FD1708">
              <w:rPr>
                <w:rFonts w:ascii="Times New Roman" w:hAnsi="Times New Roman" w:cs="Times New Roman"/>
              </w:rPr>
              <w:t>3,749 (10</w:t>
            </w:r>
            <w:r w:rsidR="009235E7" w:rsidRPr="00FD1708">
              <w:rPr>
                <w:rFonts w:ascii="Times New Roman" w:hAnsi="Times New Roman" w:cs="Times New Roman"/>
              </w:rPr>
              <w:t>.</w:t>
            </w:r>
            <w:r w:rsidRPr="00FD1708">
              <w:rPr>
                <w:rFonts w:ascii="Times New Roman" w:hAnsi="Times New Roman" w:cs="Times New Roman"/>
              </w:rPr>
              <w:t xml:space="preserve">4) </w:t>
            </w:r>
          </w:p>
        </w:tc>
        <w:tc>
          <w:tcPr>
            <w:tcW w:w="2126" w:type="dxa"/>
          </w:tcPr>
          <w:p w14:paraId="3B42BEE3" w14:textId="73B889E0" w:rsidR="00C84D1C" w:rsidRPr="00FD1708" w:rsidRDefault="00C84D1C" w:rsidP="001D6100">
            <w:pPr>
              <w:rPr>
                <w:rFonts w:ascii="Times New Roman" w:hAnsi="Times New Roman" w:cs="Times New Roman"/>
              </w:rPr>
            </w:pPr>
            <w:r w:rsidRPr="00FD1708">
              <w:rPr>
                <w:rFonts w:ascii="Times New Roman" w:hAnsi="Times New Roman" w:cs="Times New Roman"/>
              </w:rPr>
              <w:t>3,402 (10</w:t>
            </w:r>
            <w:r w:rsidR="009235E7" w:rsidRPr="00FD1708">
              <w:rPr>
                <w:rFonts w:ascii="Times New Roman" w:hAnsi="Times New Roman" w:cs="Times New Roman"/>
              </w:rPr>
              <w:t>.</w:t>
            </w:r>
            <w:r w:rsidRPr="00FD1708">
              <w:rPr>
                <w:rFonts w:ascii="Times New Roman" w:hAnsi="Times New Roman" w:cs="Times New Roman"/>
              </w:rPr>
              <w:t>1)</w:t>
            </w:r>
          </w:p>
        </w:tc>
        <w:tc>
          <w:tcPr>
            <w:tcW w:w="1701" w:type="dxa"/>
          </w:tcPr>
          <w:p w14:paraId="0AA1EB80" w14:textId="33B36810" w:rsidR="00C84D1C" w:rsidRPr="00FD1708" w:rsidRDefault="00C84D1C" w:rsidP="001D6100">
            <w:pPr>
              <w:rPr>
                <w:rFonts w:ascii="Times New Roman" w:hAnsi="Times New Roman" w:cs="Times New Roman"/>
              </w:rPr>
            </w:pPr>
            <w:r w:rsidRPr="00FD1708">
              <w:rPr>
                <w:rFonts w:ascii="Times New Roman" w:hAnsi="Times New Roman" w:cs="Times New Roman"/>
              </w:rPr>
              <w:t>3,321 (8</w:t>
            </w:r>
            <w:r w:rsidR="009235E7" w:rsidRPr="00FD1708">
              <w:rPr>
                <w:rFonts w:ascii="Times New Roman" w:hAnsi="Times New Roman" w:cs="Times New Roman"/>
              </w:rPr>
              <w:t>.</w:t>
            </w:r>
            <w:r w:rsidRPr="00FD1708">
              <w:rPr>
                <w:rFonts w:ascii="Times New Roman" w:hAnsi="Times New Roman" w:cs="Times New Roman"/>
              </w:rPr>
              <w:t xml:space="preserve">5) </w:t>
            </w:r>
          </w:p>
        </w:tc>
        <w:tc>
          <w:tcPr>
            <w:tcW w:w="1985" w:type="dxa"/>
          </w:tcPr>
          <w:p w14:paraId="00D44999" w14:textId="56FBFFD9" w:rsidR="00C84D1C" w:rsidRPr="00FD1708" w:rsidRDefault="00C84D1C" w:rsidP="001D6100">
            <w:pPr>
              <w:rPr>
                <w:rFonts w:ascii="Times New Roman" w:hAnsi="Times New Roman" w:cs="Times New Roman"/>
              </w:rPr>
            </w:pPr>
            <w:r w:rsidRPr="00FD1708">
              <w:rPr>
                <w:rFonts w:ascii="Times New Roman" w:hAnsi="Times New Roman" w:cs="Times New Roman"/>
              </w:rPr>
              <w:t>3,659 (8</w:t>
            </w:r>
            <w:r w:rsidR="009235E7" w:rsidRPr="00FD1708">
              <w:rPr>
                <w:rFonts w:ascii="Times New Roman" w:hAnsi="Times New Roman" w:cs="Times New Roman"/>
              </w:rPr>
              <w:t>.</w:t>
            </w:r>
            <w:r w:rsidRPr="00FD1708">
              <w:rPr>
                <w:rFonts w:ascii="Times New Roman" w:hAnsi="Times New Roman" w:cs="Times New Roman"/>
              </w:rPr>
              <w:t>7)</w:t>
            </w:r>
          </w:p>
        </w:tc>
      </w:tr>
      <w:tr w:rsidR="00C84D1C" w:rsidRPr="00FD1708" w14:paraId="668422FE" w14:textId="77777777" w:rsidTr="001D6100">
        <w:tc>
          <w:tcPr>
            <w:tcW w:w="4248" w:type="dxa"/>
          </w:tcPr>
          <w:p w14:paraId="169BB498" w14:textId="77777777" w:rsidR="00C84D1C" w:rsidRPr="00FD1708" w:rsidRDefault="00C84D1C" w:rsidP="001D6100">
            <w:pPr>
              <w:rPr>
                <w:rFonts w:ascii="Times New Roman" w:hAnsi="Times New Roman" w:cs="Times New Roman"/>
              </w:rPr>
            </w:pPr>
            <w:r w:rsidRPr="00FD1708">
              <w:rPr>
                <w:rFonts w:ascii="Times New Roman" w:hAnsi="Times New Roman" w:cs="Times New Roman"/>
              </w:rPr>
              <w:lastRenderedPageBreak/>
              <w:t xml:space="preserve">Low (71-87)  </w:t>
            </w:r>
          </w:p>
        </w:tc>
        <w:tc>
          <w:tcPr>
            <w:tcW w:w="1984" w:type="dxa"/>
          </w:tcPr>
          <w:p w14:paraId="6E6BE356" w14:textId="4F354F56" w:rsidR="00C84D1C" w:rsidRPr="00FD1708" w:rsidRDefault="00C84D1C" w:rsidP="001D6100">
            <w:pPr>
              <w:rPr>
                <w:rFonts w:ascii="Times New Roman" w:hAnsi="Times New Roman" w:cs="Times New Roman"/>
              </w:rPr>
            </w:pPr>
            <w:r w:rsidRPr="00FD1708">
              <w:rPr>
                <w:rFonts w:ascii="Times New Roman" w:hAnsi="Times New Roman" w:cs="Times New Roman"/>
              </w:rPr>
              <w:t>4,235 (14</w:t>
            </w:r>
            <w:r w:rsidR="009235E7" w:rsidRPr="00FD1708">
              <w:rPr>
                <w:rFonts w:ascii="Times New Roman" w:hAnsi="Times New Roman" w:cs="Times New Roman"/>
              </w:rPr>
              <w:t>.</w:t>
            </w:r>
            <w:r w:rsidRPr="00FD1708">
              <w:rPr>
                <w:rFonts w:ascii="Times New Roman" w:hAnsi="Times New Roman" w:cs="Times New Roman"/>
              </w:rPr>
              <w:t>7)</w:t>
            </w:r>
          </w:p>
        </w:tc>
        <w:tc>
          <w:tcPr>
            <w:tcW w:w="1843" w:type="dxa"/>
          </w:tcPr>
          <w:p w14:paraId="3BFD5C51" w14:textId="4388BD16" w:rsidR="00C84D1C" w:rsidRPr="00FD1708" w:rsidRDefault="00C84D1C" w:rsidP="001D6100">
            <w:pPr>
              <w:rPr>
                <w:rFonts w:ascii="Times New Roman" w:hAnsi="Times New Roman" w:cs="Times New Roman"/>
              </w:rPr>
            </w:pPr>
            <w:r w:rsidRPr="00FD1708">
              <w:rPr>
                <w:rFonts w:ascii="Times New Roman" w:hAnsi="Times New Roman" w:cs="Times New Roman"/>
              </w:rPr>
              <w:t>5,207 (14</w:t>
            </w:r>
            <w:r w:rsidR="009235E7" w:rsidRPr="00FD1708">
              <w:rPr>
                <w:rFonts w:ascii="Times New Roman" w:hAnsi="Times New Roman" w:cs="Times New Roman"/>
              </w:rPr>
              <w:t>.</w:t>
            </w:r>
            <w:r w:rsidRPr="00FD1708">
              <w:rPr>
                <w:rFonts w:ascii="Times New Roman" w:hAnsi="Times New Roman" w:cs="Times New Roman"/>
              </w:rPr>
              <w:t xml:space="preserve">5)  </w:t>
            </w:r>
          </w:p>
        </w:tc>
        <w:tc>
          <w:tcPr>
            <w:tcW w:w="2126" w:type="dxa"/>
          </w:tcPr>
          <w:p w14:paraId="01CB75DB" w14:textId="4F909407" w:rsidR="00C84D1C" w:rsidRPr="00FD1708" w:rsidRDefault="00C84D1C" w:rsidP="001D6100">
            <w:pPr>
              <w:rPr>
                <w:rFonts w:ascii="Times New Roman" w:hAnsi="Times New Roman" w:cs="Times New Roman"/>
              </w:rPr>
            </w:pPr>
            <w:r w:rsidRPr="00FD1708">
              <w:rPr>
                <w:rFonts w:ascii="Times New Roman" w:hAnsi="Times New Roman" w:cs="Times New Roman"/>
              </w:rPr>
              <w:t>4,693 (13</w:t>
            </w:r>
            <w:r w:rsidR="009235E7" w:rsidRPr="00FD1708">
              <w:rPr>
                <w:rFonts w:ascii="Times New Roman" w:hAnsi="Times New Roman" w:cs="Times New Roman"/>
              </w:rPr>
              <w:t>.</w:t>
            </w:r>
            <w:r w:rsidRPr="00FD1708">
              <w:rPr>
                <w:rFonts w:ascii="Times New Roman" w:hAnsi="Times New Roman" w:cs="Times New Roman"/>
              </w:rPr>
              <w:t>9)</w:t>
            </w:r>
          </w:p>
        </w:tc>
        <w:tc>
          <w:tcPr>
            <w:tcW w:w="1701" w:type="dxa"/>
          </w:tcPr>
          <w:p w14:paraId="757511A5" w14:textId="2347A9ED" w:rsidR="00C84D1C" w:rsidRPr="00FD1708" w:rsidRDefault="00C84D1C" w:rsidP="001D6100">
            <w:pPr>
              <w:rPr>
                <w:rFonts w:ascii="Times New Roman" w:hAnsi="Times New Roman" w:cs="Times New Roman"/>
              </w:rPr>
            </w:pPr>
            <w:r w:rsidRPr="00FD1708">
              <w:rPr>
                <w:rFonts w:ascii="Times New Roman" w:hAnsi="Times New Roman" w:cs="Times New Roman"/>
              </w:rPr>
              <w:t>5,040 (12</w:t>
            </w:r>
            <w:r w:rsidR="009235E7" w:rsidRPr="00FD1708">
              <w:rPr>
                <w:rFonts w:ascii="Times New Roman" w:hAnsi="Times New Roman" w:cs="Times New Roman"/>
              </w:rPr>
              <w:t>.</w:t>
            </w:r>
            <w:r w:rsidRPr="00FD1708">
              <w:rPr>
                <w:rFonts w:ascii="Times New Roman" w:hAnsi="Times New Roman" w:cs="Times New Roman"/>
              </w:rPr>
              <w:t>9)</w:t>
            </w:r>
          </w:p>
        </w:tc>
        <w:tc>
          <w:tcPr>
            <w:tcW w:w="1985" w:type="dxa"/>
          </w:tcPr>
          <w:p w14:paraId="2732E4E6" w14:textId="5B3D46FF" w:rsidR="00C84D1C" w:rsidRPr="00FD1708" w:rsidRDefault="00C84D1C" w:rsidP="001D6100">
            <w:pPr>
              <w:rPr>
                <w:rFonts w:ascii="Times New Roman" w:hAnsi="Times New Roman" w:cs="Times New Roman"/>
              </w:rPr>
            </w:pPr>
            <w:r w:rsidRPr="00FD1708">
              <w:rPr>
                <w:rFonts w:ascii="Times New Roman" w:hAnsi="Times New Roman" w:cs="Times New Roman"/>
              </w:rPr>
              <w:t>5,684 (13</w:t>
            </w:r>
            <w:r w:rsidR="009235E7" w:rsidRPr="00FD1708">
              <w:rPr>
                <w:rFonts w:ascii="Times New Roman" w:hAnsi="Times New Roman" w:cs="Times New Roman"/>
              </w:rPr>
              <w:t>.</w:t>
            </w:r>
            <w:r w:rsidRPr="00FD1708">
              <w:rPr>
                <w:rFonts w:ascii="Times New Roman" w:hAnsi="Times New Roman" w:cs="Times New Roman"/>
              </w:rPr>
              <w:t>5)</w:t>
            </w:r>
          </w:p>
        </w:tc>
      </w:tr>
      <w:tr w:rsidR="00C84D1C" w:rsidRPr="00FD1708" w14:paraId="11C9021D" w14:textId="77777777" w:rsidTr="001D6100">
        <w:tc>
          <w:tcPr>
            <w:tcW w:w="4248" w:type="dxa"/>
          </w:tcPr>
          <w:p w14:paraId="763F6980" w14:textId="77777777" w:rsidR="00C84D1C" w:rsidRPr="00FD1708" w:rsidRDefault="00C84D1C" w:rsidP="001D6100">
            <w:pPr>
              <w:rPr>
                <w:rFonts w:ascii="Times New Roman" w:hAnsi="Times New Roman" w:cs="Times New Roman"/>
              </w:rPr>
            </w:pPr>
            <w:r w:rsidRPr="00FD1708">
              <w:rPr>
                <w:rFonts w:ascii="Times New Roman" w:hAnsi="Times New Roman" w:cs="Times New Roman"/>
              </w:rPr>
              <w:t>Intermediate to high (&gt;88)</w:t>
            </w:r>
          </w:p>
        </w:tc>
        <w:tc>
          <w:tcPr>
            <w:tcW w:w="1984" w:type="dxa"/>
          </w:tcPr>
          <w:p w14:paraId="79BF3DAC" w14:textId="2D4883CD" w:rsidR="00C84D1C" w:rsidRPr="00FD1708" w:rsidRDefault="00C84D1C" w:rsidP="001D6100">
            <w:pPr>
              <w:rPr>
                <w:rFonts w:ascii="Times New Roman" w:hAnsi="Times New Roman" w:cs="Times New Roman"/>
              </w:rPr>
            </w:pPr>
            <w:r w:rsidRPr="00FD1708">
              <w:rPr>
                <w:rFonts w:ascii="Times New Roman" w:hAnsi="Times New Roman" w:cs="Times New Roman"/>
              </w:rPr>
              <w:t>21,440 (74</w:t>
            </w:r>
            <w:r w:rsidR="009235E7" w:rsidRPr="00FD1708">
              <w:rPr>
                <w:rFonts w:ascii="Times New Roman" w:hAnsi="Times New Roman" w:cs="Times New Roman"/>
              </w:rPr>
              <w:t>.</w:t>
            </w:r>
            <w:r w:rsidRPr="00FD1708">
              <w:rPr>
                <w:rFonts w:ascii="Times New Roman" w:hAnsi="Times New Roman" w:cs="Times New Roman"/>
              </w:rPr>
              <w:t xml:space="preserve">3) </w:t>
            </w:r>
          </w:p>
        </w:tc>
        <w:tc>
          <w:tcPr>
            <w:tcW w:w="1843" w:type="dxa"/>
          </w:tcPr>
          <w:p w14:paraId="38ADD829" w14:textId="42C65030" w:rsidR="00C84D1C" w:rsidRPr="00FD1708" w:rsidRDefault="00C84D1C" w:rsidP="001D6100">
            <w:pPr>
              <w:rPr>
                <w:rFonts w:ascii="Times New Roman" w:hAnsi="Times New Roman" w:cs="Times New Roman"/>
              </w:rPr>
            </w:pPr>
            <w:r w:rsidRPr="00FD1708">
              <w:rPr>
                <w:rFonts w:ascii="Times New Roman" w:hAnsi="Times New Roman" w:cs="Times New Roman"/>
              </w:rPr>
              <w:t>27,025 (75</w:t>
            </w:r>
            <w:r w:rsidR="009235E7" w:rsidRPr="00FD1708">
              <w:rPr>
                <w:rFonts w:ascii="Times New Roman" w:hAnsi="Times New Roman" w:cs="Times New Roman"/>
              </w:rPr>
              <w:t>.</w:t>
            </w:r>
            <w:r w:rsidRPr="00FD1708">
              <w:rPr>
                <w:rFonts w:ascii="Times New Roman" w:hAnsi="Times New Roman" w:cs="Times New Roman"/>
              </w:rPr>
              <w:t>1)</w:t>
            </w:r>
          </w:p>
        </w:tc>
        <w:tc>
          <w:tcPr>
            <w:tcW w:w="2126" w:type="dxa"/>
          </w:tcPr>
          <w:p w14:paraId="004A6D4C" w14:textId="6F989D8D" w:rsidR="00C84D1C" w:rsidRPr="00FD1708" w:rsidRDefault="00C84D1C" w:rsidP="001D6100">
            <w:pPr>
              <w:rPr>
                <w:rFonts w:ascii="Times New Roman" w:hAnsi="Times New Roman" w:cs="Times New Roman"/>
              </w:rPr>
            </w:pPr>
            <w:r w:rsidRPr="00FD1708">
              <w:rPr>
                <w:rFonts w:ascii="Times New Roman" w:hAnsi="Times New Roman" w:cs="Times New Roman"/>
              </w:rPr>
              <w:t>25,680 (76</w:t>
            </w:r>
            <w:r w:rsidR="009235E7" w:rsidRPr="00FD1708">
              <w:rPr>
                <w:rFonts w:ascii="Times New Roman" w:hAnsi="Times New Roman" w:cs="Times New Roman"/>
              </w:rPr>
              <w:t>.</w:t>
            </w:r>
            <w:r w:rsidRPr="00FD1708">
              <w:rPr>
                <w:rFonts w:ascii="Times New Roman" w:hAnsi="Times New Roman" w:cs="Times New Roman"/>
              </w:rPr>
              <w:t>0)</w:t>
            </w:r>
          </w:p>
        </w:tc>
        <w:tc>
          <w:tcPr>
            <w:tcW w:w="1701" w:type="dxa"/>
          </w:tcPr>
          <w:p w14:paraId="424FAC44" w14:textId="742874B9" w:rsidR="00C84D1C" w:rsidRPr="00FD1708" w:rsidRDefault="00C84D1C" w:rsidP="001D6100">
            <w:pPr>
              <w:rPr>
                <w:rFonts w:ascii="Times New Roman" w:hAnsi="Times New Roman" w:cs="Times New Roman"/>
              </w:rPr>
            </w:pPr>
            <w:r w:rsidRPr="00FD1708">
              <w:rPr>
                <w:rFonts w:ascii="Times New Roman" w:hAnsi="Times New Roman" w:cs="Times New Roman"/>
              </w:rPr>
              <w:t>30,660 (78</w:t>
            </w:r>
            <w:r w:rsidR="009235E7" w:rsidRPr="00FD1708">
              <w:rPr>
                <w:rFonts w:ascii="Times New Roman" w:hAnsi="Times New Roman" w:cs="Times New Roman"/>
              </w:rPr>
              <w:t>.</w:t>
            </w:r>
            <w:r w:rsidRPr="00FD1708">
              <w:rPr>
                <w:rFonts w:ascii="Times New Roman" w:hAnsi="Times New Roman" w:cs="Times New Roman"/>
              </w:rPr>
              <w:t>6)</w:t>
            </w:r>
          </w:p>
        </w:tc>
        <w:tc>
          <w:tcPr>
            <w:tcW w:w="1985" w:type="dxa"/>
          </w:tcPr>
          <w:p w14:paraId="05907444" w14:textId="1F9A0FEE" w:rsidR="00C84D1C" w:rsidRPr="00FD1708" w:rsidRDefault="00C84D1C" w:rsidP="001D6100">
            <w:pPr>
              <w:rPr>
                <w:rFonts w:ascii="Times New Roman" w:hAnsi="Times New Roman" w:cs="Times New Roman"/>
              </w:rPr>
            </w:pPr>
            <w:r w:rsidRPr="00FD1708">
              <w:rPr>
                <w:rFonts w:ascii="Times New Roman" w:hAnsi="Times New Roman" w:cs="Times New Roman"/>
              </w:rPr>
              <w:t>32,820 (77</w:t>
            </w:r>
            <w:r w:rsidR="009235E7" w:rsidRPr="00FD1708">
              <w:rPr>
                <w:rFonts w:ascii="Times New Roman" w:hAnsi="Times New Roman" w:cs="Times New Roman"/>
              </w:rPr>
              <w:t>.</w:t>
            </w:r>
            <w:r w:rsidRPr="00FD1708">
              <w:rPr>
                <w:rFonts w:ascii="Times New Roman" w:hAnsi="Times New Roman" w:cs="Times New Roman"/>
              </w:rPr>
              <w:t>8)</w:t>
            </w:r>
          </w:p>
        </w:tc>
      </w:tr>
      <w:tr w:rsidR="00C84D1C" w:rsidRPr="00FD1708" w14:paraId="0DFE5469" w14:textId="77777777" w:rsidTr="001D6100">
        <w:tc>
          <w:tcPr>
            <w:tcW w:w="4248" w:type="dxa"/>
          </w:tcPr>
          <w:p w14:paraId="6762C8DB" w14:textId="77777777" w:rsidR="00C84D1C" w:rsidRPr="00FD1708" w:rsidRDefault="00C84D1C" w:rsidP="001D6100">
            <w:pPr>
              <w:rPr>
                <w:rFonts w:ascii="Times New Roman" w:hAnsi="Times New Roman" w:cs="Times New Roman"/>
                <w:b/>
              </w:rPr>
            </w:pPr>
            <w:r w:rsidRPr="00FD1708">
              <w:rPr>
                <w:rFonts w:ascii="Times New Roman" w:hAnsi="Times New Roman" w:cs="Times New Roman"/>
                <w:b/>
              </w:rPr>
              <w:t>Index event</w:t>
            </w:r>
          </w:p>
        </w:tc>
        <w:tc>
          <w:tcPr>
            <w:tcW w:w="1984" w:type="dxa"/>
          </w:tcPr>
          <w:p w14:paraId="53C06DD9" w14:textId="77777777" w:rsidR="00C84D1C" w:rsidRPr="00FD1708" w:rsidRDefault="00C84D1C" w:rsidP="001D6100">
            <w:pPr>
              <w:rPr>
                <w:rFonts w:ascii="Times New Roman" w:hAnsi="Times New Roman" w:cs="Times New Roman"/>
                <w:b/>
              </w:rPr>
            </w:pPr>
          </w:p>
        </w:tc>
        <w:tc>
          <w:tcPr>
            <w:tcW w:w="1843" w:type="dxa"/>
          </w:tcPr>
          <w:p w14:paraId="1842F414" w14:textId="77777777" w:rsidR="00C84D1C" w:rsidRPr="00FD1708" w:rsidRDefault="00C84D1C" w:rsidP="001D6100">
            <w:pPr>
              <w:rPr>
                <w:rFonts w:ascii="Times New Roman" w:hAnsi="Times New Roman" w:cs="Times New Roman"/>
                <w:b/>
              </w:rPr>
            </w:pPr>
          </w:p>
        </w:tc>
        <w:tc>
          <w:tcPr>
            <w:tcW w:w="2126" w:type="dxa"/>
          </w:tcPr>
          <w:p w14:paraId="5B9A595D" w14:textId="77777777" w:rsidR="00C84D1C" w:rsidRPr="00FD1708" w:rsidRDefault="00C84D1C" w:rsidP="001D6100">
            <w:pPr>
              <w:rPr>
                <w:rFonts w:ascii="Times New Roman" w:hAnsi="Times New Roman" w:cs="Times New Roman"/>
                <w:b/>
              </w:rPr>
            </w:pPr>
          </w:p>
        </w:tc>
        <w:tc>
          <w:tcPr>
            <w:tcW w:w="1701" w:type="dxa"/>
          </w:tcPr>
          <w:p w14:paraId="4B63242B" w14:textId="77777777" w:rsidR="00C84D1C" w:rsidRPr="00FD1708" w:rsidRDefault="00C84D1C" w:rsidP="001D6100">
            <w:pPr>
              <w:rPr>
                <w:rFonts w:ascii="Times New Roman" w:hAnsi="Times New Roman" w:cs="Times New Roman"/>
                <w:b/>
              </w:rPr>
            </w:pPr>
          </w:p>
        </w:tc>
        <w:tc>
          <w:tcPr>
            <w:tcW w:w="1985" w:type="dxa"/>
          </w:tcPr>
          <w:p w14:paraId="356F683A" w14:textId="77777777" w:rsidR="00C84D1C" w:rsidRPr="00FD1708" w:rsidRDefault="00C84D1C" w:rsidP="001D6100">
            <w:pPr>
              <w:rPr>
                <w:rFonts w:ascii="Times New Roman" w:hAnsi="Times New Roman" w:cs="Times New Roman"/>
                <w:b/>
              </w:rPr>
            </w:pPr>
          </w:p>
        </w:tc>
      </w:tr>
      <w:tr w:rsidR="00C84D1C" w:rsidRPr="00FD1708" w14:paraId="24BD3B5A" w14:textId="77777777" w:rsidTr="001D6100">
        <w:tc>
          <w:tcPr>
            <w:tcW w:w="4248" w:type="dxa"/>
          </w:tcPr>
          <w:p w14:paraId="70F903BA" w14:textId="77777777" w:rsidR="00C84D1C" w:rsidRPr="00FD1708" w:rsidRDefault="00C84D1C" w:rsidP="001D6100">
            <w:pPr>
              <w:rPr>
                <w:rFonts w:ascii="Times New Roman" w:hAnsi="Times New Roman" w:cs="Times New Roman"/>
              </w:rPr>
            </w:pPr>
            <w:r w:rsidRPr="00FD1708">
              <w:rPr>
                <w:rFonts w:ascii="Times New Roman" w:hAnsi="Times New Roman" w:cs="Times New Roman"/>
              </w:rPr>
              <w:t>NSTEMI</w:t>
            </w:r>
          </w:p>
        </w:tc>
        <w:tc>
          <w:tcPr>
            <w:tcW w:w="1984" w:type="dxa"/>
          </w:tcPr>
          <w:p w14:paraId="1C10F0A2" w14:textId="6814F34C" w:rsidR="00C84D1C" w:rsidRPr="00FD1708" w:rsidRDefault="00C84D1C" w:rsidP="001D6100">
            <w:pPr>
              <w:rPr>
                <w:rFonts w:ascii="Times New Roman" w:hAnsi="Times New Roman" w:cs="Times New Roman"/>
              </w:rPr>
            </w:pPr>
            <w:r w:rsidRPr="00FD1708">
              <w:rPr>
                <w:rFonts w:ascii="Times New Roman" w:hAnsi="Times New Roman" w:cs="Times New Roman"/>
              </w:rPr>
              <w:t>16,435 (56</w:t>
            </w:r>
            <w:r w:rsidR="009235E7" w:rsidRPr="00FD1708">
              <w:rPr>
                <w:rFonts w:ascii="Times New Roman" w:hAnsi="Times New Roman" w:cs="Times New Roman"/>
              </w:rPr>
              <w:t>.</w:t>
            </w:r>
            <w:r w:rsidRPr="00FD1708">
              <w:rPr>
                <w:rFonts w:ascii="Times New Roman" w:hAnsi="Times New Roman" w:cs="Times New Roman"/>
              </w:rPr>
              <w:t>9)</w:t>
            </w:r>
          </w:p>
        </w:tc>
        <w:tc>
          <w:tcPr>
            <w:tcW w:w="1843" w:type="dxa"/>
          </w:tcPr>
          <w:p w14:paraId="50EC2648" w14:textId="0AF628E1" w:rsidR="00C84D1C" w:rsidRPr="00FD1708" w:rsidRDefault="00C84D1C" w:rsidP="001D6100">
            <w:pPr>
              <w:rPr>
                <w:rFonts w:ascii="Times New Roman" w:hAnsi="Times New Roman" w:cs="Times New Roman"/>
              </w:rPr>
            </w:pPr>
            <w:r w:rsidRPr="00FD1708">
              <w:rPr>
                <w:rFonts w:ascii="Times New Roman" w:hAnsi="Times New Roman" w:cs="Times New Roman"/>
              </w:rPr>
              <w:t>18,285 (50</w:t>
            </w:r>
            <w:r w:rsidR="009235E7" w:rsidRPr="00FD1708">
              <w:rPr>
                <w:rFonts w:ascii="Times New Roman" w:hAnsi="Times New Roman" w:cs="Times New Roman"/>
              </w:rPr>
              <w:t>.</w:t>
            </w:r>
            <w:r w:rsidRPr="00FD1708">
              <w:rPr>
                <w:rFonts w:ascii="Times New Roman" w:hAnsi="Times New Roman" w:cs="Times New Roman"/>
              </w:rPr>
              <w:t>8)</w:t>
            </w:r>
          </w:p>
        </w:tc>
        <w:tc>
          <w:tcPr>
            <w:tcW w:w="2126" w:type="dxa"/>
          </w:tcPr>
          <w:p w14:paraId="0E85712D" w14:textId="10F43060" w:rsidR="00C84D1C" w:rsidRPr="00FD1708" w:rsidRDefault="00C84D1C" w:rsidP="001D6100">
            <w:pPr>
              <w:rPr>
                <w:rFonts w:ascii="Times New Roman" w:hAnsi="Times New Roman" w:cs="Times New Roman"/>
              </w:rPr>
            </w:pPr>
            <w:r w:rsidRPr="00FD1708">
              <w:rPr>
                <w:rFonts w:ascii="Times New Roman" w:hAnsi="Times New Roman" w:cs="Times New Roman"/>
              </w:rPr>
              <w:t>17,038 (50</w:t>
            </w:r>
            <w:r w:rsidR="009235E7" w:rsidRPr="00FD1708">
              <w:rPr>
                <w:rFonts w:ascii="Times New Roman" w:hAnsi="Times New Roman" w:cs="Times New Roman"/>
              </w:rPr>
              <w:t>.</w:t>
            </w:r>
            <w:r w:rsidRPr="00FD1708">
              <w:rPr>
                <w:rFonts w:ascii="Times New Roman" w:hAnsi="Times New Roman" w:cs="Times New Roman"/>
              </w:rPr>
              <w:t>5)</w:t>
            </w:r>
          </w:p>
        </w:tc>
        <w:tc>
          <w:tcPr>
            <w:tcW w:w="1701" w:type="dxa"/>
          </w:tcPr>
          <w:p w14:paraId="305376BC" w14:textId="6178AFB1" w:rsidR="00C84D1C" w:rsidRPr="00FD1708" w:rsidRDefault="00C84D1C" w:rsidP="001D6100">
            <w:pPr>
              <w:rPr>
                <w:rFonts w:ascii="Times New Roman" w:hAnsi="Times New Roman" w:cs="Times New Roman"/>
              </w:rPr>
            </w:pPr>
            <w:r w:rsidRPr="00FD1708">
              <w:rPr>
                <w:rFonts w:ascii="Times New Roman" w:hAnsi="Times New Roman" w:cs="Times New Roman"/>
              </w:rPr>
              <w:t>17,661 (45</w:t>
            </w:r>
            <w:r w:rsidR="009235E7" w:rsidRPr="00FD1708">
              <w:rPr>
                <w:rFonts w:ascii="Times New Roman" w:hAnsi="Times New Roman" w:cs="Times New Roman"/>
              </w:rPr>
              <w:t>.</w:t>
            </w:r>
            <w:r w:rsidRPr="00FD1708">
              <w:rPr>
                <w:rFonts w:ascii="Times New Roman" w:hAnsi="Times New Roman" w:cs="Times New Roman"/>
              </w:rPr>
              <w:t xml:space="preserve">3)   </w:t>
            </w:r>
          </w:p>
        </w:tc>
        <w:tc>
          <w:tcPr>
            <w:tcW w:w="1985" w:type="dxa"/>
          </w:tcPr>
          <w:p w14:paraId="0CFEC44B" w14:textId="053AF63C" w:rsidR="00C84D1C" w:rsidRPr="00FD1708" w:rsidRDefault="00C84D1C" w:rsidP="001D6100">
            <w:pPr>
              <w:rPr>
                <w:rFonts w:ascii="Times New Roman" w:hAnsi="Times New Roman" w:cs="Times New Roman"/>
              </w:rPr>
            </w:pPr>
            <w:r w:rsidRPr="00FD1708">
              <w:rPr>
                <w:rFonts w:ascii="Times New Roman" w:hAnsi="Times New Roman" w:cs="Times New Roman"/>
              </w:rPr>
              <w:t>18,496 (43</w:t>
            </w:r>
            <w:r w:rsidR="009235E7" w:rsidRPr="00FD1708">
              <w:rPr>
                <w:rFonts w:ascii="Times New Roman" w:hAnsi="Times New Roman" w:cs="Times New Roman"/>
              </w:rPr>
              <w:t>.</w:t>
            </w:r>
            <w:r w:rsidRPr="00FD1708">
              <w:rPr>
                <w:rFonts w:ascii="Times New Roman" w:hAnsi="Times New Roman" w:cs="Times New Roman"/>
              </w:rPr>
              <w:t>9)</w:t>
            </w:r>
          </w:p>
        </w:tc>
      </w:tr>
      <w:tr w:rsidR="00C84D1C" w:rsidRPr="00FD1708" w14:paraId="4C5FE6C4" w14:textId="77777777" w:rsidTr="001D6100">
        <w:tc>
          <w:tcPr>
            <w:tcW w:w="4248" w:type="dxa"/>
          </w:tcPr>
          <w:p w14:paraId="0A9AB7D3" w14:textId="77777777" w:rsidR="00C84D1C" w:rsidRPr="00FD1708" w:rsidRDefault="00C84D1C" w:rsidP="001D6100">
            <w:pPr>
              <w:rPr>
                <w:rFonts w:ascii="Times New Roman" w:hAnsi="Times New Roman" w:cs="Times New Roman"/>
                <w:b/>
              </w:rPr>
            </w:pPr>
            <w:r w:rsidRPr="00FD1708">
              <w:rPr>
                <w:rFonts w:ascii="Times New Roman" w:hAnsi="Times New Roman" w:cs="Times New Roman"/>
                <w:b/>
              </w:rPr>
              <w:t>Medication at discharge</w:t>
            </w:r>
            <w:r w:rsidRPr="00FD1708">
              <w:rPr>
                <w:rFonts w:ascii="Times New Roman" w:hAnsi="Times New Roman" w:cs="Times New Roman"/>
                <w:b/>
                <w:vertAlign w:val="superscript"/>
              </w:rPr>
              <w:t>b</w:t>
            </w:r>
          </w:p>
        </w:tc>
        <w:tc>
          <w:tcPr>
            <w:tcW w:w="1984" w:type="dxa"/>
          </w:tcPr>
          <w:p w14:paraId="6C8AE21B" w14:textId="77777777" w:rsidR="00C84D1C" w:rsidRPr="00FD1708" w:rsidRDefault="00C84D1C" w:rsidP="001D6100">
            <w:pPr>
              <w:rPr>
                <w:rFonts w:ascii="Times New Roman" w:hAnsi="Times New Roman" w:cs="Times New Roman"/>
                <w:b/>
              </w:rPr>
            </w:pPr>
          </w:p>
        </w:tc>
        <w:tc>
          <w:tcPr>
            <w:tcW w:w="1843" w:type="dxa"/>
          </w:tcPr>
          <w:p w14:paraId="27111873" w14:textId="77777777" w:rsidR="00C84D1C" w:rsidRPr="00FD1708" w:rsidRDefault="00C84D1C" w:rsidP="001D6100">
            <w:pPr>
              <w:rPr>
                <w:rFonts w:ascii="Times New Roman" w:hAnsi="Times New Roman" w:cs="Times New Roman"/>
                <w:b/>
              </w:rPr>
            </w:pPr>
          </w:p>
        </w:tc>
        <w:tc>
          <w:tcPr>
            <w:tcW w:w="2126" w:type="dxa"/>
          </w:tcPr>
          <w:p w14:paraId="55E3CA52" w14:textId="77777777" w:rsidR="00C84D1C" w:rsidRPr="00FD1708" w:rsidRDefault="00C84D1C" w:rsidP="001D6100">
            <w:pPr>
              <w:rPr>
                <w:rFonts w:ascii="Times New Roman" w:hAnsi="Times New Roman" w:cs="Times New Roman"/>
                <w:b/>
              </w:rPr>
            </w:pPr>
          </w:p>
        </w:tc>
        <w:tc>
          <w:tcPr>
            <w:tcW w:w="1701" w:type="dxa"/>
          </w:tcPr>
          <w:p w14:paraId="1ED57DC3" w14:textId="77777777" w:rsidR="00C84D1C" w:rsidRPr="00FD1708" w:rsidRDefault="00C84D1C" w:rsidP="001D6100">
            <w:pPr>
              <w:rPr>
                <w:rFonts w:ascii="Times New Roman" w:hAnsi="Times New Roman" w:cs="Times New Roman"/>
                <w:b/>
              </w:rPr>
            </w:pPr>
          </w:p>
        </w:tc>
        <w:tc>
          <w:tcPr>
            <w:tcW w:w="1985" w:type="dxa"/>
          </w:tcPr>
          <w:p w14:paraId="7F4670BC" w14:textId="77777777" w:rsidR="00C84D1C" w:rsidRPr="00FD1708" w:rsidRDefault="00C84D1C" w:rsidP="001D6100">
            <w:pPr>
              <w:rPr>
                <w:rFonts w:ascii="Times New Roman" w:hAnsi="Times New Roman" w:cs="Times New Roman"/>
                <w:b/>
              </w:rPr>
            </w:pPr>
          </w:p>
        </w:tc>
      </w:tr>
      <w:tr w:rsidR="00C84D1C" w:rsidRPr="00FD1708" w14:paraId="1E3C4E60" w14:textId="77777777" w:rsidTr="001D6100">
        <w:tc>
          <w:tcPr>
            <w:tcW w:w="4248" w:type="dxa"/>
          </w:tcPr>
          <w:p w14:paraId="1624BA75" w14:textId="77777777" w:rsidR="00C84D1C" w:rsidRPr="00FD1708" w:rsidRDefault="00C84D1C" w:rsidP="001D6100">
            <w:pPr>
              <w:rPr>
                <w:rFonts w:ascii="Times New Roman" w:hAnsi="Times New Roman" w:cs="Times New Roman"/>
              </w:rPr>
            </w:pPr>
            <w:r w:rsidRPr="00FD1708">
              <w:rPr>
                <w:rFonts w:ascii="Times New Roman" w:hAnsi="Times New Roman" w:cs="Times New Roman"/>
              </w:rPr>
              <w:t xml:space="preserve">Aspirin </w:t>
            </w:r>
          </w:p>
        </w:tc>
        <w:tc>
          <w:tcPr>
            <w:tcW w:w="1984" w:type="dxa"/>
          </w:tcPr>
          <w:p w14:paraId="1A11D866" w14:textId="5977E776" w:rsidR="00C84D1C" w:rsidRPr="00FD1708" w:rsidRDefault="00C84D1C" w:rsidP="001D6100">
            <w:pPr>
              <w:rPr>
                <w:rFonts w:ascii="Times New Roman" w:hAnsi="Times New Roman" w:cs="Times New Roman"/>
              </w:rPr>
            </w:pPr>
            <w:r w:rsidRPr="00FD1708">
              <w:rPr>
                <w:rFonts w:ascii="Times New Roman" w:hAnsi="Times New Roman" w:cs="Times New Roman"/>
              </w:rPr>
              <w:t>27,309 (97</w:t>
            </w:r>
            <w:r w:rsidR="009235E7" w:rsidRPr="00FD1708">
              <w:rPr>
                <w:rFonts w:ascii="Times New Roman" w:hAnsi="Times New Roman" w:cs="Times New Roman"/>
              </w:rPr>
              <w:t>.</w:t>
            </w:r>
            <w:r w:rsidRPr="00FD1708">
              <w:rPr>
                <w:rFonts w:ascii="Times New Roman" w:hAnsi="Times New Roman" w:cs="Times New Roman"/>
              </w:rPr>
              <w:t>0)</w:t>
            </w:r>
          </w:p>
        </w:tc>
        <w:tc>
          <w:tcPr>
            <w:tcW w:w="1843" w:type="dxa"/>
          </w:tcPr>
          <w:p w14:paraId="39A775E1" w14:textId="1A4FC1BD" w:rsidR="00C84D1C" w:rsidRPr="00FD1708" w:rsidRDefault="00C84D1C" w:rsidP="001D6100">
            <w:pPr>
              <w:rPr>
                <w:rFonts w:ascii="Times New Roman" w:hAnsi="Times New Roman" w:cs="Times New Roman"/>
              </w:rPr>
            </w:pPr>
            <w:r w:rsidRPr="00FD1708">
              <w:rPr>
                <w:rFonts w:ascii="Times New Roman" w:hAnsi="Times New Roman" w:cs="Times New Roman"/>
              </w:rPr>
              <w:t>34,402 (98</w:t>
            </w:r>
            <w:r w:rsidR="009235E7" w:rsidRPr="00FD1708">
              <w:rPr>
                <w:rFonts w:ascii="Times New Roman" w:hAnsi="Times New Roman" w:cs="Times New Roman"/>
              </w:rPr>
              <w:t>.</w:t>
            </w:r>
            <w:r w:rsidRPr="00FD1708">
              <w:rPr>
                <w:rFonts w:ascii="Times New Roman" w:hAnsi="Times New Roman" w:cs="Times New Roman"/>
              </w:rPr>
              <w:t>0)</w:t>
            </w:r>
          </w:p>
        </w:tc>
        <w:tc>
          <w:tcPr>
            <w:tcW w:w="2126" w:type="dxa"/>
          </w:tcPr>
          <w:p w14:paraId="686214C0" w14:textId="1D20578A" w:rsidR="00C84D1C" w:rsidRPr="00FD1708" w:rsidRDefault="00C84D1C" w:rsidP="001D6100">
            <w:pPr>
              <w:rPr>
                <w:rFonts w:ascii="Times New Roman" w:hAnsi="Times New Roman" w:cs="Times New Roman"/>
              </w:rPr>
            </w:pPr>
            <w:r w:rsidRPr="00FD1708">
              <w:rPr>
                <w:rFonts w:ascii="Times New Roman" w:hAnsi="Times New Roman" w:cs="Times New Roman"/>
              </w:rPr>
              <w:t>32,715 (99</w:t>
            </w:r>
            <w:r w:rsidR="009235E7" w:rsidRPr="00FD1708">
              <w:rPr>
                <w:rFonts w:ascii="Times New Roman" w:hAnsi="Times New Roman" w:cs="Times New Roman"/>
              </w:rPr>
              <w:t>.</w:t>
            </w:r>
            <w:r w:rsidRPr="00FD1708">
              <w:rPr>
                <w:rFonts w:ascii="Times New Roman" w:hAnsi="Times New Roman" w:cs="Times New Roman"/>
              </w:rPr>
              <w:t>1)</w:t>
            </w:r>
          </w:p>
        </w:tc>
        <w:tc>
          <w:tcPr>
            <w:tcW w:w="1701" w:type="dxa"/>
          </w:tcPr>
          <w:p w14:paraId="15C2E5B1" w14:textId="13AE39D0" w:rsidR="00C84D1C" w:rsidRPr="00FD1708" w:rsidRDefault="00C84D1C" w:rsidP="001D6100">
            <w:pPr>
              <w:rPr>
                <w:rFonts w:ascii="Times New Roman" w:hAnsi="Times New Roman" w:cs="Times New Roman"/>
              </w:rPr>
            </w:pPr>
            <w:r w:rsidRPr="00FD1708">
              <w:rPr>
                <w:rFonts w:ascii="Times New Roman" w:hAnsi="Times New Roman" w:cs="Times New Roman"/>
              </w:rPr>
              <w:t>37,869 (99</w:t>
            </w:r>
            <w:r w:rsidR="009235E7" w:rsidRPr="00FD1708">
              <w:rPr>
                <w:rFonts w:ascii="Times New Roman" w:hAnsi="Times New Roman" w:cs="Times New Roman"/>
              </w:rPr>
              <w:t>.</w:t>
            </w:r>
            <w:r w:rsidRPr="00FD1708">
              <w:rPr>
                <w:rFonts w:ascii="Times New Roman" w:hAnsi="Times New Roman" w:cs="Times New Roman"/>
              </w:rPr>
              <w:t>2)</w:t>
            </w:r>
          </w:p>
        </w:tc>
        <w:tc>
          <w:tcPr>
            <w:tcW w:w="1985" w:type="dxa"/>
          </w:tcPr>
          <w:p w14:paraId="70F265E7" w14:textId="1842D1F2" w:rsidR="00C84D1C" w:rsidRPr="00FD1708" w:rsidRDefault="00C84D1C" w:rsidP="001D6100">
            <w:pPr>
              <w:rPr>
                <w:rFonts w:ascii="Times New Roman" w:hAnsi="Times New Roman" w:cs="Times New Roman"/>
              </w:rPr>
            </w:pPr>
            <w:r w:rsidRPr="00FD1708">
              <w:rPr>
                <w:rFonts w:ascii="Times New Roman" w:hAnsi="Times New Roman" w:cs="Times New Roman"/>
              </w:rPr>
              <w:t>40,965 (99</w:t>
            </w:r>
            <w:r w:rsidR="009235E7" w:rsidRPr="00FD1708">
              <w:rPr>
                <w:rFonts w:ascii="Times New Roman" w:hAnsi="Times New Roman" w:cs="Times New Roman"/>
              </w:rPr>
              <w:t>.</w:t>
            </w:r>
            <w:r w:rsidRPr="00FD1708">
              <w:rPr>
                <w:rFonts w:ascii="Times New Roman" w:hAnsi="Times New Roman" w:cs="Times New Roman"/>
              </w:rPr>
              <w:t>4)</w:t>
            </w:r>
          </w:p>
        </w:tc>
      </w:tr>
      <w:tr w:rsidR="00C84D1C" w:rsidRPr="00FD1708" w14:paraId="0B040360" w14:textId="77777777" w:rsidTr="001D6100">
        <w:tc>
          <w:tcPr>
            <w:tcW w:w="4248" w:type="dxa"/>
          </w:tcPr>
          <w:p w14:paraId="0A976B4E" w14:textId="77777777" w:rsidR="00C84D1C" w:rsidRPr="00FD1708" w:rsidRDefault="00C84D1C" w:rsidP="001D6100">
            <w:pPr>
              <w:rPr>
                <w:rFonts w:ascii="Times New Roman" w:hAnsi="Times New Roman" w:cs="Times New Roman"/>
              </w:rPr>
            </w:pPr>
            <w:r w:rsidRPr="00FD1708">
              <w:rPr>
                <w:rFonts w:ascii="Times New Roman" w:hAnsi="Times New Roman" w:cs="Times New Roman"/>
              </w:rPr>
              <w:t>P2Y</w:t>
            </w:r>
            <w:r w:rsidRPr="00FD1708">
              <w:rPr>
                <w:rFonts w:ascii="Times New Roman" w:hAnsi="Times New Roman" w:cs="Times New Roman"/>
                <w:vertAlign w:val="subscript"/>
              </w:rPr>
              <w:t xml:space="preserve">12 </w:t>
            </w:r>
            <w:r w:rsidRPr="00FD1708">
              <w:rPr>
                <w:rFonts w:ascii="Times New Roman" w:hAnsi="Times New Roman" w:cs="Times New Roman"/>
              </w:rPr>
              <w:t>inhibitors</w:t>
            </w:r>
          </w:p>
        </w:tc>
        <w:tc>
          <w:tcPr>
            <w:tcW w:w="1984" w:type="dxa"/>
          </w:tcPr>
          <w:p w14:paraId="6DFC4C2D" w14:textId="11721512" w:rsidR="00C84D1C" w:rsidRPr="00FD1708" w:rsidRDefault="00C84D1C" w:rsidP="001D6100">
            <w:pPr>
              <w:rPr>
                <w:rFonts w:ascii="Times New Roman" w:hAnsi="Times New Roman" w:cs="Times New Roman"/>
              </w:rPr>
            </w:pPr>
            <w:r w:rsidRPr="00FD1708">
              <w:rPr>
                <w:rFonts w:ascii="Times New Roman" w:hAnsi="Times New Roman" w:cs="Times New Roman"/>
              </w:rPr>
              <w:t>25,535 (91</w:t>
            </w:r>
            <w:r w:rsidR="009235E7" w:rsidRPr="00FD1708">
              <w:rPr>
                <w:rFonts w:ascii="Times New Roman" w:hAnsi="Times New Roman" w:cs="Times New Roman"/>
              </w:rPr>
              <w:t>.</w:t>
            </w:r>
            <w:r w:rsidRPr="00FD1708">
              <w:rPr>
                <w:rFonts w:ascii="Times New Roman" w:hAnsi="Times New Roman" w:cs="Times New Roman"/>
              </w:rPr>
              <w:t>7)</w:t>
            </w:r>
          </w:p>
        </w:tc>
        <w:tc>
          <w:tcPr>
            <w:tcW w:w="1843" w:type="dxa"/>
          </w:tcPr>
          <w:p w14:paraId="03034713" w14:textId="514725D4" w:rsidR="00C84D1C" w:rsidRPr="00FD1708" w:rsidRDefault="00C84D1C" w:rsidP="001D6100">
            <w:pPr>
              <w:rPr>
                <w:rFonts w:ascii="Times New Roman" w:hAnsi="Times New Roman" w:cs="Times New Roman"/>
              </w:rPr>
            </w:pPr>
            <w:r w:rsidRPr="00FD1708">
              <w:rPr>
                <w:rFonts w:ascii="Times New Roman" w:hAnsi="Times New Roman" w:cs="Times New Roman"/>
              </w:rPr>
              <w:t>32,368 (94</w:t>
            </w:r>
            <w:r w:rsidR="009235E7" w:rsidRPr="00FD1708">
              <w:rPr>
                <w:rFonts w:ascii="Times New Roman" w:hAnsi="Times New Roman" w:cs="Times New Roman"/>
              </w:rPr>
              <w:t>.</w:t>
            </w:r>
            <w:r w:rsidRPr="00FD1708">
              <w:rPr>
                <w:rFonts w:ascii="Times New Roman" w:hAnsi="Times New Roman" w:cs="Times New Roman"/>
              </w:rPr>
              <w:t>1)</w:t>
            </w:r>
          </w:p>
        </w:tc>
        <w:tc>
          <w:tcPr>
            <w:tcW w:w="2126" w:type="dxa"/>
          </w:tcPr>
          <w:p w14:paraId="2FCA4698" w14:textId="0E9EF83B" w:rsidR="00C84D1C" w:rsidRPr="00FD1708" w:rsidRDefault="00C84D1C" w:rsidP="001D6100">
            <w:pPr>
              <w:rPr>
                <w:rFonts w:ascii="Times New Roman" w:hAnsi="Times New Roman" w:cs="Times New Roman"/>
              </w:rPr>
            </w:pPr>
            <w:r w:rsidRPr="00FD1708">
              <w:rPr>
                <w:rFonts w:ascii="Times New Roman" w:hAnsi="Times New Roman" w:cs="Times New Roman"/>
              </w:rPr>
              <w:t>30,911 (96</w:t>
            </w:r>
            <w:r w:rsidR="009235E7" w:rsidRPr="00FD1708">
              <w:rPr>
                <w:rFonts w:ascii="Times New Roman" w:hAnsi="Times New Roman" w:cs="Times New Roman"/>
              </w:rPr>
              <w:t>.</w:t>
            </w:r>
            <w:r w:rsidRPr="00FD1708">
              <w:rPr>
                <w:rFonts w:ascii="Times New Roman" w:hAnsi="Times New Roman" w:cs="Times New Roman"/>
              </w:rPr>
              <w:t xml:space="preserve">5)  </w:t>
            </w:r>
          </w:p>
        </w:tc>
        <w:tc>
          <w:tcPr>
            <w:tcW w:w="1701" w:type="dxa"/>
          </w:tcPr>
          <w:p w14:paraId="7E0312E1" w14:textId="04C951EC" w:rsidR="00C84D1C" w:rsidRPr="00FD1708" w:rsidRDefault="00C84D1C" w:rsidP="001D6100">
            <w:pPr>
              <w:rPr>
                <w:rFonts w:ascii="Times New Roman" w:hAnsi="Times New Roman" w:cs="Times New Roman"/>
              </w:rPr>
            </w:pPr>
            <w:r w:rsidRPr="00FD1708">
              <w:rPr>
                <w:rFonts w:ascii="Times New Roman" w:hAnsi="Times New Roman" w:cs="Times New Roman"/>
              </w:rPr>
              <w:t>36,063 (96</w:t>
            </w:r>
            <w:r w:rsidR="009235E7" w:rsidRPr="00FD1708">
              <w:rPr>
                <w:rFonts w:ascii="Times New Roman" w:hAnsi="Times New Roman" w:cs="Times New Roman"/>
              </w:rPr>
              <w:t>.</w:t>
            </w:r>
            <w:r w:rsidRPr="00FD1708">
              <w:rPr>
                <w:rFonts w:ascii="Times New Roman" w:hAnsi="Times New Roman" w:cs="Times New Roman"/>
              </w:rPr>
              <w:t xml:space="preserve">8)  </w:t>
            </w:r>
          </w:p>
        </w:tc>
        <w:tc>
          <w:tcPr>
            <w:tcW w:w="1985" w:type="dxa"/>
          </w:tcPr>
          <w:p w14:paraId="56F83487" w14:textId="71DD190B" w:rsidR="00C84D1C" w:rsidRPr="00FD1708" w:rsidRDefault="00C84D1C" w:rsidP="001D6100">
            <w:pPr>
              <w:rPr>
                <w:rFonts w:ascii="Times New Roman" w:hAnsi="Times New Roman" w:cs="Times New Roman"/>
              </w:rPr>
            </w:pPr>
            <w:r w:rsidRPr="00FD1708">
              <w:rPr>
                <w:rFonts w:ascii="Times New Roman" w:hAnsi="Times New Roman" w:cs="Times New Roman"/>
              </w:rPr>
              <w:t>39,094 (97</w:t>
            </w:r>
            <w:r w:rsidR="009235E7" w:rsidRPr="00FD1708">
              <w:rPr>
                <w:rFonts w:ascii="Times New Roman" w:hAnsi="Times New Roman" w:cs="Times New Roman"/>
              </w:rPr>
              <w:t>.</w:t>
            </w:r>
            <w:r w:rsidRPr="00FD1708">
              <w:rPr>
                <w:rFonts w:ascii="Times New Roman" w:hAnsi="Times New Roman" w:cs="Times New Roman"/>
              </w:rPr>
              <w:t xml:space="preserve">3)  </w:t>
            </w:r>
          </w:p>
        </w:tc>
      </w:tr>
      <w:tr w:rsidR="00C84D1C" w:rsidRPr="00FD1708" w14:paraId="2AA3E72E" w14:textId="77777777" w:rsidTr="001D6100">
        <w:tc>
          <w:tcPr>
            <w:tcW w:w="4248" w:type="dxa"/>
          </w:tcPr>
          <w:p w14:paraId="340235AB" w14:textId="77777777" w:rsidR="00C84D1C" w:rsidRPr="00FD1708" w:rsidRDefault="00C84D1C" w:rsidP="001D6100">
            <w:pPr>
              <w:rPr>
                <w:rFonts w:ascii="Times New Roman" w:hAnsi="Times New Roman" w:cs="Times New Roman"/>
              </w:rPr>
            </w:pPr>
            <w:r w:rsidRPr="00FD1708">
              <w:rPr>
                <w:rFonts w:ascii="Times New Roman" w:hAnsi="Times New Roman" w:cs="Times New Roman"/>
              </w:rPr>
              <w:t>ACEi/ARBs</w:t>
            </w:r>
          </w:p>
        </w:tc>
        <w:tc>
          <w:tcPr>
            <w:tcW w:w="1984" w:type="dxa"/>
          </w:tcPr>
          <w:p w14:paraId="53D1B903" w14:textId="6249C59B" w:rsidR="00C84D1C" w:rsidRPr="00FD1708" w:rsidRDefault="00C84D1C" w:rsidP="001D6100">
            <w:pPr>
              <w:rPr>
                <w:rFonts w:ascii="Times New Roman" w:hAnsi="Times New Roman" w:cs="Times New Roman"/>
              </w:rPr>
            </w:pPr>
            <w:r w:rsidRPr="00FD1708">
              <w:rPr>
                <w:rFonts w:ascii="Times New Roman" w:hAnsi="Times New Roman" w:cs="Times New Roman"/>
              </w:rPr>
              <w:t>23,618 (86</w:t>
            </w:r>
            <w:r w:rsidR="009235E7" w:rsidRPr="00FD1708">
              <w:rPr>
                <w:rFonts w:ascii="Times New Roman" w:hAnsi="Times New Roman" w:cs="Times New Roman"/>
              </w:rPr>
              <w:t>.</w:t>
            </w:r>
            <w:r w:rsidRPr="00FD1708">
              <w:rPr>
                <w:rFonts w:ascii="Times New Roman" w:hAnsi="Times New Roman" w:cs="Times New Roman"/>
              </w:rPr>
              <w:t xml:space="preserve">2) </w:t>
            </w:r>
          </w:p>
        </w:tc>
        <w:tc>
          <w:tcPr>
            <w:tcW w:w="1843" w:type="dxa"/>
          </w:tcPr>
          <w:p w14:paraId="2FB38467" w14:textId="6FA7D2CB" w:rsidR="00C84D1C" w:rsidRPr="00FD1708" w:rsidRDefault="00C84D1C" w:rsidP="001D6100">
            <w:pPr>
              <w:rPr>
                <w:rFonts w:ascii="Times New Roman" w:hAnsi="Times New Roman" w:cs="Times New Roman"/>
              </w:rPr>
            </w:pPr>
            <w:r w:rsidRPr="00FD1708">
              <w:rPr>
                <w:rFonts w:ascii="Times New Roman" w:hAnsi="Times New Roman" w:cs="Times New Roman"/>
              </w:rPr>
              <w:t>31,322 (92</w:t>
            </w:r>
            <w:r w:rsidR="009235E7" w:rsidRPr="00FD1708">
              <w:rPr>
                <w:rFonts w:ascii="Times New Roman" w:hAnsi="Times New Roman" w:cs="Times New Roman"/>
              </w:rPr>
              <w:t>.</w:t>
            </w:r>
            <w:r w:rsidRPr="00FD1708">
              <w:rPr>
                <w:rFonts w:ascii="Times New Roman" w:hAnsi="Times New Roman" w:cs="Times New Roman"/>
              </w:rPr>
              <w:t>3)</w:t>
            </w:r>
          </w:p>
        </w:tc>
        <w:tc>
          <w:tcPr>
            <w:tcW w:w="2126" w:type="dxa"/>
          </w:tcPr>
          <w:p w14:paraId="14EB34DE" w14:textId="284E3821" w:rsidR="00C84D1C" w:rsidRPr="00FD1708" w:rsidRDefault="00C84D1C" w:rsidP="001D6100">
            <w:pPr>
              <w:rPr>
                <w:rFonts w:ascii="Times New Roman" w:hAnsi="Times New Roman" w:cs="Times New Roman"/>
              </w:rPr>
            </w:pPr>
            <w:r w:rsidRPr="00FD1708">
              <w:rPr>
                <w:rFonts w:ascii="Times New Roman" w:hAnsi="Times New Roman" w:cs="Times New Roman"/>
              </w:rPr>
              <w:t>30,035 (94</w:t>
            </w:r>
            <w:r w:rsidR="009235E7" w:rsidRPr="00FD1708">
              <w:rPr>
                <w:rFonts w:ascii="Times New Roman" w:hAnsi="Times New Roman" w:cs="Times New Roman"/>
              </w:rPr>
              <w:t>.</w:t>
            </w:r>
            <w:r w:rsidRPr="00FD1708">
              <w:rPr>
                <w:rFonts w:ascii="Times New Roman" w:hAnsi="Times New Roman" w:cs="Times New Roman"/>
              </w:rPr>
              <w:t>7)</w:t>
            </w:r>
          </w:p>
        </w:tc>
        <w:tc>
          <w:tcPr>
            <w:tcW w:w="1701" w:type="dxa"/>
          </w:tcPr>
          <w:p w14:paraId="1E57ED23" w14:textId="4064FAC0" w:rsidR="00C84D1C" w:rsidRPr="00FD1708" w:rsidRDefault="00C84D1C" w:rsidP="001D6100">
            <w:pPr>
              <w:rPr>
                <w:rFonts w:ascii="Times New Roman" w:hAnsi="Times New Roman" w:cs="Times New Roman"/>
              </w:rPr>
            </w:pPr>
            <w:r w:rsidRPr="00FD1708">
              <w:rPr>
                <w:rFonts w:ascii="Times New Roman" w:hAnsi="Times New Roman" w:cs="Times New Roman"/>
              </w:rPr>
              <w:t>34,463 (95</w:t>
            </w:r>
            <w:r w:rsidR="009235E7" w:rsidRPr="00FD1708">
              <w:rPr>
                <w:rFonts w:ascii="Times New Roman" w:hAnsi="Times New Roman" w:cs="Times New Roman"/>
              </w:rPr>
              <w:t>.</w:t>
            </w:r>
            <w:r w:rsidRPr="00FD1708">
              <w:rPr>
                <w:rFonts w:ascii="Times New Roman" w:hAnsi="Times New Roman" w:cs="Times New Roman"/>
              </w:rPr>
              <w:t xml:space="preserve">5)  </w:t>
            </w:r>
          </w:p>
        </w:tc>
        <w:tc>
          <w:tcPr>
            <w:tcW w:w="1985" w:type="dxa"/>
          </w:tcPr>
          <w:p w14:paraId="2E310BF1" w14:textId="47C7EA43" w:rsidR="00C84D1C" w:rsidRPr="00FD1708" w:rsidRDefault="00C84D1C" w:rsidP="001D6100">
            <w:pPr>
              <w:rPr>
                <w:rFonts w:ascii="Times New Roman" w:hAnsi="Times New Roman" w:cs="Times New Roman"/>
              </w:rPr>
            </w:pPr>
            <w:r w:rsidRPr="00FD1708">
              <w:rPr>
                <w:rFonts w:ascii="Times New Roman" w:hAnsi="Times New Roman" w:cs="Times New Roman"/>
              </w:rPr>
              <w:t>38,255 (97</w:t>
            </w:r>
            <w:r w:rsidR="009235E7" w:rsidRPr="00FD1708">
              <w:rPr>
                <w:rFonts w:ascii="Times New Roman" w:hAnsi="Times New Roman" w:cs="Times New Roman"/>
              </w:rPr>
              <w:t>.</w:t>
            </w:r>
            <w:r w:rsidRPr="00FD1708">
              <w:rPr>
                <w:rFonts w:ascii="Times New Roman" w:hAnsi="Times New Roman" w:cs="Times New Roman"/>
              </w:rPr>
              <w:t>4)</w:t>
            </w:r>
          </w:p>
        </w:tc>
      </w:tr>
      <w:tr w:rsidR="00C84D1C" w:rsidRPr="00FD1708" w14:paraId="0CCCA2BE" w14:textId="77777777" w:rsidTr="001D6100">
        <w:tc>
          <w:tcPr>
            <w:tcW w:w="4248" w:type="dxa"/>
          </w:tcPr>
          <w:p w14:paraId="6CE8A640" w14:textId="77777777" w:rsidR="00C84D1C" w:rsidRPr="00FD1708" w:rsidRDefault="00C84D1C" w:rsidP="001D6100">
            <w:pPr>
              <w:rPr>
                <w:rFonts w:ascii="Times New Roman" w:hAnsi="Times New Roman" w:cs="Times New Roman"/>
              </w:rPr>
            </w:pPr>
            <w:r w:rsidRPr="00FD1708">
              <w:rPr>
                <w:rFonts w:ascii="Times New Roman" w:hAnsi="Times New Roman" w:cs="Times New Roman"/>
              </w:rPr>
              <w:t>Statin</w:t>
            </w:r>
          </w:p>
        </w:tc>
        <w:tc>
          <w:tcPr>
            <w:tcW w:w="1984" w:type="dxa"/>
          </w:tcPr>
          <w:p w14:paraId="343EDD96" w14:textId="616B4A97" w:rsidR="00C84D1C" w:rsidRPr="00FD1708" w:rsidRDefault="00C84D1C" w:rsidP="001D6100">
            <w:pPr>
              <w:rPr>
                <w:rFonts w:ascii="Times New Roman" w:hAnsi="Times New Roman" w:cs="Times New Roman"/>
              </w:rPr>
            </w:pPr>
            <w:r w:rsidRPr="00FD1708">
              <w:rPr>
                <w:rFonts w:ascii="Times New Roman" w:hAnsi="Times New Roman" w:cs="Times New Roman"/>
              </w:rPr>
              <w:t>27,060 (94</w:t>
            </w:r>
            <w:r w:rsidR="009235E7" w:rsidRPr="00FD1708">
              <w:rPr>
                <w:rFonts w:ascii="Times New Roman" w:hAnsi="Times New Roman" w:cs="Times New Roman"/>
              </w:rPr>
              <w:t>.</w:t>
            </w:r>
            <w:r w:rsidRPr="00FD1708">
              <w:rPr>
                <w:rFonts w:ascii="Times New Roman" w:hAnsi="Times New Roman" w:cs="Times New Roman"/>
              </w:rPr>
              <w:t>9)</w:t>
            </w:r>
          </w:p>
        </w:tc>
        <w:tc>
          <w:tcPr>
            <w:tcW w:w="1843" w:type="dxa"/>
          </w:tcPr>
          <w:p w14:paraId="6AC7928A" w14:textId="24DAA0C5" w:rsidR="00C84D1C" w:rsidRPr="00FD1708" w:rsidRDefault="00C84D1C" w:rsidP="001D6100">
            <w:pPr>
              <w:rPr>
                <w:rFonts w:ascii="Times New Roman" w:hAnsi="Times New Roman" w:cs="Times New Roman"/>
              </w:rPr>
            </w:pPr>
            <w:r w:rsidRPr="00FD1708">
              <w:rPr>
                <w:rFonts w:ascii="Times New Roman" w:hAnsi="Times New Roman" w:cs="Times New Roman"/>
              </w:rPr>
              <w:t>34,206 (96</w:t>
            </w:r>
            <w:r w:rsidR="009235E7" w:rsidRPr="00FD1708">
              <w:rPr>
                <w:rFonts w:ascii="Times New Roman" w:hAnsi="Times New Roman" w:cs="Times New Roman"/>
              </w:rPr>
              <w:t>.</w:t>
            </w:r>
            <w:r w:rsidRPr="00FD1708">
              <w:rPr>
                <w:rFonts w:ascii="Times New Roman" w:hAnsi="Times New Roman" w:cs="Times New Roman"/>
              </w:rPr>
              <w:t>7)</w:t>
            </w:r>
          </w:p>
        </w:tc>
        <w:tc>
          <w:tcPr>
            <w:tcW w:w="2126" w:type="dxa"/>
          </w:tcPr>
          <w:p w14:paraId="054DAA2D" w14:textId="75DC4A14" w:rsidR="00C84D1C" w:rsidRPr="00FD1708" w:rsidRDefault="00C84D1C" w:rsidP="001D6100">
            <w:pPr>
              <w:rPr>
                <w:rFonts w:ascii="Times New Roman" w:hAnsi="Times New Roman" w:cs="Times New Roman"/>
              </w:rPr>
            </w:pPr>
            <w:r w:rsidRPr="00FD1708">
              <w:rPr>
                <w:rFonts w:ascii="Times New Roman" w:hAnsi="Times New Roman" w:cs="Times New Roman"/>
              </w:rPr>
              <w:t>32,634 (98</w:t>
            </w:r>
            <w:r w:rsidR="009235E7" w:rsidRPr="00FD1708">
              <w:rPr>
                <w:rFonts w:ascii="Times New Roman" w:hAnsi="Times New Roman" w:cs="Times New Roman"/>
              </w:rPr>
              <w:t>.</w:t>
            </w:r>
            <w:r w:rsidRPr="00FD1708">
              <w:rPr>
                <w:rFonts w:ascii="Times New Roman" w:hAnsi="Times New Roman" w:cs="Times New Roman"/>
              </w:rPr>
              <w:t xml:space="preserve">1) </w:t>
            </w:r>
          </w:p>
        </w:tc>
        <w:tc>
          <w:tcPr>
            <w:tcW w:w="1701" w:type="dxa"/>
          </w:tcPr>
          <w:p w14:paraId="0F864582" w14:textId="317A94B0" w:rsidR="00C84D1C" w:rsidRPr="00FD1708" w:rsidRDefault="00C84D1C" w:rsidP="001D6100">
            <w:pPr>
              <w:rPr>
                <w:rFonts w:ascii="Times New Roman" w:hAnsi="Times New Roman" w:cs="Times New Roman"/>
              </w:rPr>
            </w:pPr>
            <w:r w:rsidRPr="00FD1708">
              <w:rPr>
                <w:rFonts w:ascii="Times New Roman" w:hAnsi="Times New Roman" w:cs="Times New Roman"/>
              </w:rPr>
              <w:t>37,704 (98</w:t>
            </w:r>
            <w:r w:rsidR="009235E7" w:rsidRPr="00FD1708">
              <w:rPr>
                <w:rFonts w:ascii="Times New Roman" w:hAnsi="Times New Roman" w:cs="Times New Roman"/>
              </w:rPr>
              <w:t>.</w:t>
            </w:r>
            <w:r w:rsidRPr="00FD1708">
              <w:rPr>
                <w:rFonts w:ascii="Times New Roman" w:hAnsi="Times New Roman" w:cs="Times New Roman"/>
              </w:rPr>
              <w:t xml:space="preserve">6)  </w:t>
            </w:r>
          </w:p>
        </w:tc>
        <w:tc>
          <w:tcPr>
            <w:tcW w:w="1985" w:type="dxa"/>
          </w:tcPr>
          <w:p w14:paraId="2D2558CE" w14:textId="0E06BC9E" w:rsidR="00C84D1C" w:rsidRPr="00FD1708" w:rsidRDefault="00C84D1C" w:rsidP="001D6100">
            <w:pPr>
              <w:rPr>
                <w:rFonts w:ascii="Times New Roman" w:hAnsi="Times New Roman" w:cs="Times New Roman"/>
              </w:rPr>
            </w:pPr>
            <w:r w:rsidRPr="00FD1708">
              <w:rPr>
                <w:rFonts w:ascii="Times New Roman" w:hAnsi="Times New Roman" w:cs="Times New Roman"/>
              </w:rPr>
              <w:t>40,807 (99</w:t>
            </w:r>
            <w:r w:rsidR="009235E7" w:rsidRPr="00FD1708">
              <w:rPr>
                <w:rFonts w:ascii="Times New Roman" w:hAnsi="Times New Roman" w:cs="Times New Roman"/>
              </w:rPr>
              <w:t>.</w:t>
            </w:r>
            <w:r w:rsidRPr="00FD1708">
              <w:rPr>
                <w:rFonts w:ascii="Times New Roman" w:hAnsi="Times New Roman" w:cs="Times New Roman"/>
              </w:rPr>
              <w:t xml:space="preserve">0)  </w:t>
            </w:r>
          </w:p>
        </w:tc>
      </w:tr>
      <w:tr w:rsidR="00C84D1C" w:rsidRPr="00FD1708" w14:paraId="135C6AFA" w14:textId="77777777" w:rsidTr="001D6100">
        <w:tc>
          <w:tcPr>
            <w:tcW w:w="4248" w:type="dxa"/>
          </w:tcPr>
          <w:p w14:paraId="218C0694" w14:textId="77777777" w:rsidR="00C84D1C" w:rsidRPr="00FD1708" w:rsidRDefault="00C84D1C" w:rsidP="001D6100">
            <w:pPr>
              <w:rPr>
                <w:rFonts w:ascii="Times New Roman" w:hAnsi="Times New Roman" w:cs="Times New Roman"/>
              </w:rPr>
            </w:pPr>
            <w:r w:rsidRPr="00FD1708">
              <w:rPr>
                <w:rFonts w:ascii="Times New Roman" w:hAnsi="Times New Roman" w:cs="Times New Roman"/>
                <w:bCs/>
              </w:rPr>
              <w:t>β blockers</w:t>
            </w:r>
          </w:p>
        </w:tc>
        <w:tc>
          <w:tcPr>
            <w:tcW w:w="1984" w:type="dxa"/>
          </w:tcPr>
          <w:p w14:paraId="13E50E0C" w14:textId="1DA6BFF4" w:rsidR="00C84D1C" w:rsidRPr="00FD1708" w:rsidRDefault="00C84D1C" w:rsidP="001D6100">
            <w:pPr>
              <w:rPr>
                <w:rFonts w:ascii="Times New Roman" w:hAnsi="Times New Roman" w:cs="Times New Roman"/>
              </w:rPr>
            </w:pPr>
            <w:r w:rsidRPr="00FD1708">
              <w:rPr>
                <w:rFonts w:ascii="Times New Roman" w:hAnsi="Times New Roman" w:cs="Times New Roman"/>
              </w:rPr>
              <w:t>25,835 (89</w:t>
            </w:r>
            <w:r w:rsidR="009235E7" w:rsidRPr="00FD1708">
              <w:rPr>
                <w:rFonts w:ascii="Times New Roman" w:hAnsi="Times New Roman" w:cs="Times New Roman"/>
              </w:rPr>
              <w:t>.</w:t>
            </w:r>
            <w:r w:rsidRPr="00FD1708">
              <w:rPr>
                <w:rFonts w:ascii="Times New Roman" w:hAnsi="Times New Roman" w:cs="Times New Roman"/>
              </w:rPr>
              <w:t>5)</w:t>
            </w:r>
          </w:p>
        </w:tc>
        <w:tc>
          <w:tcPr>
            <w:tcW w:w="1843" w:type="dxa"/>
          </w:tcPr>
          <w:p w14:paraId="55589143" w14:textId="343F6A8F" w:rsidR="00C84D1C" w:rsidRPr="00FD1708" w:rsidRDefault="00C84D1C" w:rsidP="001D6100">
            <w:pPr>
              <w:rPr>
                <w:rFonts w:ascii="Times New Roman" w:hAnsi="Times New Roman" w:cs="Times New Roman"/>
              </w:rPr>
            </w:pPr>
            <w:r w:rsidRPr="00FD1708">
              <w:rPr>
                <w:rFonts w:ascii="Times New Roman" w:hAnsi="Times New Roman" w:cs="Times New Roman"/>
              </w:rPr>
              <w:t>33,650 (93</w:t>
            </w:r>
            <w:r w:rsidR="009235E7" w:rsidRPr="00FD1708">
              <w:rPr>
                <w:rFonts w:ascii="Times New Roman" w:hAnsi="Times New Roman" w:cs="Times New Roman"/>
              </w:rPr>
              <w:t>.</w:t>
            </w:r>
            <w:r w:rsidRPr="00FD1708">
              <w:rPr>
                <w:rFonts w:ascii="Times New Roman" w:hAnsi="Times New Roman" w:cs="Times New Roman"/>
              </w:rPr>
              <w:t>5)</w:t>
            </w:r>
          </w:p>
        </w:tc>
        <w:tc>
          <w:tcPr>
            <w:tcW w:w="2126" w:type="dxa"/>
          </w:tcPr>
          <w:p w14:paraId="41C9AC4E" w14:textId="760AAC08" w:rsidR="00C84D1C" w:rsidRPr="00FD1708" w:rsidRDefault="00C84D1C" w:rsidP="001D6100">
            <w:pPr>
              <w:rPr>
                <w:rFonts w:ascii="Times New Roman" w:hAnsi="Times New Roman" w:cs="Times New Roman"/>
              </w:rPr>
            </w:pPr>
            <w:r w:rsidRPr="00FD1708">
              <w:rPr>
                <w:rFonts w:ascii="Times New Roman" w:hAnsi="Times New Roman" w:cs="Times New Roman"/>
              </w:rPr>
              <w:t>32,262 (95</w:t>
            </w:r>
            <w:r w:rsidR="009235E7" w:rsidRPr="00FD1708">
              <w:rPr>
                <w:rFonts w:ascii="Times New Roman" w:hAnsi="Times New Roman" w:cs="Times New Roman"/>
              </w:rPr>
              <w:t>.</w:t>
            </w:r>
            <w:r w:rsidRPr="00FD1708">
              <w:rPr>
                <w:rFonts w:ascii="Times New Roman" w:hAnsi="Times New Roman" w:cs="Times New Roman"/>
              </w:rPr>
              <w:t xml:space="preserve">5)  </w:t>
            </w:r>
          </w:p>
        </w:tc>
        <w:tc>
          <w:tcPr>
            <w:tcW w:w="1701" w:type="dxa"/>
          </w:tcPr>
          <w:p w14:paraId="70E3F490" w14:textId="6D42A143" w:rsidR="00C84D1C" w:rsidRPr="00FD1708" w:rsidRDefault="00C84D1C" w:rsidP="001D6100">
            <w:pPr>
              <w:rPr>
                <w:rFonts w:ascii="Times New Roman" w:hAnsi="Times New Roman" w:cs="Times New Roman"/>
              </w:rPr>
            </w:pPr>
            <w:r w:rsidRPr="00FD1708">
              <w:rPr>
                <w:rFonts w:ascii="Times New Roman" w:hAnsi="Times New Roman" w:cs="Times New Roman"/>
              </w:rPr>
              <w:t>37,680 (96</w:t>
            </w:r>
            <w:r w:rsidR="009235E7" w:rsidRPr="00FD1708">
              <w:rPr>
                <w:rFonts w:ascii="Times New Roman" w:hAnsi="Times New Roman" w:cs="Times New Roman"/>
              </w:rPr>
              <w:t>.</w:t>
            </w:r>
            <w:r w:rsidRPr="00FD1708">
              <w:rPr>
                <w:rFonts w:ascii="Times New Roman" w:hAnsi="Times New Roman" w:cs="Times New Roman"/>
              </w:rPr>
              <w:t>6)</w:t>
            </w:r>
          </w:p>
        </w:tc>
        <w:tc>
          <w:tcPr>
            <w:tcW w:w="1985" w:type="dxa"/>
          </w:tcPr>
          <w:p w14:paraId="742A3C69" w14:textId="75CDE0F7" w:rsidR="00C84D1C" w:rsidRPr="00FD1708" w:rsidRDefault="00C84D1C" w:rsidP="001D6100">
            <w:pPr>
              <w:rPr>
                <w:rFonts w:ascii="Times New Roman" w:hAnsi="Times New Roman" w:cs="Times New Roman"/>
              </w:rPr>
            </w:pPr>
            <w:r w:rsidRPr="00FD1708">
              <w:rPr>
                <w:rFonts w:ascii="Times New Roman" w:hAnsi="Times New Roman" w:cs="Times New Roman"/>
              </w:rPr>
              <w:t>41,063 (97</w:t>
            </w:r>
            <w:r w:rsidR="009235E7" w:rsidRPr="00FD1708">
              <w:rPr>
                <w:rFonts w:ascii="Times New Roman" w:hAnsi="Times New Roman" w:cs="Times New Roman"/>
              </w:rPr>
              <w:t>.</w:t>
            </w:r>
            <w:r w:rsidRPr="00FD1708">
              <w:rPr>
                <w:rFonts w:ascii="Times New Roman" w:hAnsi="Times New Roman" w:cs="Times New Roman"/>
              </w:rPr>
              <w:t>4)</w:t>
            </w:r>
          </w:p>
        </w:tc>
      </w:tr>
      <w:tr w:rsidR="00C84D1C" w:rsidRPr="00FD1708" w14:paraId="68C18419" w14:textId="77777777" w:rsidTr="001D6100">
        <w:tc>
          <w:tcPr>
            <w:tcW w:w="4248" w:type="dxa"/>
          </w:tcPr>
          <w:p w14:paraId="5B80C2C6" w14:textId="77777777" w:rsidR="00C84D1C" w:rsidRPr="00FD1708" w:rsidRDefault="00C84D1C" w:rsidP="001D6100">
            <w:pPr>
              <w:rPr>
                <w:rFonts w:ascii="Times New Roman" w:hAnsi="Times New Roman" w:cs="Times New Roman"/>
                <w:b/>
              </w:rPr>
            </w:pPr>
            <w:r w:rsidRPr="00FD1708">
              <w:rPr>
                <w:rFonts w:ascii="Times New Roman" w:hAnsi="Times New Roman" w:cs="Times New Roman"/>
                <w:b/>
              </w:rPr>
              <w:t>In-hospital procedures</w:t>
            </w:r>
            <w:r w:rsidRPr="00FD1708">
              <w:rPr>
                <w:rFonts w:ascii="Times New Roman" w:hAnsi="Times New Roman" w:cs="Times New Roman"/>
                <w:b/>
                <w:vertAlign w:val="superscript"/>
              </w:rPr>
              <w:t>b</w:t>
            </w:r>
          </w:p>
        </w:tc>
        <w:tc>
          <w:tcPr>
            <w:tcW w:w="1984" w:type="dxa"/>
          </w:tcPr>
          <w:p w14:paraId="75BD0A7B" w14:textId="77777777" w:rsidR="00C84D1C" w:rsidRPr="00FD1708" w:rsidRDefault="00C84D1C" w:rsidP="001D6100">
            <w:pPr>
              <w:rPr>
                <w:rFonts w:ascii="Times New Roman" w:hAnsi="Times New Roman" w:cs="Times New Roman"/>
                <w:b/>
              </w:rPr>
            </w:pPr>
          </w:p>
        </w:tc>
        <w:tc>
          <w:tcPr>
            <w:tcW w:w="1843" w:type="dxa"/>
          </w:tcPr>
          <w:p w14:paraId="704807BE" w14:textId="77777777" w:rsidR="00C84D1C" w:rsidRPr="00FD1708" w:rsidRDefault="00C84D1C" w:rsidP="001D6100">
            <w:pPr>
              <w:rPr>
                <w:rFonts w:ascii="Times New Roman" w:hAnsi="Times New Roman" w:cs="Times New Roman"/>
                <w:b/>
              </w:rPr>
            </w:pPr>
          </w:p>
        </w:tc>
        <w:tc>
          <w:tcPr>
            <w:tcW w:w="2126" w:type="dxa"/>
          </w:tcPr>
          <w:p w14:paraId="165DF5FE" w14:textId="77777777" w:rsidR="00C84D1C" w:rsidRPr="00FD1708" w:rsidRDefault="00C84D1C" w:rsidP="001D6100">
            <w:pPr>
              <w:rPr>
                <w:rFonts w:ascii="Times New Roman" w:hAnsi="Times New Roman" w:cs="Times New Roman"/>
                <w:b/>
              </w:rPr>
            </w:pPr>
          </w:p>
        </w:tc>
        <w:tc>
          <w:tcPr>
            <w:tcW w:w="1701" w:type="dxa"/>
          </w:tcPr>
          <w:p w14:paraId="2DB2CF64" w14:textId="77777777" w:rsidR="00C84D1C" w:rsidRPr="00FD1708" w:rsidRDefault="00C84D1C" w:rsidP="001D6100">
            <w:pPr>
              <w:rPr>
                <w:rFonts w:ascii="Times New Roman" w:hAnsi="Times New Roman" w:cs="Times New Roman"/>
                <w:b/>
              </w:rPr>
            </w:pPr>
          </w:p>
        </w:tc>
        <w:tc>
          <w:tcPr>
            <w:tcW w:w="1985" w:type="dxa"/>
          </w:tcPr>
          <w:p w14:paraId="3FCAF90F" w14:textId="77777777" w:rsidR="00C84D1C" w:rsidRPr="00FD1708" w:rsidRDefault="00C84D1C" w:rsidP="001D6100">
            <w:pPr>
              <w:rPr>
                <w:rFonts w:ascii="Times New Roman" w:hAnsi="Times New Roman" w:cs="Times New Roman"/>
                <w:b/>
              </w:rPr>
            </w:pPr>
          </w:p>
        </w:tc>
      </w:tr>
      <w:tr w:rsidR="00C84D1C" w:rsidRPr="00FD1708" w14:paraId="6A9CE037" w14:textId="77777777" w:rsidTr="001D6100">
        <w:tc>
          <w:tcPr>
            <w:tcW w:w="4248" w:type="dxa"/>
          </w:tcPr>
          <w:p w14:paraId="62F59024" w14:textId="77777777" w:rsidR="00C84D1C" w:rsidRPr="00FD1708" w:rsidRDefault="00C84D1C" w:rsidP="001D6100">
            <w:pPr>
              <w:rPr>
                <w:rFonts w:ascii="Times New Roman" w:hAnsi="Times New Roman" w:cs="Times New Roman"/>
              </w:rPr>
            </w:pPr>
            <w:r w:rsidRPr="00FD1708">
              <w:rPr>
                <w:rFonts w:ascii="Times New Roman" w:hAnsi="Times New Roman" w:cs="Times New Roman"/>
              </w:rPr>
              <w:t>Coronary angiography</w:t>
            </w:r>
          </w:p>
        </w:tc>
        <w:tc>
          <w:tcPr>
            <w:tcW w:w="1984" w:type="dxa"/>
          </w:tcPr>
          <w:p w14:paraId="01A7A5D9" w14:textId="021564B7" w:rsidR="00C84D1C" w:rsidRPr="00FD1708" w:rsidRDefault="00C84D1C" w:rsidP="001D6100">
            <w:pPr>
              <w:rPr>
                <w:rFonts w:ascii="Times New Roman" w:hAnsi="Times New Roman" w:cs="Times New Roman"/>
              </w:rPr>
            </w:pPr>
            <w:r w:rsidRPr="00FD1708">
              <w:rPr>
                <w:rFonts w:ascii="Times New Roman" w:hAnsi="Times New Roman" w:cs="Times New Roman"/>
              </w:rPr>
              <w:t>19,751 (71</w:t>
            </w:r>
            <w:r w:rsidR="009235E7" w:rsidRPr="00FD1708">
              <w:rPr>
                <w:rFonts w:ascii="Times New Roman" w:hAnsi="Times New Roman" w:cs="Times New Roman"/>
              </w:rPr>
              <w:t>.</w:t>
            </w:r>
            <w:r w:rsidRPr="00FD1708">
              <w:rPr>
                <w:rFonts w:ascii="Times New Roman" w:hAnsi="Times New Roman" w:cs="Times New Roman"/>
              </w:rPr>
              <w:t>1)</w:t>
            </w:r>
          </w:p>
        </w:tc>
        <w:tc>
          <w:tcPr>
            <w:tcW w:w="1843" w:type="dxa"/>
          </w:tcPr>
          <w:p w14:paraId="17923779" w14:textId="77B64766" w:rsidR="00C84D1C" w:rsidRPr="00FD1708" w:rsidRDefault="00C84D1C" w:rsidP="001D6100">
            <w:pPr>
              <w:rPr>
                <w:rFonts w:ascii="Times New Roman" w:hAnsi="Times New Roman" w:cs="Times New Roman"/>
              </w:rPr>
            </w:pPr>
            <w:r w:rsidRPr="00FD1708">
              <w:rPr>
                <w:rFonts w:ascii="Times New Roman" w:hAnsi="Times New Roman" w:cs="Times New Roman"/>
              </w:rPr>
              <w:t>24,455 (69</w:t>
            </w:r>
            <w:r w:rsidR="009235E7" w:rsidRPr="00FD1708">
              <w:rPr>
                <w:rFonts w:ascii="Times New Roman" w:hAnsi="Times New Roman" w:cs="Times New Roman"/>
              </w:rPr>
              <w:t>.</w:t>
            </w:r>
            <w:r w:rsidRPr="00FD1708">
              <w:rPr>
                <w:rFonts w:ascii="Times New Roman" w:hAnsi="Times New Roman" w:cs="Times New Roman"/>
              </w:rPr>
              <w:t>8)</w:t>
            </w:r>
          </w:p>
        </w:tc>
        <w:tc>
          <w:tcPr>
            <w:tcW w:w="2126" w:type="dxa"/>
          </w:tcPr>
          <w:p w14:paraId="5F66D4EE" w14:textId="2F1510CC" w:rsidR="00C84D1C" w:rsidRPr="00FD1708" w:rsidRDefault="00C84D1C" w:rsidP="001D6100">
            <w:pPr>
              <w:rPr>
                <w:rFonts w:ascii="Times New Roman" w:hAnsi="Times New Roman" w:cs="Times New Roman"/>
              </w:rPr>
            </w:pPr>
            <w:r w:rsidRPr="00FD1708">
              <w:rPr>
                <w:rFonts w:ascii="Times New Roman" w:hAnsi="Times New Roman" w:cs="Times New Roman"/>
              </w:rPr>
              <w:t>24,055 (74</w:t>
            </w:r>
            <w:r w:rsidR="009235E7" w:rsidRPr="00FD1708">
              <w:rPr>
                <w:rFonts w:ascii="Times New Roman" w:hAnsi="Times New Roman" w:cs="Times New Roman"/>
              </w:rPr>
              <w:t>.</w:t>
            </w:r>
            <w:r w:rsidRPr="00FD1708">
              <w:rPr>
                <w:rFonts w:ascii="Times New Roman" w:hAnsi="Times New Roman" w:cs="Times New Roman"/>
              </w:rPr>
              <w:t xml:space="preserve">3)  </w:t>
            </w:r>
          </w:p>
        </w:tc>
        <w:tc>
          <w:tcPr>
            <w:tcW w:w="1701" w:type="dxa"/>
          </w:tcPr>
          <w:p w14:paraId="070387BE" w14:textId="60B40521" w:rsidR="00C84D1C" w:rsidRPr="00FD1708" w:rsidRDefault="00C84D1C" w:rsidP="001D6100">
            <w:pPr>
              <w:rPr>
                <w:rFonts w:ascii="Times New Roman" w:hAnsi="Times New Roman" w:cs="Times New Roman"/>
              </w:rPr>
            </w:pPr>
            <w:r w:rsidRPr="00FD1708">
              <w:rPr>
                <w:rFonts w:ascii="Times New Roman" w:hAnsi="Times New Roman" w:cs="Times New Roman"/>
              </w:rPr>
              <w:t>23,628 (63</w:t>
            </w:r>
            <w:r w:rsidR="009235E7" w:rsidRPr="00FD1708">
              <w:rPr>
                <w:rFonts w:ascii="Times New Roman" w:hAnsi="Times New Roman" w:cs="Times New Roman"/>
              </w:rPr>
              <w:t>.</w:t>
            </w:r>
            <w:r w:rsidRPr="00FD1708">
              <w:rPr>
                <w:rFonts w:ascii="Times New Roman" w:hAnsi="Times New Roman" w:cs="Times New Roman"/>
              </w:rPr>
              <w:t xml:space="preserve">3)  </w:t>
            </w:r>
          </w:p>
        </w:tc>
        <w:tc>
          <w:tcPr>
            <w:tcW w:w="1985" w:type="dxa"/>
          </w:tcPr>
          <w:p w14:paraId="2D7B3494" w14:textId="25B15879" w:rsidR="00C84D1C" w:rsidRPr="00FD1708" w:rsidRDefault="00C84D1C" w:rsidP="001D6100">
            <w:pPr>
              <w:rPr>
                <w:rFonts w:ascii="Times New Roman" w:hAnsi="Times New Roman" w:cs="Times New Roman"/>
              </w:rPr>
            </w:pPr>
            <w:r w:rsidRPr="00FD1708">
              <w:rPr>
                <w:rFonts w:ascii="Times New Roman" w:hAnsi="Times New Roman" w:cs="Times New Roman"/>
              </w:rPr>
              <w:t>28,978 (71</w:t>
            </w:r>
            <w:r w:rsidR="009235E7" w:rsidRPr="00FD1708">
              <w:rPr>
                <w:rFonts w:ascii="Times New Roman" w:hAnsi="Times New Roman" w:cs="Times New Roman"/>
              </w:rPr>
              <w:t>.</w:t>
            </w:r>
            <w:r w:rsidRPr="00FD1708">
              <w:rPr>
                <w:rFonts w:ascii="Times New Roman" w:hAnsi="Times New Roman" w:cs="Times New Roman"/>
              </w:rPr>
              <w:t>6)</w:t>
            </w:r>
          </w:p>
        </w:tc>
      </w:tr>
      <w:tr w:rsidR="00C84D1C" w:rsidRPr="00FD1708" w14:paraId="1828221C" w14:textId="77777777" w:rsidTr="001D6100">
        <w:tc>
          <w:tcPr>
            <w:tcW w:w="4248" w:type="dxa"/>
          </w:tcPr>
          <w:p w14:paraId="1F527EA4" w14:textId="77777777" w:rsidR="00C84D1C" w:rsidRPr="00FD1708" w:rsidRDefault="00C84D1C" w:rsidP="001D6100">
            <w:pPr>
              <w:rPr>
                <w:rFonts w:ascii="Times New Roman" w:hAnsi="Times New Roman" w:cs="Times New Roman"/>
              </w:rPr>
            </w:pPr>
            <w:r w:rsidRPr="00FD1708">
              <w:rPr>
                <w:rFonts w:ascii="Times New Roman" w:hAnsi="Times New Roman" w:cs="Times New Roman"/>
              </w:rPr>
              <w:t>Coronary intervention</w:t>
            </w:r>
          </w:p>
        </w:tc>
        <w:tc>
          <w:tcPr>
            <w:tcW w:w="1984" w:type="dxa"/>
          </w:tcPr>
          <w:p w14:paraId="3AD11931" w14:textId="3A0A8BA1" w:rsidR="00C84D1C" w:rsidRPr="00FD1708" w:rsidRDefault="00C84D1C" w:rsidP="001D6100">
            <w:pPr>
              <w:rPr>
                <w:rFonts w:ascii="Times New Roman" w:hAnsi="Times New Roman" w:cs="Times New Roman"/>
              </w:rPr>
            </w:pPr>
            <w:r w:rsidRPr="00FD1708">
              <w:rPr>
                <w:rFonts w:ascii="Times New Roman" w:hAnsi="Times New Roman" w:cs="Times New Roman"/>
              </w:rPr>
              <w:t>14,846 (54</w:t>
            </w:r>
            <w:r w:rsidR="009235E7" w:rsidRPr="00FD1708">
              <w:rPr>
                <w:rFonts w:ascii="Times New Roman" w:hAnsi="Times New Roman" w:cs="Times New Roman"/>
              </w:rPr>
              <w:t>.</w:t>
            </w:r>
            <w:r w:rsidRPr="00FD1708">
              <w:rPr>
                <w:rFonts w:ascii="Times New Roman" w:hAnsi="Times New Roman" w:cs="Times New Roman"/>
              </w:rPr>
              <w:t>6)</w:t>
            </w:r>
          </w:p>
        </w:tc>
        <w:tc>
          <w:tcPr>
            <w:tcW w:w="1843" w:type="dxa"/>
          </w:tcPr>
          <w:p w14:paraId="02C04ED0" w14:textId="061CCB16" w:rsidR="00C84D1C" w:rsidRPr="00FD1708" w:rsidRDefault="00C84D1C" w:rsidP="001D6100">
            <w:pPr>
              <w:rPr>
                <w:rFonts w:ascii="Times New Roman" w:hAnsi="Times New Roman" w:cs="Times New Roman"/>
              </w:rPr>
            </w:pPr>
            <w:r w:rsidRPr="00FD1708">
              <w:rPr>
                <w:rFonts w:ascii="Times New Roman" w:hAnsi="Times New Roman" w:cs="Times New Roman"/>
              </w:rPr>
              <w:t>18,610 (54</w:t>
            </w:r>
            <w:r w:rsidR="009235E7" w:rsidRPr="00FD1708">
              <w:rPr>
                <w:rFonts w:ascii="Times New Roman" w:hAnsi="Times New Roman" w:cs="Times New Roman"/>
              </w:rPr>
              <w:t>.</w:t>
            </w:r>
            <w:r w:rsidRPr="00FD1708">
              <w:rPr>
                <w:rFonts w:ascii="Times New Roman" w:hAnsi="Times New Roman" w:cs="Times New Roman"/>
              </w:rPr>
              <w:t xml:space="preserve">3)  </w:t>
            </w:r>
          </w:p>
        </w:tc>
        <w:tc>
          <w:tcPr>
            <w:tcW w:w="2126" w:type="dxa"/>
          </w:tcPr>
          <w:p w14:paraId="269C2528" w14:textId="52F816A1" w:rsidR="00C84D1C" w:rsidRPr="00FD1708" w:rsidRDefault="00C84D1C" w:rsidP="001D6100">
            <w:pPr>
              <w:rPr>
                <w:rFonts w:ascii="Times New Roman" w:hAnsi="Times New Roman" w:cs="Times New Roman"/>
              </w:rPr>
            </w:pPr>
            <w:r w:rsidRPr="00FD1708">
              <w:rPr>
                <w:rFonts w:ascii="Times New Roman" w:hAnsi="Times New Roman" w:cs="Times New Roman"/>
              </w:rPr>
              <w:t>18,895 (59</w:t>
            </w:r>
            <w:r w:rsidR="009235E7" w:rsidRPr="00FD1708">
              <w:rPr>
                <w:rFonts w:ascii="Times New Roman" w:hAnsi="Times New Roman" w:cs="Times New Roman"/>
              </w:rPr>
              <w:t>.</w:t>
            </w:r>
            <w:r w:rsidRPr="00FD1708">
              <w:rPr>
                <w:rFonts w:ascii="Times New Roman" w:hAnsi="Times New Roman" w:cs="Times New Roman"/>
              </w:rPr>
              <w:t>3)</w:t>
            </w:r>
          </w:p>
        </w:tc>
        <w:tc>
          <w:tcPr>
            <w:tcW w:w="1701" w:type="dxa"/>
          </w:tcPr>
          <w:p w14:paraId="4F4A2DB9" w14:textId="2A698EAC" w:rsidR="00C84D1C" w:rsidRPr="00FD1708" w:rsidRDefault="00C84D1C" w:rsidP="001D6100">
            <w:pPr>
              <w:rPr>
                <w:rFonts w:ascii="Times New Roman" w:hAnsi="Times New Roman" w:cs="Times New Roman"/>
              </w:rPr>
            </w:pPr>
            <w:r w:rsidRPr="00FD1708">
              <w:rPr>
                <w:rFonts w:ascii="Times New Roman" w:hAnsi="Times New Roman" w:cs="Times New Roman"/>
              </w:rPr>
              <w:t>18,071 (49</w:t>
            </w:r>
            <w:r w:rsidR="009235E7" w:rsidRPr="00FD1708">
              <w:rPr>
                <w:rFonts w:ascii="Times New Roman" w:hAnsi="Times New Roman" w:cs="Times New Roman"/>
              </w:rPr>
              <w:t>.</w:t>
            </w:r>
            <w:r w:rsidRPr="00FD1708">
              <w:rPr>
                <w:rFonts w:ascii="Times New Roman" w:hAnsi="Times New Roman" w:cs="Times New Roman"/>
              </w:rPr>
              <w:t xml:space="preserve">9)   </w:t>
            </w:r>
          </w:p>
        </w:tc>
        <w:tc>
          <w:tcPr>
            <w:tcW w:w="1985" w:type="dxa"/>
          </w:tcPr>
          <w:p w14:paraId="6BC8F9E8" w14:textId="60B49E87" w:rsidR="00C84D1C" w:rsidRPr="00FD1708" w:rsidRDefault="00C84D1C" w:rsidP="001D6100">
            <w:pPr>
              <w:rPr>
                <w:rFonts w:ascii="Times New Roman" w:hAnsi="Times New Roman" w:cs="Times New Roman"/>
              </w:rPr>
            </w:pPr>
            <w:r w:rsidRPr="00FD1708">
              <w:rPr>
                <w:rFonts w:ascii="Times New Roman" w:hAnsi="Times New Roman" w:cs="Times New Roman"/>
              </w:rPr>
              <w:t>23,606 (59</w:t>
            </w:r>
            <w:r w:rsidR="009235E7" w:rsidRPr="00FD1708">
              <w:rPr>
                <w:rFonts w:ascii="Times New Roman" w:hAnsi="Times New Roman" w:cs="Times New Roman"/>
              </w:rPr>
              <w:t>.</w:t>
            </w:r>
            <w:r w:rsidRPr="00FD1708">
              <w:rPr>
                <w:rFonts w:ascii="Times New Roman" w:hAnsi="Times New Roman" w:cs="Times New Roman"/>
              </w:rPr>
              <w:t>7)</w:t>
            </w:r>
          </w:p>
        </w:tc>
      </w:tr>
      <w:tr w:rsidR="00C84D1C" w:rsidRPr="00FD1708" w14:paraId="58F428B9" w14:textId="77777777" w:rsidTr="001D6100">
        <w:tc>
          <w:tcPr>
            <w:tcW w:w="4248" w:type="dxa"/>
          </w:tcPr>
          <w:p w14:paraId="56B14424" w14:textId="77777777" w:rsidR="00C84D1C" w:rsidRPr="00FD1708" w:rsidRDefault="00C84D1C" w:rsidP="001D6100">
            <w:pPr>
              <w:rPr>
                <w:rFonts w:ascii="Times New Roman" w:hAnsi="Times New Roman" w:cs="Times New Roman"/>
                <w:b/>
              </w:rPr>
            </w:pPr>
            <w:r w:rsidRPr="00FD1708">
              <w:rPr>
                <w:rFonts w:ascii="Times New Roman" w:hAnsi="Times New Roman" w:cs="Times New Roman"/>
                <w:b/>
              </w:rPr>
              <w:t>Rehabilitation</w:t>
            </w:r>
            <w:r w:rsidRPr="00FD1708">
              <w:rPr>
                <w:rFonts w:ascii="Times New Roman" w:hAnsi="Times New Roman" w:cs="Times New Roman"/>
                <w:b/>
                <w:vertAlign w:val="superscript"/>
              </w:rPr>
              <w:t>b</w:t>
            </w:r>
          </w:p>
        </w:tc>
        <w:tc>
          <w:tcPr>
            <w:tcW w:w="1984" w:type="dxa"/>
          </w:tcPr>
          <w:p w14:paraId="69900D37" w14:textId="77777777" w:rsidR="00C84D1C" w:rsidRPr="00FD1708" w:rsidRDefault="00C84D1C" w:rsidP="001D6100">
            <w:pPr>
              <w:rPr>
                <w:rFonts w:ascii="Times New Roman" w:hAnsi="Times New Roman" w:cs="Times New Roman"/>
                <w:b/>
              </w:rPr>
            </w:pPr>
          </w:p>
        </w:tc>
        <w:tc>
          <w:tcPr>
            <w:tcW w:w="1843" w:type="dxa"/>
          </w:tcPr>
          <w:p w14:paraId="5657E5A6" w14:textId="77777777" w:rsidR="00C84D1C" w:rsidRPr="00FD1708" w:rsidRDefault="00C84D1C" w:rsidP="001D6100">
            <w:pPr>
              <w:rPr>
                <w:rFonts w:ascii="Times New Roman" w:hAnsi="Times New Roman" w:cs="Times New Roman"/>
                <w:b/>
              </w:rPr>
            </w:pPr>
          </w:p>
        </w:tc>
        <w:tc>
          <w:tcPr>
            <w:tcW w:w="2126" w:type="dxa"/>
          </w:tcPr>
          <w:p w14:paraId="0511F603" w14:textId="77777777" w:rsidR="00C84D1C" w:rsidRPr="00FD1708" w:rsidRDefault="00C84D1C" w:rsidP="001D6100">
            <w:pPr>
              <w:rPr>
                <w:rFonts w:ascii="Times New Roman" w:hAnsi="Times New Roman" w:cs="Times New Roman"/>
                <w:b/>
              </w:rPr>
            </w:pPr>
          </w:p>
        </w:tc>
        <w:tc>
          <w:tcPr>
            <w:tcW w:w="1701" w:type="dxa"/>
          </w:tcPr>
          <w:p w14:paraId="1D17895D" w14:textId="77777777" w:rsidR="00C84D1C" w:rsidRPr="00FD1708" w:rsidRDefault="00C84D1C" w:rsidP="001D6100">
            <w:pPr>
              <w:rPr>
                <w:rFonts w:ascii="Times New Roman" w:hAnsi="Times New Roman" w:cs="Times New Roman"/>
                <w:b/>
              </w:rPr>
            </w:pPr>
          </w:p>
        </w:tc>
        <w:tc>
          <w:tcPr>
            <w:tcW w:w="1985" w:type="dxa"/>
          </w:tcPr>
          <w:p w14:paraId="2AFD7813" w14:textId="77777777" w:rsidR="00C84D1C" w:rsidRPr="00FD1708" w:rsidRDefault="00C84D1C" w:rsidP="001D6100">
            <w:pPr>
              <w:rPr>
                <w:rFonts w:ascii="Times New Roman" w:hAnsi="Times New Roman" w:cs="Times New Roman"/>
                <w:b/>
              </w:rPr>
            </w:pPr>
          </w:p>
        </w:tc>
      </w:tr>
      <w:tr w:rsidR="00C84D1C" w:rsidRPr="00FD1708" w14:paraId="3ED6E64F" w14:textId="77777777" w:rsidTr="001D6100">
        <w:tc>
          <w:tcPr>
            <w:tcW w:w="4248" w:type="dxa"/>
          </w:tcPr>
          <w:p w14:paraId="29CB2769" w14:textId="77777777" w:rsidR="00C84D1C" w:rsidRPr="00FD1708" w:rsidRDefault="00C84D1C" w:rsidP="001D6100">
            <w:pPr>
              <w:rPr>
                <w:rFonts w:ascii="Times New Roman" w:hAnsi="Times New Roman" w:cs="Times New Roman"/>
              </w:rPr>
            </w:pPr>
            <w:r w:rsidRPr="00FD1708">
              <w:rPr>
                <w:rFonts w:ascii="Times New Roman" w:hAnsi="Times New Roman" w:cs="Times New Roman"/>
              </w:rPr>
              <w:t>Enrolment into cardiac rehabilitation</w:t>
            </w:r>
          </w:p>
        </w:tc>
        <w:tc>
          <w:tcPr>
            <w:tcW w:w="1984" w:type="dxa"/>
          </w:tcPr>
          <w:p w14:paraId="71B3B7B1" w14:textId="0CE24541" w:rsidR="00C84D1C" w:rsidRPr="00FD1708" w:rsidRDefault="00C84D1C" w:rsidP="001D6100">
            <w:pPr>
              <w:rPr>
                <w:rFonts w:ascii="Times New Roman" w:hAnsi="Times New Roman" w:cs="Times New Roman"/>
              </w:rPr>
            </w:pPr>
            <w:r w:rsidRPr="00FD1708">
              <w:rPr>
                <w:rFonts w:ascii="Times New Roman" w:hAnsi="Times New Roman" w:cs="Times New Roman"/>
              </w:rPr>
              <w:t>24,665 (89</w:t>
            </w:r>
            <w:r w:rsidR="009235E7" w:rsidRPr="00FD1708">
              <w:rPr>
                <w:rFonts w:ascii="Times New Roman" w:hAnsi="Times New Roman" w:cs="Times New Roman"/>
              </w:rPr>
              <w:t>.</w:t>
            </w:r>
            <w:r w:rsidRPr="00FD1708">
              <w:rPr>
                <w:rFonts w:ascii="Times New Roman" w:hAnsi="Times New Roman" w:cs="Times New Roman"/>
              </w:rPr>
              <w:t xml:space="preserve">2) </w:t>
            </w:r>
          </w:p>
        </w:tc>
        <w:tc>
          <w:tcPr>
            <w:tcW w:w="1843" w:type="dxa"/>
          </w:tcPr>
          <w:p w14:paraId="169AE542" w14:textId="6AF2D0E8" w:rsidR="00C84D1C" w:rsidRPr="00FD1708" w:rsidRDefault="00C84D1C" w:rsidP="001D6100">
            <w:pPr>
              <w:rPr>
                <w:rFonts w:ascii="Times New Roman" w:hAnsi="Times New Roman" w:cs="Times New Roman"/>
              </w:rPr>
            </w:pPr>
            <w:r w:rsidRPr="00FD1708">
              <w:rPr>
                <w:rFonts w:ascii="Times New Roman" w:hAnsi="Times New Roman" w:cs="Times New Roman"/>
              </w:rPr>
              <w:t>32,398 (94</w:t>
            </w:r>
            <w:r w:rsidR="009235E7" w:rsidRPr="00FD1708">
              <w:rPr>
                <w:rFonts w:ascii="Times New Roman" w:hAnsi="Times New Roman" w:cs="Times New Roman"/>
              </w:rPr>
              <w:t>.</w:t>
            </w:r>
            <w:r w:rsidRPr="00FD1708">
              <w:rPr>
                <w:rFonts w:ascii="Times New Roman" w:hAnsi="Times New Roman" w:cs="Times New Roman"/>
              </w:rPr>
              <w:t>1)</w:t>
            </w:r>
          </w:p>
        </w:tc>
        <w:tc>
          <w:tcPr>
            <w:tcW w:w="2126" w:type="dxa"/>
          </w:tcPr>
          <w:p w14:paraId="4F59D471" w14:textId="7CE40084" w:rsidR="00C84D1C" w:rsidRPr="00FD1708" w:rsidRDefault="00C84D1C" w:rsidP="001D6100">
            <w:pPr>
              <w:rPr>
                <w:rFonts w:ascii="Times New Roman" w:hAnsi="Times New Roman" w:cs="Times New Roman"/>
              </w:rPr>
            </w:pPr>
            <w:r w:rsidRPr="00FD1708">
              <w:rPr>
                <w:rFonts w:ascii="Times New Roman" w:hAnsi="Times New Roman" w:cs="Times New Roman"/>
              </w:rPr>
              <w:t>29,885 (92</w:t>
            </w:r>
            <w:r w:rsidR="009235E7" w:rsidRPr="00FD1708">
              <w:rPr>
                <w:rFonts w:ascii="Times New Roman" w:hAnsi="Times New Roman" w:cs="Times New Roman"/>
              </w:rPr>
              <w:t>.</w:t>
            </w:r>
            <w:r w:rsidRPr="00FD1708">
              <w:rPr>
                <w:rFonts w:ascii="Times New Roman" w:hAnsi="Times New Roman" w:cs="Times New Roman"/>
              </w:rPr>
              <w:t xml:space="preserve">7)  </w:t>
            </w:r>
          </w:p>
        </w:tc>
        <w:tc>
          <w:tcPr>
            <w:tcW w:w="1701" w:type="dxa"/>
          </w:tcPr>
          <w:p w14:paraId="4437C71F" w14:textId="37EE983C" w:rsidR="00C84D1C" w:rsidRPr="00FD1708" w:rsidRDefault="00C84D1C" w:rsidP="001D6100">
            <w:pPr>
              <w:rPr>
                <w:rFonts w:ascii="Times New Roman" w:hAnsi="Times New Roman" w:cs="Times New Roman"/>
              </w:rPr>
            </w:pPr>
            <w:r w:rsidRPr="00FD1708">
              <w:rPr>
                <w:rFonts w:ascii="Times New Roman" w:hAnsi="Times New Roman" w:cs="Times New Roman"/>
              </w:rPr>
              <w:t>34,571 (92</w:t>
            </w:r>
            <w:r w:rsidR="009235E7" w:rsidRPr="00FD1708">
              <w:rPr>
                <w:rFonts w:ascii="Times New Roman" w:hAnsi="Times New Roman" w:cs="Times New Roman"/>
              </w:rPr>
              <w:t>.</w:t>
            </w:r>
            <w:r w:rsidRPr="00FD1708">
              <w:rPr>
                <w:rFonts w:ascii="Times New Roman" w:hAnsi="Times New Roman" w:cs="Times New Roman"/>
              </w:rPr>
              <w:t>2)</w:t>
            </w:r>
          </w:p>
        </w:tc>
        <w:tc>
          <w:tcPr>
            <w:tcW w:w="1985" w:type="dxa"/>
          </w:tcPr>
          <w:p w14:paraId="2ADEC276" w14:textId="283295E6" w:rsidR="00C84D1C" w:rsidRPr="00FD1708" w:rsidRDefault="00C84D1C" w:rsidP="001D6100">
            <w:pPr>
              <w:rPr>
                <w:rFonts w:ascii="Times New Roman" w:hAnsi="Times New Roman" w:cs="Times New Roman"/>
              </w:rPr>
            </w:pPr>
            <w:r w:rsidRPr="00FD1708">
              <w:rPr>
                <w:rFonts w:ascii="Times New Roman" w:hAnsi="Times New Roman" w:cs="Times New Roman"/>
              </w:rPr>
              <w:t>38,444 (96</w:t>
            </w:r>
            <w:r w:rsidR="009235E7" w:rsidRPr="00FD1708">
              <w:rPr>
                <w:rFonts w:ascii="Times New Roman" w:hAnsi="Times New Roman" w:cs="Times New Roman"/>
              </w:rPr>
              <w:t>.</w:t>
            </w:r>
            <w:r w:rsidRPr="00FD1708">
              <w:rPr>
                <w:rFonts w:ascii="Times New Roman" w:hAnsi="Times New Roman" w:cs="Times New Roman"/>
              </w:rPr>
              <w:t>3)</w:t>
            </w:r>
          </w:p>
        </w:tc>
      </w:tr>
    </w:tbl>
    <w:p w14:paraId="052D0199" w14:textId="5D8AF60A" w:rsidR="00C14B12" w:rsidRPr="00FD1708" w:rsidRDefault="00C14B12" w:rsidP="00C14B12">
      <w:pPr>
        <w:spacing w:line="240" w:lineRule="auto"/>
        <w:jc w:val="both"/>
        <w:rPr>
          <w:rFonts w:ascii="Times New Roman" w:eastAsia="Calibri" w:hAnsi="Times New Roman" w:cs="Times New Roman"/>
          <w:iCs/>
        </w:rPr>
      </w:pPr>
      <w:r w:rsidRPr="00FD1708">
        <w:rPr>
          <w:rFonts w:ascii="Times New Roman" w:hAnsi="Times New Roman" w:cs="Times New Roman"/>
          <w:b/>
        </w:rPr>
        <w:t xml:space="preserve">Abbreviations: </w:t>
      </w:r>
      <w:r w:rsidRPr="00FD1708">
        <w:rPr>
          <w:rFonts w:ascii="Times New Roman" w:hAnsi="Times New Roman" w:cs="Times New Roman"/>
        </w:rPr>
        <w:t xml:space="preserve">ACE, angiotensin converting enzyme inhibitor; ARB, angiotensin receptor blocker; CABG, coronary artery bypass graft; CHD, coronary heart disease; COPD, chronic obstructive pulmonary disease; PCI, percutaneous coronary intervention; IMD, Index of multiple deprivation; IQR, interquartile range; SD, standard deviation; § peak troponin was truncated at 50; </w:t>
      </w:r>
      <w:r w:rsidRPr="00FD1708">
        <w:rPr>
          <w:rFonts w:ascii="Times New Roman" w:eastAsia="Calibri" w:hAnsi="Times New Roman" w:cs="Times New Roman"/>
          <w:b/>
          <w:iCs/>
        </w:rPr>
        <w:t>*</w:t>
      </w:r>
      <w:r w:rsidRPr="00FD1708">
        <w:rPr>
          <w:rFonts w:ascii="Times New Roman" w:eastAsia="Calibri" w:hAnsi="Times New Roman" w:cs="Times New Roman"/>
          <w:iCs/>
        </w:rPr>
        <w:t>Five discharge drugs (aspirin, P2Y</w:t>
      </w:r>
      <w:r w:rsidRPr="00FD1708">
        <w:rPr>
          <w:rFonts w:ascii="Times New Roman" w:eastAsia="Calibri" w:hAnsi="Times New Roman" w:cs="Times New Roman"/>
          <w:iCs/>
          <w:vertAlign w:val="subscript"/>
        </w:rPr>
        <w:t>12</w:t>
      </w:r>
      <w:r w:rsidRPr="00FD1708">
        <w:rPr>
          <w:rFonts w:ascii="Times New Roman" w:eastAsia="Calibri" w:hAnsi="Times New Roman" w:cs="Times New Roman"/>
          <w:iCs/>
        </w:rPr>
        <w:t xml:space="preserve"> inhibitors, β blockers, statins and angiotensin converting enzyme inhibitors (ACEi) or angiotensin receptor blockers (ARB)).</w:t>
      </w:r>
    </w:p>
    <w:p w14:paraId="2AA2FCA3" w14:textId="77777777" w:rsidR="00C14B12" w:rsidRPr="00FD1708" w:rsidRDefault="00C14B12" w:rsidP="00C14B12">
      <w:pPr>
        <w:spacing w:line="240" w:lineRule="auto"/>
        <w:jc w:val="both"/>
        <w:rPr>
          <w:rFonts w:ascii="Times New Roman" w:eastAsia="Calibri" w:hAnsi="Times New Roman" w:cs="Times New Roman"/>
          <w:iCs/>
        </w:rPr>
      </w:pPr>
    </w:p>
    <w:p w14:paraId="5A89B687" w14:textId="2AE53EE8" w:rsidR="00C84D1C" w:rsidRPr="008848C3" w:rsidRDefault="008848C3" w:rsidP="008848C3">
      <w:pPr>
        <w:spacing w:line="240" w:lineRule="auto"/>
        <w:jc w:val="both"/>
        <w:rPr>
          <w:rFonts w:ascii="Times New Roman" w:eastAsia="Calibri" w:hAnsi="Times New Roman" w:cs="Times New Roman"/>
          <w:iCs/>
        </w:rPr>
        <w:sectPr w:rsidR="00C84D1C" w:rsidRPr="008848C3" w:rsidSect="00C84D1C">
          <w:pgSz w:w="16838" w:h="11906" w:orient="landscape"/>
          <w:pgMar w:top="1440" w:right="1440" w:bottom="1440" w:left="1440" w:header="708" w:footer="708" w:gutter="0"/>
          <w:cols w:space="708"/>
          <w:docGrid w:linePitch="360"/>
        </w:sectPr>
      </w:pPr>
      <w:r>
        <w:rPr>
          <w:rFonts w:ascii="Times New Roman" w:hAnsi="Times New Roman" w:cs="Times New Roman"/>
        </w:rPr>
        <w:t xml:space="preserve"> </w:t>
      </w:r>
    </w:p>
    <w:p w14:paraId="79E4C6A9" w14:textId="77777777" w:rsidR="00004FE8" w:rsidRPr="00FD1708" w:rsidRDefault="00004FE8" w:rsidP="00943138">
      <w:pPr>
        <w:spacing w:line="480" w:lineRule="auto"/>
        <w:rPr>
          <w:rFonts w:ascii="Times New Roman" w:hAnsi="Times New Roman" w:cs="Times New Roman"/>
          <w:b/>
        </w:rPr>
      </w:pPr>
      <w:r w:rsidRPr="00FD1708">
        <w:rPr>
          <w:rFonts w:ascii="Times New Roman" w:hAnsi="Times New Roman" w:cs="Times New Roman"/>
          <w:b/>
        </w:rPr>
        <w:lastRenderedPageBreak/>
        <w:t xml:space="preserve">References </w:t>
      </w:r>
    </w:p>
    <w:p w14:paraId="4DE7E8EF" w14:textId="77777777" w:rsidR="008848C3" w:rsidRPr="008848C3" w:rsidRDefault="00004FE8" w:rsidP="008848C3">
      <w:pPr>
        <w:spacing w:line="240" w:lineRule="auto"/>
        <w:ind w:left="720" w:hanging="720"/>
        <w:rPr>
          <w:rFonts w:ascii="Times New Roman" w:hAnsi="Times New Roman" w:cs="Times New Roman"/>
          <w:noProof/>
        </w:rPr>
      </w:pPr>
      <w:r w:rsidRPr="008848C3">
        <w:rPr>
          <w:rFonts w:ascii="Times New Roman" w:hAnsi="Times New Roman" w:cs="Times New Roman"/>
        </w:rPr>
        <w:fldChar w:fldCharType="begin"/>
      </w:r>
      <w:r w:rsidRPr="008848C3">
        <w:rPr>
          <w:rFonts w:ascii="Times New Roman" w:hAnsi="Times New Roman" w:cs="Times New Roman"/>
        </w:rPr>
        <w:instrText xml:space="preserve"> ADDIN EN.REFLIST </w:instrText>
      </w:r>
      <w:r w:rsidRPr="008848C3">
        <w:rPr>
          <w:rFonts w:ascii="Times New Roman" w:hAnsi="Times New Roman" w:cs="Times New Roman"/>
        </w:rPr>
        <w:fldChar w:fldCharType="separate"/>
      </w:r>
      <w:bookmarkStart w:id="1" w:name="_ENREF_1"/>
      <w:r w:rsidR="008848C3" w:rsidRPr="008848C3">
        <w:rPr>
          <w:rFonts w:ascii="Times New Roman" w:hAnsi="Times New Roman" w:cs="Times New Roman"/>
          <w:noProof/>
        </w:rPr>
        <w:t>1.</w:t>
      </w:r>
      <w:r w:rsidR="008848C3" w:rsidRPr="008848C3">
        <w:rPr>
          <w:rFonts w:ascii="Times New Roman" w:hAnsi="Times New Roman" w:cs="Times New Roman"/>
          <w:noProof/>
        </w:rPr>
        <w:tab/>
        <w:t>Cattle B, Baxter P, Greenwood D, Gale C, West R. Multiple imputation for completion of a national clinical audit dataset. Stat Med</w:t>
      </w:r>
      <w:r w:rsidR="008848C3" w:rsidRPr="008848C3">
        <w:rPr>
          <w:rFonts w:ascii="Times New Roman" w:hAnsi="Times New Roman" w:cs="Times New Roman"/>
          <w:noProof/>
        </w:rPr>
        <w:tab/>
        <w:t xml:space="preserve"> 2011;30:2736-2753.</w:t>
      </w:r>
      <w:bookmarkEnd w:id="1"/>
    </w:p>
    <w:p w14:paraId="41EAB934" w14:textId="77777777" w:rsidR="008848C3" w:rsidRPr="008848C3" w:rsidRDefault="008848C3" w:rsidP="008848C3">
      <w:pPr>
        <w:spacing w:line="240" w:lineRule="auto"/>
        <w:ind w:left="720" w:hanging="720"/>
        <w:rPr>
          <w:rFonts w:ascii="Times New Roman" w:hAnsi="Times New Roman" w:cs="Times New Roman"/>
          <w:noProof/>
        </w:rPr>
      </w:pPr>
      <w:bookmarkStart w:id="2" w:name="_ENREF_2"/>
      <w:r w:rsidRPr="008848C3">
        <w:rPr>
          <w:rFonts w:ascii="Times New Roman" w:hAnsi="Times New Roman" w:cs="Times New Roman"/>
          <w:noProof/>
        </w:rPr>
        <w:t>2.</w:t>
      </w:r>
      <w:r w:rsidRPr="008848C3">
        <w:rPr>
          <w:rFonts w:ascii="Times New Roman" w:hAnsi="Times New Roman" w:cs="Times New Roman"/>
          <w:noProof/>
        </w:rPr>
        <w:tab/>
        <w:t>Imai K, Ratkovic M. Covariate balancing propensity score. Journal of the Royal Statistical Society: Series B (Statistical Methodology) 2014;76:243-263.</w:t>
      </w:r>
      <w:bookmarkEnd w:id="2"/>
    </w:p>
    <w:p w14:paraId="148D505C" w14:textId="77777777" w:rsidR="008848C3" w:rsidRPr="008848C3" w:rsidRDefault="008848C3" w:rsidP="008848C3">
      <w:pPr>
        <w:spacing w:line="240" w:lineRule="auto"/>
        <w:ind w:left="720" w:hanging="720"/>
        <w:rPr>
          <w:rFonts w:ascii="Times New Roman" w:hAnsi="Times New Roman" w:cs="Times New Roman"/>
          <w:noProof/>
        </w:rPr>
      </w:pPr>
      <w:bookmarkStart w:id="3" w:name="_ENREF_3"/>
      <w:r w:rsidRPr="008848C3">
        <w:rPr>
          <w:rFonts w:ascii="Times New Roman" w:hAnsi="Times New Roman" w:cs="Times New Roman"/>
          <w:noProof/>
        </w:rPr>
        <w:t>3.</w:t>
      </w:r>
      <w:r w:rsidRPr="008848C3">
        <w:rPr>
          <w:rFonts w:ascii="Times New Roman" w:hAnsi="Times New Roman" w:cs="Times New Roman"/>
          <w:noProof/>
        </w:rPr>
        <w:tab/>
        <w:t>Crump RK, Hotz VJ, Imbens GW, Mitnik OA. Dealing with limited overlap in estimation of average treatment effects. Biometrika 2009:asn055.</w:t>
      </w:r>
      <w:bookmarkEnd w:id="3"/>
    </w:p>
    <w:p w14:paraId="6B46E7AA" w14:textId="77777777" w:rsidR="008848C3" w:rsidRPr="008848C3" w:rsidRDefault="008848C3" w:rsidP="008848C3">
      <w:pPr>
        <w:spacing w:line="240" w:lineRule="auto"/>
        <w:ind w:left="720" w:hanging="720"/>
        <w:rPr>
          <w:rFonts w:ascii="Times New Roman" w:hAnsi="Times New Roman" w:cs="Times New Roman"/>
          <w:noProof/>
        </w:rPr>
      </w:pPr>
      <w:bookmarkStart w:id="4" w:name="_ENREF_4"/>
      <w:r w:rsidRPr="008848C3">
        <w:rPr>
          <w:rFonts w:ascii="Times New Roman" w:hAnsi="Times New Roman" w:cs="Times New Roman"/>
          <w:noProof/>
        </w:rPr>
        <w:t>4.</w:t>
      </w:r>
      <w:r w:rsidRPr="008848C3">
        <w:rPr>
          <w:rFonts w:ascii="Times New Roman" w:hAnsi="Times New Roman" w:cs="Times New Roman"/>
          <w:noProof/>
        </w:rPr>
        <w:tab/>
        <w:t>Austin PC. The use of propensity score methods with survival or time</w:t>
      </w:r>
      <w:r w:rsidRPr="008848C3">
        <w:rPr>
          <w:rFonts w:ascii="Cambria Math" w:hAnsi="Cambria Math" w:cs="Cambria Math"/>
          <w:noProof/>
        </w:rPr>
        <w:t>‐</w:t>
      </w:r>
      <w:r w:rsidRPr="008848C3">
        <w:rPr>
          <w:rFonts w:ascii="Times New Roman" w:hAnsi="Times New Roman" w:cs="Times New Roman"/>
          <w:noProof/>
        </w:rPr>
        <w:t>to</w:t>
      </w:r>
      <w:r w:rsidRPr="008848C3">
        <w:rPr>
          <w:rFonts w:ascii="Cambria Math" w:hAnsi="Cambria Math" w:cs="Cambria Math"/>
          <w:noProof/>
        </w:rPr>
        <w:t>‐</w:t>
      </w:r>
      <w:r w:rsidRPr="008848C3">
        <w:rPr>
          <w:rFonts w:ascii="Times New Roman" w:hAnsi="Times New Roman" w:cs="Times New Roman"/>
          <w:noProof/>
        </w:rPr>
        <w:t>event outcomes: reporting measures of effect similar to those used in randomized experiments. Stat Med 2014;33:1242-1258.</w:t>
      </w:r>
      <w:bookmarkEnd w:id="4"/>
    </w:p>
    <w:p w14:paraId="12EA07D9" w14:textId="77777777" w:rsidR="008848C3" w:rsidRPr="008848C3" w:rsidRDefault="008848C3" w:rsidP="008848C3">
      <w:pPr>
        <w:spacing w:line="240" w:lineRule="auto"/>
        <w:ind w:left="720" w:hanging="720"/>
        <w:rPr>
          <w:rFonts w:ascii="Times New Roman" w:hAnsi="Times New Roman" w:cs="Times New Roman"/>
          <w:noProof/>
        </w:rPr>
      </w:pPr>
      <w:bookmarkStart w:id="5" w:name="_ENREF_5"/>
      <w:r w:rsidRPr="008848C3">
        <w:rPr>
          <w:rFonts w:ascii="Times New Roman" w:hAnsi="Times New Roman" w:cs="Times New Roman"/>
          <w:noProof/>
        </w:rPr>
        <w:t>5.</w:t>
      </w:r>
      <w:r w:rsidRPr="008848C3">
        <w:rPr>
          <w:rFonts w:ascii="Times New Roman" w:hAnsi="Times New Roman" w:cs="Times New Roman"/>
          <w:noProof/>
        </w:rPr>
        <w:tab/>
        <w:t>Rassen JA, Brookhart MA, Glynn RJ, Mittleman MA, Schneeweiss S. Instrumental variables II: instrumental variable application—in 25 variations, the physician prescribing preference generally was strong and reduced covariate imbalance. Journal of clinical epidemiology 2009;62:1233-1241.</w:t>
      </w:r>
      <w:bookmarkEnd w:id="5"/>
    </w:p>
    <w:p w14:paraId="0B67DBBB" w14:textId="77777777" w:rsidR="008848C3" w:rsidRPr="008848C3" w:rsidRDefault="008848C3" w:rsidP="008848C3">
      <w:pPr>
        <w:spacing w:line="240" w:lineRule="auto"/>
        <w:ind w:left="720" w:hanging="720"/>
        <w:rPr>
          <w:rFonts w:ascii="Times New Roman" w:hAnsi="Times New Roman" w:cs="Times New Roman"/>
          <w:noProof/>
        </w:rPr>
      </w:pPr>
      <w:bookmarkStart w:id="6" w:name="_ENREF_6"/>
      <w:r w:rsidRPr="008848C3">
        <w:rPr>
          <w:rFonts w:ascii="Times New Roman" w:hAnsi="Times New Roman" w:cs="Times New Roman"/>
          <w:noProof/>
        </w:rPr>
        <w:t>6.</w:t>
      </w:r>
      <w:r w:rsidRPr="008848C3">
        <w:rPr>
          <w:rFonts w:ascii="Times New Roman" w:hAnsi="Times New Roman" w:cs="Times New Roman"/>
          <w:noProof/>
        </w:rPr>
        <w:tab/>
        <w:t>Hall M, Dondo TB, Yan AT et al. Association of clinical factors and therapeutic strategies with improvements in survival following non–ST-elevation myocardial infarction, 2003-2013. JAMA 2016;316:1073-1082.</w:t>
      </w:r>
      <w:bookmarkEnd w:id="6"/>
    </w:p>
    <w:p w14:paraId="4A4215E8" w14:textId="0E91D367" w:rsidR="008848C3" w:rsidRPr="008848C3" w:rsidRDefault="008848C3" w:rsidP="008848C3">
      <w:pPr>
        <w:spacing w:line="240" w:lineRule="auto"/>
        <w:rPr>
          <w:rFonts w:ascii="Times New Roman" w:hAnsi="Times New Roman" w:cs="Times New Roman"/>
          <w:noProof/>
        </w:rPr>
      </w:pPr>
    </w:p>
    <w:p w14:paraId="1CA30E1F" w14:textId="7A9892BB" w:rsidR="005B0D14" w:rsidRPr="008848C3" w:rsidRDefault="00004FE8" w:rsidP="00943138">
      <w:pPr>
        <w:spacing w:line="480" w:lineRule="auto"/>
        <w:rPr>
          <w:rFonts w:ascii="Times New Roman" w:hAnsi="Times New Roman" w:cs="Times New Roman"/>
        </w:rPr>
      </w:pPr>
      <w:r w:rsidRPr="008848C3">
        <w:rPr>
          <w:rFonts w:ascii="Times New Roman" w:hAnsi="Times New Roman" w:cs="Times New Roman"/>
        </w:rPr>
        <w:fldChar w:fldCharType="end"/>
      </w:r>
    </w:p>
    <w:sectPr w:rsidR="005B0D14" w:rsidRPr="008848C3" w:rsidSect="00C4308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8DA59F" w14:textId="77777777" w:rsidR="002B5E59" w:rsidRDefault="002B5E59">
      <w:pPr>
        <w:spacing w:before="0" w:line="240" w:lineRule="auto"/>
      </w:pPr>
      <w:r>
        <w:separator/>
      </w:r>
    </w:p>
  </w:endnote>
  <w:endnote w:type="continuationSeparator" w:id="0">
    <w:p w14:paraId="7B59448F" w14:textId="77777777" w:rsidR="002B5E59" w:rsidRDefault="002B5E5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5AF0C" w14:textId="77777777" w:rsidR="002B5E59" w:rsidRDefault="002B5E59">
    <w:pPr>
      <w:pStyle w:val="Footer"/>
      <w:jc w:val="center"/>
    </w:pPr>
    <w:r>
      <w:fldChar w:fldCharType="begin"/>
    </w:r>
    <w:r>
      <w:instrText xml:space="preserve"> PAGE   \* MERGEFORMAT </w:instrText>
    </w:r>
    <w:r>
      <w:fldChar w:fldCharType="separate"/>
    </w:r>
    <w:r w:rsidR="003C27F7">
      <w:rPr>
        <w:noProof/>
      </w:rPr>
      <w:t>17</w:t>
    </w:r>
    <w:r>
      <w:rPr>
        <w:noProof/>
      </w:rPr>
      <w:fldChar w:fldCharType="end"/>
    </w:r>
  </w:p>
  <w:p w14:paraId="3DD94869" w14:textId="77777777" w:rsidR="002B5E59" w:rsidRDefault="002B5E5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8014B8" w14:textId="77777777" w:rsidR="002B5E59" w:rsidRDefault="002B5E59">
    <w:pPr>
      <w:pStyle w:val="Footer"/>
      <w:jc w:val="center"/>
    </w:pPr>
    <w:r>
      <w:fldChar w:fldCharType="begin"/>
    </w:r>
    <w:r>
      <w:instrText xml:space="preserve"> PAGE   \* MERGEFORMAT </w:instrText>
    </w:r>
    <w:r>
      <w:fldChar w:fldCharType="separate"/>
    </w:r>
    <w:r w:rsidR="003C27F7">
      <w:rPr>
        <w:noProof/>
      </w:rPr>
      <w:t>20</w:t>
    </w:r>
    <w:r>
      <w:rPr>
        <w:noProof/>
      </w:rPr>
      <w:fldChar w:fldCharType="end"/>
    </w:r>
  </w:p>
  <w:p w14:paraId="66A7CAC1" w14:textId="77777777" w:rsidR="002B5E59" w:rsidRDefault="002B5E5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FBBD24" w14:textId="77777777" w:rsidR="002B5E59" w:rsidRDefault="002B5E59">
    <w:pPr>
      <w:pStyle w:val="Footer"/>
      <w:jc w:val="center"/>
    </w:pPr>
    <w:r>
      <w:fldChar w:fldCharType="begin"/>
    </w:r>
    <w:r>
      <w:instrText xml:space="preserve"> PAGE   \* MERGEFORMAT </w:instrText>
    </w:r>
    <w:r>
      <w:fldChar w:fldCharType="separate"/>
    </w:r>
    <w:r w:rsidR="003C27F7">
      <w:rPr>
        <w:noProof/>
      </w:rPr>
      <w:t>50</w:t>
    </w:r>
    <w:r>
      <w:rPr>
        <w:noProof/>
      </w:rPr>
      <w:fldChar w:fldCharType="end"/>
    </w:r>
  </w:p>
  <w:p w14:paraId="2B93F9E7" w14:textId="77777777" w:rsidR="002B5E59" w:rsidRDefault="002B5E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32923A" w14:textId="77777777" w:rsidR="002B5E59" w:rsidRDefault="002B5E59">
      <w:pPr>
        <w:spacing w:before="0" w:line="240" w:lineRule="auto"/>
      </w:pPr>
      <w:r>
        <w:separator/>
      </w:r>
    </w:p>
  </w:footnote>
  <w:footnote w:type="continuationSeparator" w:id="0">
    <w:p w14:paraId="39DB58E4" w14:textId="77777777" w:rsidR="002B5E59" w:rsidRDefault="002B5E59">
      <w:pPr>
        <w:spacing w:before="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5E78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964D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0D2C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FFE02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A20344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2CF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1093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426A5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DCCD14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5502A5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43FED322"/>
    <w:lvl w:ilvl="0">
      <w:numFmt w:val="bullet"/>
      <w:lvlText w:val="*"/>
      <w:lvlJc w:val="left"/>
    </w:lvl>
  </w:abstractNum>
  <w:abstractNum w:abstractNumId="11" w15:restartNumberingAfterBreak="0">
    <w:nsid w:val="05425D65"/>
    <w:multiLevelType w:val="hybridMultilevel"/>
    <w:tmpl w:val="2D601A9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0EC5B1E"/>
    <w:multiLevelType w:val="hybridMultilevel"/>
    <w:tmpl w:val="49FA8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FA3A11"/>
    <w:multiLevelType w:val="hybridMultilevel"/>
    <w:tmpl w:val="5EC04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EB262F"/>
    <w:multiLevelType w:val="hybridMultilevel"/>
    <w:tmpl w:val="90C0BC36"/>
    <w:lvl w:ilvl="0" w:tplc="1B002B60">
      <w:start w:val="83"/>
      <w:numFmt w:val="bullet"/>
      <w:lvlText w:val=""/>
      <w:lvlJc w:val="left"/>
      <w:pPr>
        <w:ind w:left="720" w:hanging="360"/>
      </w:pPr>
      <w:rPr>
        <w:rFonts w:ascii="Wingdings" w:eastAsia="Times New Roman"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1328C6"/>
    <w:multiLevelType w:val="hybridMultilevel"/>
    <w:tmpl w:val="C9544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0"/>
    <w:lvlOverride w:ilvl="0">
      <w:lvl w:ilvl="0">
        <w:numFmt w:val="bullet"/>
        <w:lvlText w:val=""/>
        <w:legacy w:legacy="1" w:legacySpace="0" w:legacyIndent="360"/>
        <w:lvlJc w:val="left"/>
        <w:pPr>
          <w:ind w:left="720" w:hanging="360"/>
        </w:pPr>
        <w:rPr>
          <w:rFonts w:ascii="Symbol" w:hAnsi="Symbol" w:hint="default"/>
        </w:rPr>
      </w:lvl>
    </w:lvlOverride>
  </w:num>
  <w:num w:numId="12">
    <w:abstractNumId w:val="11"/>
  </w:num>
  <w:num w:numId="13">
    <w:abstractNumId w:val="13"/>
  </w:num>
  <w:num w:numId="14">
    <w:abstractNumId w:val="15"/>
  </w:num>
  <w:num w:numId="15">
    <w:abstractNumId w:val="12"/>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Amer College Cardiology&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fsfxfwzvjard5xexp5fvwz5rsefs092pwz9s&quot;&gt;Cardiovacular Epidemiology References&lt;record-ids&gt;&lt;item&gt;56&lt;/item&gt;&lt;item&gt;739&lt;/item&gt;&lt;item&gt;753&lt;/item&gt;&lt;item&gt;765&lt;/item&gt;&lt;item&gt;771&lt;/item&gt;&lt;item&gt;811&lt;/item&gt;&lt;/record-ids&gt;&lt;/item&gt;&lt;/Libraries&gt;"/>
  </w:docVars>
  <w:rsids>
    <w:rsidRoot w:val="00DC7453"/>
    <w:rsid w:val="00003FEE"/>
    <w:rsid w:val="00004FE8"/>
    <w:rsid w:val="00007A42"/>
    <w:rsid w:val="00012A6F"/>
    <w:rsid w:val="000152E8"/>
    <w:rsid w:val="000226E8"/>
    <w:rsid w:val="00022E09"/>
    <w:rsid w:val="00023D8A"/>
    <w:rsid w:val="00024160"/>
    <w:rsid w:val="00026362"/>
    <w:rsid w:val="00027B7B"/>
    <w:rsid w:val="00030C98"/>
    <w:rsid w:val="00031C0C"/>
    <w:rsid w:val="00034187"/>
    <w:rsid w:val="00034698"/>
    <w:rsid w:val="00040AB2"/>
    <w:rsid w:val="00041D28"/>
    <w:rsid w:val="00043DF3"/>
    <w:rsid w:val="00051692"/>
    <w:rsid w:val="000565C1"/>
    <w:rsid w:val="000616D0"/>
    <w:rsid w:val="00061DF8"/>
    <w:rsid w:val="0006333C"/>
    <w:rsid w:val="000679FB"/>
    <w:rsid w:val="0008644D"/>
    <w:rsid w:val="0008658F"/>
    <w:rsid w:val="00087DE7"/>
    <w:rsid w:val="00090CDC"/>
    <w:rsid w:val="00094C9A"/>
    <w:rsid w:val="000A395C"/>
    <w:rsid w:val="000A6740"/>
    <w:rsid w:val="000B278D"/>
    <w:rsid w:val="000B7329"/>
    <w:rsid w:val="000B78A6"/>
    <w:rsid w:val="000C08AA"/>
    <w:rsid w:val="000D15D3"/>
    <w:rsid w:val="000E6EED"/>
    <w:rsid w:val="000F0451"/>
    <w:rsid w:val="000F1758"/>
    <w:rsid w:val="000F56FD"/>
    <w:rsid w:val="0010339D"/>
    <w:rsid w:val="00107A9D"/>
    <w:rsid w:val="00107F46"/>
    <w:rsid w:val="00123E73"/>
    <w:rsid w:val="00131B13"/>
    <w:rsid w:val="00134EA0"/>
    <w:rsid w:val="001417F0"/>
    <w:rsid w:val="0014514E"/>
    <w:rsid w:val="0014570F"/>
    <w:rsid w:val="001620B5"/>
    <w:rsid w:val="001626A4"/>
    <w:rsid w:val="00182EF9"/>
    <w:rsid w:val="00185C2C"/>
    <w:rsid w:val="00191906"/>
    <w:rsid w:val="00196E7B"/>
    <w:rsid w:val="00197872"/>
    <w:rsid w:val="001A1F9C"/>
    <w:rsid w:val="001A591F"/>
    <w:rsid w:val="001B11D4"/>
    <w:rsid w:val="001B1CF5"/>
    <w:rsid w:val="001C1574"/>
    <w:rsid w:val="001C2F45"/>
    <w:rsid w:val="001C52DC"/>
    <w:rsid w:val="001D6100"/>
    <w:rsid w:val="001D7029"/>
    <w:rsid w:val="001F4EC0"/>
    <w:rsid w:val="001F5205"/>
    <w:rsid w:val="001F5C57"/>
    <w:rsid w:val="0020177F"/>
    <w:rsid w:val="0020252D"/>
    <w:rsid w:val="00203A40"/>
    <w:rsid w:val="00203C5E"/>
    <w:rsid w:val="00205A50"/>
    <w:rsid w:val="002111AF"/>
    <w:rsid w:val="00220E08"/>
    <w:rsid w:val="0023580E"/>
    <w:rsid w:val="00235F6B"/>
    <w:rsid w:val="00240F88"/>
    <w:rsid w:val="00241D7F"/>
    <w:rsid w:val="00245B9D"/>
    <w:rsid w:val="00252C0E"/>
    <w:rsid w:val="00253AFE"/>
    <w:rsid w:val="002569ED"/>
    <w:rsid w:val="00260A28"/>
    <w:rsid w:val="00273123"/>
    <w:rsid w:val="00273DA7"/>
    <w:rsid w:val="00277762"/>
    <w:rsid w:val="00282692"/>
    <w:rsid w:val="00291D95"/>
    <w:rsid w:val="00291DDF"/>
    <w:rsid w:val="0029768F"/>
    <w:rsid w:val="002A237B"/>
    <w:rsid w:val="002B0E3E"/>
    <w:rsid w:val="002B2ACC"/>
    <w:rsid w:val="002B525F"/>
    <w:rsid w:val="002B5909"/>
    <w:rsid w:val="002B5E59"/>
    <w:rsid w:val="002B694F"/>
    <w:rsid w:val="002C2938"/>
    <w:rsid w:val="002D309B"/>
    <w:rsid w:val="002D5756"/>
    <w:rsid w:val="002E13D6"/>
    <w:rsid w:val="002E2296"/>
    <w:rsid w:val="002F19D1"/>
    <w:rsid w:val="00305099"/>
    <w:rsid w:val="00312792"/>
    <w:rsid w:val="00312C14"/>
    <w:rsid w:val="0032524D"/>
    <w:rsid w:val="003257FC"/>
    <w:rsid w:val="00330467"/>
    <w:rsid w:val="003400F1"/>
    <w:rsid w:val="0034062F"/>
    <w:rsid w:val="00342CC0"/>
    <w:rsid w:val="00350478"/>
    <w:rsid w:val="003506C7"/>
    <w:rsid w:val="00354925"/>
    <w:rsid w:val="00355979"/>
    <w:rsid w:val="003561E5"/>
    <w:rsid w:val="003568E1"/>
    <w:rsid w:val="00357894"/>
    <w:rsid w:val="00357A83"/>
    <w:rsid w:val="003644F9"/>
    <w:rsid w:val="00364F98"/>
    <w:rsid w:val="003653DE"/>
    <w:rsid w:val="00367030"/>
    <w:rsid w:val="00377013"/>
    <w:rsid w:val="0038784A"/>
    <w:rsid w:val="00396ABA"/>
    <w:rsid w:val="003A1C54"/>
    <w:rsid w:val="003A697A"/>
    <w:rsid w:val="003B1E08"/>
    <w:rsid w:val="003B5EEF"/>
    <w:rsid w:val="003B70B3"/>
    <w:rsid w:val="003C27F7"/>
    <w:rsid w:val="003C5255"/>
    <w:rsid w:val="003C69DF"/>
    <w:rsid w:val="003C7707"/>
    <w:rsid w:val="003D1750"/>
    <w:rsid w:val="003D273B"/>
    <w:rsid w:val="003D3745"/>
    <w:rsid w:val="003E46E1"/>
    <w:rsid w:val="003F6C60"/>
    <w:rsid w:val="00401D7F"/>
    <w:rsid w:val="00401F17"/>
    <w:rsid w:val="00404BE2"/>
    <w:rsid w:val="00416AA0"/>
    <w:rsid w:val="0042344E"/>
    <w:rsid w:val="00431FDD"/>
    <w:rsid w:val="00432827"/>
    <w:rsid w:val="0043674E"/>
    <w:rsid w:val="00436BDD"/>
    <w:rsid w:val="00437F6D"/>
    <w:rsid w:val="00456D8C"/>
    <w:rsid w:val="0046161F"/>
    <w:rsid w:val="00461FA1"/>
    <w:rsid w:val="00477405"/>
    <w:rsid w:val="00483384"/>
    <w:rsid w:val="00486928"/>
    <w:rsid w:val="00486C98"/>
    <w:rsid w:val="004918B0"/>
    <w:rsid w:val="0049235A"/>
    <w:rsid w:val="00496393"/>
    <w:rsid w:val="0049726B"/>
    <w:rsid w:val="00497FB9"/>
    <w:rsid w:val="004A57FE"/>
    <w:rsid w:val="004B4C58"/>
    <w:rsid w:val="004B69E0"/>
    <w:rsid w:val="004C5B8E"/>
    <w:rsid w:val="004D0068"/>
    <w:rsid w:val="004D1ABB"/>
    <w:rsid w:val="004E01BA"/>
    <w:rsid w:val="004E68CA"/>
    <w:rsid w:val="00504F94"/>
    <w:rsid w:val="00506EEC"/>
    <w:rsid w:val="00507DBD"/>
    <w:rsid w:val="00510ED1"/>
    <w:rsid w:val="00511107"/>
    <w:rsid w:val="0051262D"/>
    <w:rsid w:val="00513234"/>
    <w:rsid w:val="00532219"/>
    <w:rsid w:val="00532543"/>
    <w:rsid w:val="005346FF"/>
    <w:rsid w:val="00537F32"/>
    <w:rsid w:val="00545BC6"/>
    <w:rsid w:val="0054769D"/>
    <w:rsid w:val="00552EEA"/>
    <w:rsid w:val="00561C5C"/>
    <w:rsid w:val="0056264E"/>
    <w:rsid w:val="00573F1E"/>
    <w:rsid w:val="00573F34"/>
    <w:rsid w:val="00576003"/>
    <w:rsid w:val="0057688C"/>
    <w:rsid w:val="00576BF1"/>
    <w:rsid w:val="00577A9B"/>
    <w:rsid w:val="00577FA6"/>
    <w:rsid w:val="00591AFD"/>
    <w:rsid w:val="005A02D4"/>
    <w:rsid w:val="005A0EE8"/>
    <w:rsid w:val="005A61D0"/>
    <w:rsid w:val="005B0D14"/>
    <w:rsid w:val="005B5643"/>
    <w:rsid w:val="005C13DA"/>
    <w:rsid w:val="005C161B"/>
    <w:rsid w:val="005C7DE7"/>
    <w:rsid w:val="005D1070"/>
    <w:rsid w:val="005D2270"/>
    <w:rsid w:val="005F6D9E"/>
    <w:rsid w:val="0060309A"/>
    <w:rsid w:val="006039DF"/>
    <w:rsid w:val="00604A00"/>
    <w:rsid w:val="00611327"/>
    <w:rsid w:val="00615546"/>
    <w:rsid w:val="0061653D"/>
    <w:rsid w:val="00617A2E"/>
    <w:rsid w:val="006216ED"/>
    <w:rsid w:val="00622562"/>
    <w:rsid w:val="00623C07"/>
    <w:rsid w:val="0062570B"/>
    <w:rsid w:val="00631433"/>
    <w:rsid w:val="0063363C"/>
    <w:rsid w:val="00634FA5"/>
    <w:rsid w:val="006414C4"/>
    <w:rsid w:val="006422C8"/>
    <w:rsid w:val="00650BEC"/>
    <w:rsid w:val="00653D36"/>
    <w:rsid w:val="006548FE"/>
    <w:rsid w:val="00663587"/>
    <w:rsid w:val="00664B46"/>
    <w:rsid w:val="006659A1"/>
    <w:rsid w:val="006838A7"/>
    <w:rsid w:val="00691D44"/>
    <w:rsid w:val="00692E3B"/>
    <w:rsid w:val="006A020B"/>
    <w:rsid w:val="006B0FC0"/>
    <w:rsid w:val="006B5F26"/>
    <w:rsid w:val="006C39D0"/>
    <w:rsid w:val="006C44C6"/>
    <w:rsid w:val="006D677F"/>
    <w:rsid w:val="006D720E"/>
    <w:rsid w:val="006E38CD"/>
    <w:rsid w:val="006F163E"/>
    <w:rsid w:val="006F16C9"/>
    <w:rsid w:val="006F5EF6"/>
    <w:rsid w:val="007004BF"/>
    <w:rsid w:val="0070337E"/>
    <w:rsid w:val="00713D6C"/>
    <w:rsid w:val="00720E05"/>
    <w:rsid w:val="00724D43"/>
    <w:rsid w:val="00727AB2"/>
    <w:rsid w:val="00731587"/>
    <w:rsid w:val="0073340C"/>
    <w:rsid w:val="00741ACC"/>
    <w:rsid w:val="0074413A"/>
    <w:rsid w:val="00745295"/>
    <w:rsid w:val="00752193"/>
    <w:rsid w:val="00752C07"/>
    <w:rsid w:val="0078498B"/>
    <w:rsid w:val="007860CA"/>
    <w:rsid w:val="00787AD1"/>
    <w:rsid w:val="00791723"/>
    <w:rsid w:val="00791C2A"/>
    <w:rsid w:val="00793783"/>
    <w:rsid w:val="007975D8"/>
    <w:rsid w:val="007A197B"/>
    <w:rsid w:val="007A553B"/>
    <w:rsid w:val="007B1FB7"/>
    <w:rsid w:val="007B2B3D"/>
    <w:rsid w:val="007B2FCA"/>
    <w:rsid w:val="007C15B0"/>
    <w:rsid w:val="007C7BF5"/>
    <w:rsid w:val="007F002D"/>
    <w:rsid w:val="007F31D1"/>
    <w:rsid w:val="007F33F2"/>
    <w:rsid w:val="007F423C"/>
    <w:rsid w:val="007F792F"/>
    <w:rsid w:val="00802D42"/>
    <w:rsid w:val="008045DB"/>
    <w:rsid w:val="0081111B"/>
    <w:rsid w:val="00813290"/>
    <w:rsid w:val="00816412"/>
    <w:rsid w:val="00824544"/>
    <w:rsid w:val="008249D3"/>
    <w:rsid w:val="0082781A"/>
    <w:rsid w:val="00827BEC"/>
    <w:rsid w:val="00830308"/>
    <w:rsid w:val="00840434"/>
    <w:rsid w:val="0084163D"/>
    <w:rsid w:val="008420D4"/>
    <w:rsid w:val="00847EB7"/>
    <w:rsid w:val="0085044F"/>
    <w:rsid w:val="00851BB8"/>
    <w:rsid w:val="00852ABF"/>
    <w:rsid w:val="00853143"/>
    <w:rsid w:val="008629B8"/>
    <w:rsid w:val="00873D7B"/>
    <w:rsid w:val="00874FEA"/>
    <w:rsid w:val="00880119"/>
    <w:rsid w:val="00880A64"/>
    <w:rsid w:val="00881B5C"/>
    <w:rsid w:val="008848C3"/>
    <w:rsid w:val="00886E60"/>
    <w:rsid w:val="00890E90"/>
    <w:rsid w:val="0089173E"/>
    <w:rsid w:val="00894BD3"/>
    <w:rsid w:val="00894FB8"/>
    <w:rsid w:val="00895861"/>
    <w:rsid w:val="00897D2B"/>
    <w:rsid w:val="008A5E34"/>
    <w:rsid w:val="008B4AA7"/>
    <w:rsid w:val="008C19DB"/>
    <w:rsid w:val="008D5EF5"/>
    <w:rsid w:val="008E1985"/>
    <w:rsid w:val="008E73EB"/>
    <w:rsid w:val="008F1D8B"/>
    <w:rsid w:val="008F322B"/>
    <w:rsid w:val="008F33C4"/>
    <w:rsid w:val="008F483F"/>
    <w:rsid w:val="0090725C"/>
    <w:rsid w:val="0091059B"/>
    <w:rsid w:val="0091595B"/>
    <w:rsid w:val="00921E0E"/>
    <w:rsid w:val="00922EEB"/>
    <w:rsid w:val="009235E7"/>
    <w:rsid w:val="00926D27"/>
    <w:rsid w:val="0092794A"/>
    <w:rsid w:val="00930117"/>
    <w:rsid w:val="009317CA"/>
    <w:rsid w:val="00932076"/>
    <w:rsid w:val="009403BE"/>
    <w:rsid w:val="009430E6"/>
    <w:rsid w:val="00943138"/>
    <w:rsid w:val="00943FD6"/>
    <w:rsid w:val="0094549F"/>
    <w:rsid w:val="00945A2B"/>
    <w:rsid w:val="0095200D"/>
    <w:rsid w:val="009525DF"/>
    <w:rsid w:val="00962F92"/>
    <w:rsid w:val="00966974"/>
    <w:rsid w:val="009825C6"/>
    <w:rsid w:val="0098564A"/>
    <w:rsid w:val="00985DF6"/>
    <w:rsid w:val="009900A1"/>
    <w:rsid w:val="00990A96"/>
    <w:rsid w:val="00991EC5"/>
    <w:rsid w:val="00995377"/>
    <w:rsid w:val="009A20CA"/>
    <w:rsid w:val="009B0EF4"/>
    <w:rsid w:val="009B10D3"/>
    <w:rsid w:val="009C08E2"/>
    <w:rsid w:val="009D409F"/>
    <w:rsid w:val="009E0D2C"/>
    <w:rsid w:val="009F6680"/>
    <w:rsid w:val="00A13D95"/>
    <w:rsid w:val="00A1559A"/>
    <w:rsid w:val="00A35394"/>
    <w:rsid w:val="00A36AD4"/>
    <w:rsid w:val="00A36CF5"/>
    <w:rsid w:val="00A42418"/>
    <w:rsid w:val="00A72977"/>
    <w:rsid w:val="00A8242E"/>
    <w:rsid w:val="00A8514C"/>
    <w:rsid w:val="00A86B29"/>
    <w:rsid w:val="00A94799"/>
    <w:rsid w:val="00A950B8"/>
    <w:rsid w:val="00AA45DA"/>
    <w:rsid w:val="00AB1728"/>
    <w:rsid w:val="00AB2939"/>
    <w:rsid w:val="00AB464D"/>
    <w:rsid w:val="00AD1B4C"/>
    <w:rsid w:val="00AD2112"/>
    <w:rsid w:val="00AD3173"/>
    <w:rsid w:val="00AD4A15"/>
    <w:rsid w:val="00AF0C74"/>
    <w:rsid w:val="00AF3B7C"/>
    <w:rsid w:val="00AF4FA5"/>
    <w:rsid w:val="00B005AD"/>
    <w:rsid w:val="00B02A3D"/>
    <w:rsid w:val="00B11B53"/>
    <w:rsid w:val="00B15276"/>
    <w:rsid w:val="00B15505"/>
    <w:rsid w:val="00B2229B"/>
    <w:rsid w:val="00B23E4E"/>
    <w:rsid w:val="00B353E0"/>
    <w:rsid w:val="00B374B7"/>
    <w:rsid w:val="00B3772F"/>
    <w:rsid w:val="00B53D1D"/>
    <w:rsid w:val="00B60869"/>
    <w:rsid w:val="00B652B3"/>
    <w:rsid w:val="00B71B1E"/>
    <w:rsid w:val="00B71F28"/>
    <w:rsid w:val="00B72995"/>
    <w:rsid w:val="00B73880"/>
    <w:rsid w:val="00B73992"/>
    <w:rsid w:val="00B7564E"/>
    <w:rsid w:val="00B85EFA"/>
    <w:rsid w:val="00BA048A"/>
    <w:rsid w:val="00BA317C"/>
    <w:rsid w:val="00BA561F"/>
    <w:rsid w:val="00BC2EDF"/>
    <w:rsid w:val="00BC4EF6"/>
    <w:rsid w:val="00BD213C"/>
    <w:rsid w:val="00BE6BEA"/>
    <w:rsid w:val="00BF7965"/>
    <w:rsid w:val="00BF7C01"/>
    <w:rsid w:val="00C005F4"/>
    <w:rsid w:val="00C01967"/>
    <w:rsid w:val="00C03529"/>
    <w:rsid w:val="00C05C8B"/>
    <w:rsid w:val="00C068C3"/>
    <w:rsid w:val="00C147BC"/>
    <w:rsid w:val="00C14B12"/>
    <w:rsid w:val="00C17266"/>
    <w:rsid w:val="00C17834"/>
    <w:rsid w:val="00C233B3"/>
    <w:rsid w:val="00C26818"/>
    <w:rsid w:val="00C335F5"/>
    <w:rsid w:val="00C36CD7"/>
    <w:rsid w:val="00C43089"/>
    <w:rsid w:val="00C432CB"/>
    <w:rsid w:val="00C47FB1"/>
    <w:rsid w:val="00C54C12"/>
    <w:rsid w:val="00C661E0"/>
    <w:rsid w:val="00C67C6F"/>
    <w:rsid w:val="00C704A2"/>
    <w:rsid w:val="00C71255"/>
    <w:rsid w:val="00C77E46"/>
    <w:rsid w:val="00C84D1C"/>
    <w:rsid w:val="00C92563"/>
    <w:rsid w:val="00CA19CD"/>
    <w:rsid w:val="00CA54FA"/>
    <w:rsid w:val="00CA62F7"/>
    <w:rsid w:val="00CB6E6E"/>
    <w:rsid w:val="00CC6714"/>
    <w:rsid w:val="00CE10FA"/>
    <w:rsid w:val="00CE4851"/>
    <w:rsid w:val="00CF3819"/>
    <w:rsid w:val="00D00D33"/>
    <w:rsid w:val="00D144CC"/>
    <w:rsid w:val="00D14597"/>
    <w:rsid w:val="00D37947"/>
    <w:rsid w:val="00D466EC"/>
    <w:rsid w:val="00D52FCF"/>
    <w:rsid w:val="00D56855"/>
    <w:rsid w:val="00D57963"/>
    <w:rsid w:val="00D71A4E"/>
    <w:rsid w:val="00D71E8E"/>
    <w:rsid w:val="00D81758"/>
    <w:rsid w:val="00D82E8C"/>
    <w:rsid w:val="00D844F9"/>
    <w:rsid w:val="00D879A5"/>
    <w:rsid w:val="00D95CAF"/>
    <w:rsid w:val="00D9710F"/>
    <w:rsid w:val="00DA3199"/>
    <w:rsid w:val="00DB2E13"/>
    <w:rsid w:val="00DB40BC"/>
    <w:rsid w:val="00DB498A"/>
    <w:rsid w:val="00DC3186"/>
    <w:rsid w:val="00DC7453"/>
    <w:rsid w:val="00DE4746"/>
    <w:rsid w:val="00DF349F"/>
    <w:rsid w:val="00E057DF"/>
    <w:rsid w:val="00E069B0"/>
    <w:rsid w:val="00E07487"/>
    <w:rsid w:val="00E11DD6"/>
    <w:rsid w:val="00E20262"/>
    <w:rsid w:val="00E209F2"/>
    <w:rsid w:val="00E21F18"/>
    <w:rsid w:val="00E23658"/>
    <w:rsid w:val="00E25C88"/>
    <w:rsid w:val="00E26FEA"/>
    <w:rsid w:val="00E36F2F"/>
    <w:rsid w:val="00E4347E"/>
    <w:rsid w:val="00E45EE8"/>
    <w:rsid w:val="00E51716"/>
    <w:rsid w:val="00E626D0"/>
    <w:rsid w:val="00E64D43"/>
    <w:rsid w:val="00E70C52"/>
    <w:rsid w:val="00E72048"/>
    <w:rsid w:val="00E72302"/>
    <w:rsid w:val="00E7548A"/>
    <w:rsid w:val="00E816B3"/>
    <w:rsid w:val="00E83BAF"/>
    <w:rsid w:val="00EA6CE5"/>
    <w:rsid w:val="00EA7E6E"/>
    <w:rsid w:val="00EB4588"/>
    <w:rsid w:val="00EB66B1"/>
    <w:rsid w:val="00EC1A93"/>
    <w:rsid w:val="00EC1DE9"/>
    <w:rsid w:val="00EC3683"/>
    <w:rsid w:val="00EC391A"/>
    <w:rsid w:val="00EC667F"/>
    <w:rsid w:val="00ED198A"/>
    <w:rsid w:val="00ED4098"/>
    <w:rsid w:val="00ED5695"/>
    <w:rsid w:val="00ED5D64"/>
    <w:rsid w:val="00ED69AF"/>
    <w:rsid w:val="00EE408B"/>
    <w:rsid w:val="00EE41BB"/>
    <w:rsid w:val="00EE5DD9"/>
    <w:rsid w:val="00EE6266"/>
    <w:rsid w:val="00EE671D"/>
    <w:rsid w:val="00EE7EAC"/>
    <w:rsid w:val="00EF2BAB"/>
    <w:rsid w:val="00F04D0C"/>
    <w:rsid w:val="00F11847"/>
    <w:rsid w:val="00F14358"/>
    <w:rsid w:val="00F21EA0"/>
    <w:rsid w:val="00F24464"/>
    <w:rsid w:val="00F24BD7"/>
    <w:rsid w:val="00F33BD1"/>
    <w:rsid w:val="00F367F1"/>
    <w:rsid w:val="00F37922"/>
    <w:rsid w:val="00F40A8B"/>
    <w:rsid w:val="00F419B2"/>
    <w:rsid w:val="00F41F4C"/>
    <w:rsid w:val="00F42B0F"/>
    <w:rsid w:val="00F557BE"/>
    <w:rsid w:val="00F65715"/>
    <w:rsid w:val="00F76474"/>
    <w:rsid w:val="00F843FA"/>
    <w:rsid w:val="00F86FFB"/>
    <w:rsid w:val="00F871E6"/>
    <w:rsid w:val="00F908C9"/>
    <w:rsid w:val="00FA152C"/>
    <w:rsid w:val="00FB1D10"/>
    <w:rsid w:val="00FC04D4"/>
    <w:rsid w:val="00FC6DA1"/>
    <w:rsid w:val="00FD1708"/>
    <w:rsid w:val="00FE086A"/>
    <w:rsid w:val="00FE116F"/>
    <w:rsid w:val="00FE529F"/>
    <w:rsid w:val="00FF3D88"/>
    <w:rsid w:val="00FF443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E1B1C"/>
  <w15:docId w15:val="{ED4B610A-823D-45A1-B923-5188AB16A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40BC"/>
    <w:pPr>
      <w:spacing w:before="120" w:after="0"/>
    </w:pPr>
  </w:style>
  <w:style w:type="paragraph" w:styleId="Heading1">
    <w:name w:val="heading 1"/>
    <w:basedOn w:val="Normal"/>
    <w:next w:val="Normal"/>
    <w:link w:val="Heading1Char"/>
    <w:autoRedefine/>
    <w:uiPriority w:val="99"/>
    <w:qFormat/>
    <w:rsid w:val="00EB66B1"/>
    <w:pPr>
      <w:keepNext/>
      <w:keepLines/>
      <w:outlineLvl w:val="0"/>
    </w:pPr>
    <w:rPr>
      <w:rFonts w:eastAsiaTheme="majorEastAsia"/>
      <w:b/>
      <w:bCs/>
      <w:sz w:val="36"/>
      <w:szCs w:val="28"/>
    </w:rPr>
  </w:style>
  <w:style w:type="paragraph" w:styleId="Heading2">
    <w:name w:val="heading 2"/>
    <w:basedOn w:val="Normal"/>
    <w:next w:val="Normal"/>
    <w:link w:val="Heading2Char"/>
    <w:autoRedefine/>
    <w:uiPriority w:val="99"/>
    <w:unhideWhenUsed/>
    <w:qFormat/>
    <w:rsid w:val="00EB66B1"/>
    <w:pPr>
      <w:keepNext/>
      <w:keepLines/>
      <w:spacing w:before="240" w:after="120"/>
      <w:outlineLvl w:val="1"/>
    </w:pPr>
    <w:rPr>
      <w:rFonts w:eastAsiaTheme="majorEastAsia"/>
      <w:b/>
      <w:bCs/>
      <w:sz w:val="28"/>
      <w:szCs w:val="26"/>
    </w:rPr>
  </w:style>
  <w:style w:type="paragraph" w:styleId="Heading3">
    <w:name w:val="heading 3"/>
    <w:basedOn w:val="Normal"/>
    <w:next w:val="Normal"/>
    <w:link w:val="Heading3Char"/>
    <w:autoRedefine/>
    <w:uiPriority w:val="99"/>
    <w:unhideWhenUsed/>
    <w:qFormat/>
    <w:rsid w:val="00EB66B1"/>
    <w:pPr>
      <w:keepNext/>
      <w:keepLines/>
      <w:spacing w:before="240" w:after="120"/>
      <w:outlineLvl w:val="2"/>
    </w:pPr>
    <w:rPr>
      <w:rFonts w:eastAsiaTheme="majorEastAsia"/>
      <w:b/>
      <w:bCs/>
    </w:rPr>
  </w:style>
  <w:style w:type="paragraph" w:styleId="Heading4">
    <w:name w:val="heading 4"/>
    <w:basedOn w:val="Normal"/>
    <w:next w:val="Normal"/>
    <w:link w:val="Heading4Char"/>
    <w:autoRedefine/>
    <w:uiPriority w:val="99"/>
    <w:unhideWhenUsed/>
    <w:qFormat/>
    <w:rsid w:val="00EB66B1"/>
    <w:pPr>
      <w:keepNext/>
      <w:keepLines/>
      <w:spacing w:before="240" w:after="120"/>
      <w:outlineLvl w:val="3"/>
    </w:pPr>
    <w:rPr>
      <w:rFonts w:eastAsiaTheme="majorEastAsia"/>
      <w:b/>
      <w:bCs/>
      <w:iCs/>
    </w:rPr>
  </w:style>
  <w:style w:type="paragraph" w:styleId="Heading5">
    <w:name w:val="heading 5"/>
    <w:basedOn w:val="Normal"/>
    <w:next w:val="Normal"/>
    <w:link w:val="Heading5Char"/>
    <w:autoRedefine/>
    <w:uiPriority w:val="99"/>
    <w:unhideWhenUsed/>
    <w:qFormat/>
    <w:rsid w:val="00273123"/>
    <w:pPr>
      <w:keepNext/>
      <w:keepLines/>
      <w:spacing w:before="240" w:after="120"/>
      <w:outlineLvl w:val="4"/>
    </w:pPr>
    <w:rPr>
      <w:rFonts w:eastAsiaTheme="majorEastAsia"/>
      <w:b/>
    </w:rPr>
  </w:style>
  <w:style w:type="paragraph" w:styleId="Heading6">
    <w:name w:val="heading 6"/>
    <w:basedOn w:val="Normal"/>
    <w:next w:val="Normal"/>
    <w:link w:val="Heading6Char"/>
    <w:uiPriority w:val="99"/>
    <w:unhideWhenUsed/>
    <w:qFormat/>
    <w:rsid w:val="006F163E"/>
    <w:pPr>
      <w:keepNext/>
      <w:keepLines/>
      <w:spacing w:before="240" w:after="120"/>
      <w:outlineLvl w:val="5"/>
    </w:pPr>
    <w:rPr>
      <w:rFonts w:eastAsiaTheme="majorEastAsia"/>
      <w:b/>
      <w:iCs/>
    </w:rPr>
  </w:style>
  <w:style w:type="paragraph" w:styleId="Heading7">
    <w:name w:val="heading 7"/>
    <w:basedOn w:val="Normal"/>
    <w:next w:val="Normal"/>
    <w:link w:val="Heading7Char"/>
    <w:uiPriority w:val="99"/>
    <w:unhideWhenUsed/>
    <w:qFormat/>
    <w:rsid w:val="006F163E"/>
    <w:pPr>
      <w:keepNext/>
      <w:keepLines/>
      <w:spacing w:before="240" w:after="120"/>
      <w:outlineLvl w:val="6"/>
    </w:pPr>
    <w:rPr>
      <w:rFonts w:eastAsiaTheme="majorEastAsia" w:cstheme="majorBidi"/>
      <w:b/>
      <w:i/>
      <w:iCs/>
    </w:rPr>
  </w:style>
  <w:style w:type="paragraph" w:styleId="Heading8">
    <w:name w:val="heading 8"/>
    <w:basedOn w:val="Normal"/>
    <w:next w:val="Normal"/>
    <w:link w:val="Heading8Char"/>
    <w:uiPriority w:val="99"/>
    <w:unhideWhenUsed/>
    <w:qFormat/>
    <w:rsid w:val="006F163E"/>
    <w:pPr>
      <w:keepNext/>
      <w:keepLines/>
      <w:spacing w:before="240" w:after="120"/>
      <w:outlineLvl w:val="7"/>
    </w:pPr>
    <w:rPr>
      <w:rFonts w:eastAsiaTheme="majorEastAsia" w:cstheme="majorBidi"/>
      <w:szCs w:val="20"/>
    </w:rPr>
  </w:style>
  <w:style w:type="paragraph" w:styleId="Heading9">
    <w:name w:val="heading 9"/>
    <w:basedOn w:val="Normal"/>
    <w:next w:val="Normal"/>
    <w:link w:val="Heading9Char"/>
    <w:uiPriority w:val="99"/>
    <w:unhideWhenUsed/>
    <w:qFormat/>
    <w:rsid w:val="006F163E"/>
    <w:pPr>
      <w:keepNext/>
      <w:keepLines/>
      <w:spacing w:before="240" w:after="120"/>
      <w:outlineLvl w:val="8"/>
    </w:pPr>
    <w:rPr>
      <w:rFonts w:eastAsiaTheme="majorEastAsia"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B66B1"/>
    <w:rPr>
      <w:rFonts w:ascii="Arial" w:eastAsiaTheme="majorEastAsia" w:hAnsi="Arial" w:cs="Arial"/>
      <w:b/>
      <w:bCs/>
      <w:sz w:val="36"/>
      <w:szCs w:val="28"/>
    </w:rPr>
  </w:style>
  <w:style w:type="character" w:customStyle="1" w:styleId="Heading2Char">
    <w:name w:val="Heading 2 Char"/>
    <w:basedOn w:val="DefaultParagraphFont"/>
    <w:link w:val="Heading2"/>
    <w:uiPriority w:val="99"/>
    <w:rsid w:val="00EB66B1"/>
    <w:rPr>
      <w:rFonts w:ascii="Arial" w:eastAsiaTheme="majorEastAsia" w:hAnsi="Arial" w:cs="Arial"/>
      <w:b/>
      <w:bCs/>
      <w:sz w:val="28"/>
      <w:szCs w:val="26"/>
    </w:rPr>
  </w:style>
  <w:style w:type="character" w:customStyle="1" w:styleId="Heading3Char">
    <w:name w:val="Heading 3 Char"/>
    <w:basedOn w:val="DefaultParagraphFont"/>
    <w:link w:val="Heading3"/>
    <w:uiPriority w:val="99"/>
    <w:rsid w:val="00EB66B1"/>
    <w:rPr>
      <w:rFonts w:ascii="Arial" w:eastAsiaTheme="majorEastAsia" w:hAnsi="Arial" w:cs="Arial"/>
      <w:b/>
      <w:bCs/>
      <w:sz w:val="24"/>
    </w:rPr>
  </w:style>
  <w:style w:type="character" w:customStyle="1" w:styleId="Heading4Char">
    <w:name w:val="Heading 4 Char"/>
    <w:basedOn w:val="DefaultParagraphFont"/>
    <w:link w:val="Heading4"/>
    <w:uiPriority w:val="99"/>
    <w:rsid w:val="00EB66B1"/>
    <w:rPr>
      <w:rFonts w:ascii="Arial" w:eastAsiaTheme="majorEastAsia" w:hAnsi="Arial" w:cs="Arial"/>
      <w:b/>
      <w:bCs/>
      <w:iCs/>
      <w:sz w:val="24"/>
    </w:rPr>
  </w:style>
  <w:style w:type="character" w:customStyle="1" w:styleId="Heading5Char">
    <w:name w:val="Heading 5 Char"/>
    <w:basedOn w:val="DefaultParagraphFont"/>
    <w:link w:val="Heading5"/>
    <w:uiPriority w:val="99"/>
    <w:rsid w:val="00273123"/>
    <w:rPr>
      <w:rFonts w:ascii="Arial" w:eastAsiaTheme="majorEastAsia" w:hAnsi="Arial" w:cs="Arial"/>
      <w:b/>
      <w:sz w:val="24"/>
    </w:rPr>
  </w:style>
  <w:style w:type="character" w:customStyle="1" w:styleId="Heading6Char">
    <w:name w:val="Heading 6 Char"/>
    <w:basedOn w:val="DefaultParagraphFont"/>
    <w:link w:val="Heading6"/>
    <w:uiPriority w:val="99"/>
    <w:rsid w:val="006F163E"/>
    <w:rPr>
      <w:rFonts w:ascii="Arial" w:eastAsiaTheme="majorEastAsia" w:hAnsi="Arial" w:cs="Arial"/>
      <w:b/>
      <w:iCs/>
      <w:sz w:val="24"/>
    </w:rPr>
  </w:style>
  <w:style w:type="character" w:customStyle="1" w:styleId="Heading7Char">
    <w:name w:val="Heading 7 Char"/>
    <w:basedOn w:val="DefaultParagraphFont"/>
    <w:link w:val="Heading7"/>
    <w:uiPriority w:val="99"/>
    <w:rsid w:val="006F163E"/>
    <w:rPr>
      <w:rFonts w:ascii="Arial" w:eastAsiaTheme="majorEastAsia" w:hAnsi="Arial" w:cstheme="majorBidi"/>
      <w:b/>
      <w:i/>
      <w:iCs/>
      <w:sz w:val="24"/>
    </w:rPr>
  </w:style>
  <w:style w:type="character" w:customStyle="1" w:styleId="Heading8Char">
    <w:name w:val="Heading 8 Char"/>
    <w:basedOn w:val="DefaultParagraphFont"/>
    <w:link w:val="Heading8"/>
    <w:uiPriority w:val="99"/>
    <w:rsid w:val="006F163E"/>
    <w:rPr>
      <w:rFonts w:ascii="Arial" w:eastAsiaTheme="majorEastAsia" w:hAnsi="Arial" w:cstheme="majorBidi"/>
      <w:sz w:val="24"/>
      <w:szCs w:val="20"/>
    </w:rPr>
  </w:style>
  <w:style w:type="character" w:customStyle="1" w:styleId="Heading9Char">
    <w:name w:val="Heading 9 Char"/>
    <w:basedOn w:val="DefaultParagraphFont"/>
    <w:link w:val="Heading9"/>
    <w:uiPriority w:val="99"/>
    <w:rsid w:val="006F163E"/>
    <w:rPr>
      <w:rFonts w:ascii="Arial" w:eastAsiaTheme="majorEastAsia" w:hAnsi="Arial" w:cstheme="majorBidi"/>
      <w:i/>
      <w:iCs/>
      <w:sz w:val="24"/>
      <w:szCs w:val="20"/>
    </w:rPr>
  </w:style>
  <w:style w:type="paragraph" w:customStyle="1" w:styleId="Subheading">
    <w:name w:val="Subheading"/>
    <w:basedOn w:val="Normal"/>
    <w:next w:val="Normal"/>
    <w:link w:val="SubheadingChar"/>
    <w:uiPriority w:val="99"/>
    <w:rsid w:val="00E209F2"/>
    <w:pPr>
      <w:keepNext/>
    </w:pPr>
    <w:rPr>
      <w:b/>
    </w:rPr>
  </w:style>
  <w:style w:type="character" w:customStyle="1" w:styleId="SubheadingChar">
    <w:name w:val="Subheading Char"/>
    <w:basedOn w:val="DefaultParagraphFont"/>
    <w:link w:val="Subheading"/>
    <w:uiPriority w:val="99"/>
    <w:rsid w:val="00E209F2"/>
    <w:rPr>
      <w:rFonts w:ascii="Arial" w:hAnsi="Arial" w:cs="Arial"/>
      <w:b/>
      <w:sz w:val="28"/>
    </w:rPr>
  </w:style>
  <w:style w:type="paragraph" w:styleId="Caption">
    <w:name w:val="caption"/>
    <w:basedOn w:val="Normal"/>
    <w:next w:val="Normal"/>
    <w:uiPriority w:val="99"/>
    <w:unhideWhenUsed/>
    <w:qFormat/>
    <w:rsid w:val="000A395C"/>
    <w:pPr>
      <w:spacing w:line="240" w:lineRule="auto"/>
    </w:pPr>
    <w:rPr>
      <w:b/>
      <w:bCs/>
      <w:szCs w:val="18"/>
    </w:rPr>
  </w:style>
  <w:style w:type="paragraph" w:styleId="Title">
    <w:name w:val="Title"/>
    <w:basedOn w:val="Normal"/>
    <w:next w:val="Normal"/>
    <w:link w:val="TitleChar"/>
    <w:autoRedefine/>
    <w:uiPriority w:val="99"/>
    <w:qFormat/>
    <w:rsid w:val="005B0D14"/>
    <w:pPr>
      <w:keepNext/>
      <w:pBdr>
        <w:bottom w:val="single" w:sz="8" w:space="4" w:color="auto"/>
      </w:pBdr>
      <w:spacing w:before="240" w:after="120" w:line="240" w:lineRule="auto"/>
      <w:contextualSpacing/>
      <w:outlineLvl w:val="0"/>
    </w:pPr>
    <w:rPr>
      <w:rFonts w:eastAsiaTheme="majorEastAsia"/>
      <w:b/>
      <w:spacing w:val="5"/>
      <w:sz w:val="36"/>
      <w:szCs w:val="52"/>
    </w:rPr>
  </w:style>
  <w:style w:type="character" w:customStyle="1" w:styleId="TitleChar">
    <w:name w:val="Title Char"/>
    <w:basedOn w:val="DefaultParagraphFont"/>
    <w:link w:val="Title"/>
    <w:uiPriority w:val="99"/>
    <w:rsid w:val="005B0D14"/>
    <w:rPr>
      <w:rFonts w:eastAsiaTheme="majorEastAsia"/>
      <w:b/>
      <w:spacing w:val="5"/>
      <w:sz w:val="36"/>
      <w:szCs w:val="52"/>
    </w:rPr>
  </w:style>
  <w:style w:type="paragraph" w:styleId="Subtitle">
    <w:name w:val="Subtitle"/>
    <w:basedOn w:val="Normal"/>
    <w:next w:val="Normal"/>
    <w:link w:val="SubtitleChar"/>
    <w:autoRedefine/>
    <w:uiPriority w:val="99"/>
    <w:qFormat/>
    <w:rsid w:val="00EB66B1"/>
    <w:pPr>
      <w:keepNext/>
      <w:numPr>
        <w:ilvl w:val="1"/>
      </w:numPr>
    </w:pPr>
    <w:rPr>
      <w:rFonts w:eastAsiaTheme="majorEastAsia"/>
      <w:iCs/>
      <w:spacing w:val="15"/>
      <w:sz w:val="28"/>
    </w:rPr>
  </w:style>
  <w:style w:type="character" w:customStyle="1" w:styleId="SubtitleChar">
    <w:name w:val="Subtitle Char"/>
    <w:basedOn w:val="DefaultParagraphFont"/>
    <w:link w:val="Subtitle"/>
    <w:uiPriority w:val="99"/>
    <w:rsid w:val="00EB66B1"/>
    <w:rPr>
      <w:rFonts w:ascii="Arial" w:eastAsiaTheme="majorEastAsia" w:hAnsi="Arial" w:cs="Arial"/>
      <w:iCs/>
      <w:spacing w:val="15"/>
      <w:sz w:val="28"/>
      <w:szCs w:val="24"/>
    </w:rPr>
  </w:style>
  <w:style w:type="paragraph" w:styleId="Quote">
    <w:name w:val="Quote"/>
    <w:basedOn w:val="Normal"/>
    <w:next w:val="Normal"/>
    <w:link w:val="QuoteChar1"/>
    <w:uiPriority w:val="99"/>
    <w:qFormat/>
    <w:rsid w:val="00AD1B4C"/>
    <w:pPr>
      <w:ind w:left="794" w:right="794"/>
    </w:pPr>
    <w:rPr>
      <w:i/>
      <w:iCs/>
    </w:rPr>
  </w:style>
  <w:style w:type="character" w:customStyle="1" w:styleId="QuoteChar1">
    <w:name w:val="Quote Char1"/>
    <w:basedOn w:val="DefaultParagraphFont"/>
    <w:link w:val="Quote"/>
    <w:uiPriority w:val="99"/>
    <w:rsid w:val="00AD1B4C"/>
    <w:rPr>
      <w:i/>
      <w:iCs/>
    </w:rPr>
  </w:style>
  <w:style w:type="character" w:customStyle="1" w:styleId="QuoteChar">
    <w:name w:val="Quote Char"/>
    <w:basedOn w:val="DefaultParagraphFont"/>
    <w:uiPriority w:val="99"/>
    <w:rsid w:val="00E209F2"/>
    <w:rPr>
      <w:rFonts w:ascii="Arial" w:hAnsi="Arial" w:cs="Arial"/>
      <w:i/>
      <w:iCs/>
      <w:color w:val="000000" w:themeColor="text1"/>
      <w:sz w:val="28"/>
    </w:rPr>
  </w:style>
  <w:style w:type="paragraph" w:styleId="ListBullet">
    <w:name w:val="List Bullet"/>
    <w:basedOn w:val="Normal"/>
    <w:uiPriority w:val="99"/>
    <w:semiHidden/>
    <w:unhideWhenUsed/>
    <w:rsid w:val="00E209F2"/>
    <w:pPr>
      <w:numPr>
        <w:numId w:val="1"/>
      </w:numPr>
      <w:contextualSpacing/>
    </w:pPr>
  </w:style>
  <w:style w:type="paragraph" w:styleId="ListNumber">
    <w:name w:val="List Number"/>
    <w:basedOn w:val="Normal"/>
    <w:uiPriority w:val="99"/>
    <w:semiHidden/>
    <w:unhideWhenUsed/>
    <w:rsid w:val="00E209F2"/>
    <w:pPr>
      <w:numPr>
        <w:numId w:val="2"/>
      </w:numPr>
      <w:contextualSpacing/>
    </w:pPr>
  </w:style>
  <w:style w:type="paragraph" w:styleId="TableofFigures">
    <w:name w:val="table of figures"/>
    <w:basedOn w:val="Normal"/>
    <w:next w:val="Normal"/>
    <w:uiPriority w:val="99"/>
    <w:semiHidden/>
    <w:unhideWhenUsed/>
    <w:rsid w:val="00E209F2"/>
  </w:style>
  <w:style w:type="character" w:styleId="IntenseEmphasis">
    <w:name w:val="Intense Emphasis"/>
    <w:basedOn w:val="DefaultParagraphFont"/>
    <w:uiPriority w:val="99"/>
    <w:qFormat/>
    <w:rsid w:val="00416AA0"/>
    <w:rPr>
      <w:b/>
      <w:bCs/>
      <w:i/>
      <w:iCs/>
      <w:color w:val="auto"/>
    </w:rPr>
  </w:style>
  <w:style w:type="paragraph" w:styleId="IntenseQuote">
    <w:name w:val="Intense Quote"/>
    <w:basedOn w:val="Normal"/>
    <w:next w:val="Normal"/>
    <w:link w:val="IntenseQuoteChar"/>
    <w:uiPriority w:val="99"/>
    <w:qFormat/>
    <w:rsid w:val="001C2F45"/>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99"/>
    <w:rsid w:val="001C2F45"/>
    <w:rPr>
      <w:rFonts w:ascii="Arial" w:hAnsi="Arial" w:cs="Arial"/>
      <w:b/>
      <w:bCs/>
      <w:i/>
      <w:iCs/>
      <w:sz w:val="24"/>
    </w:rPr>
  </w:style>
  <w:style w:type="character" w:styleId="SubtleReference">
    <w:name w:val="Subtle Reference"/>
    <w:basedOn w:val="DefaultParagraphFont"/>
    <w:uiPriority w:val="99"/>
    <w:qFormat/>
    <w:rsid w:val="00B7564E"/>
    <w:rPr>
      <w:smallCaps/>
      <w:color w:val="auto"/>
      <w:u w:val="single"/>
    </w:rPr>
  </w:style>
  <w:style w:type="character" w:styleId="IntenseReference">
    <w:name w:val="Intense Reference"/>
    <w:basedOn w:val="DefaultParagraphFont"/>
    <w:uiPriority w:val="99"/>
    <w:qFormat/>
    <w:rsid w:val="00AD1B4C"/>
    <w:rPr>
      <w:b/>
      <w:bCs/>
      <w:smallCaps/>
      <w:color w:val="auto"/>
      <w:spacing w:val="5"/>
      <w:u w:val="single"/>
    </w:rPr>
  </w:style>
  <w:style w:type="paragraph" w:styleId="TOCHeading">
    <w:name w:val="TOC Heading"/>
    <w:basedOn w:val="Heading1"/>
    <w:next w:val="Normal"/>
    <w:uiPriority w:val="99"/>
    <w:unhideWhenUsed/>
    <w:qFormat/>
    <w:rsid w:val="002A237B"/>
    <w:pPr>
      <w:spacing w:before="480"/>
      <w:outlineLvl w:val="9"/>
    </w:pPr>
    <w:rPr>
      <w:rFonts w:cstheme="majorBidi"/>
      <w:sz w:val="28"/>
    </w:rPr>
  </w:style>
  <w:style w:type="paragraph" w:styleId="BlockText">
    <w:name w:val="Block Text"/>
    <w:basedOn w:val="Normal"/>
    <w:uiPriority w:val="99"/>
    <w:semiHidden/>
    <w:unhideWhenUsed/>
    <w:rsid w:val="00B23E4E"/>
    <w:pPr>
      <w:pBdr>
        <w:top w:val="single" w:sz="2" w:space="10" w:color="auto" w:shadow="1"/>
        <w:left w:val="single" w:sz="2" w:space="10" w:color="auto" w:shadow="1"/>
        <w:bottom w:val="single" w:sz="2" w:space="10" w:color="auto" w:shadow="1"/>
        <w:right w:val="single" w:sz="2" w:space="10" w:color="auto" w:shadow="1"/>
      </w:pBdr>
      <w:ind w:left="1152" w:right="1152"/>
    </w:pPr>
    <w:rPr>
      <w:rFonts w:eastAsiaTheme="minorEastAsia" w:cstheme="minorBidi"/>
      <w:i/>
      <w:iCs/>
    </w:rPr>
  </w:style>
  <w:style w:type="character" w:styleId="PlaceholderText">
    <w:name w:val="Placeholder Text"/>
    <w:basedOn w:val="DefaultParagraphFont"/>
    <w:uiPriority w:val="99"/>
    <w:semiHidden/>
    <w:rsid w:val="00AD3173"/>
    <w:rPr>
      <w:color w:val="auto"/>
    </w:rPr>
  </w:style>
  <w:style w:type="paragraph" w:styleId="TOAHeading">
    <w:name w:val="toa heading"/>
    <w:basedOn w:val="Normal"/>
    <w:next w:val="Normal"/>
    <w:uiPriority w:val="99"/>
    <w:semiHidden/>
    <w:unhideWhenUsed/>
    <w:rsid w:val="00BF7C01"/>
    <w:rPr>
      <w:rFonts w:eastAsiaTheme="majorEastAsia" w:cstheme="majorBidi"/>
      <w:b/>
      <w:bCs/>
      <w:sz w:val="28"/>
    </w:rPr>
  </w:style>
  <w:style w:type="paragraph" w:styleId="PlainText">
    <w:name w:val="Plain Text"/>
    <w:basedOn w:val="Normal"/>
    <w:link w:val="PlainTextChar"/>
    <w:uiPriority w:val="99"/>
    <w:semiHidden/>
    <w:unhideWhenUsed/>
    <w:rsid w:val="00330467"/>
    <w:pPr>
      <w:spacing w:before="0" w:line="240" w:lineRule="auto"/>
    </w:pPr>
    <w:rPr>
      <w:rFonts w:ascii="Consolas" w:hAnsi="Consolas"/>
      <w:szCs w:val="21"/>
    </w:rPr>
  </w:style>
  <w:style w:type="character" w:customStyle="1" w:styleId="PlainTextChar">
    <w:name w:val="Plain Text Char"/>
    <w:basedOn w:val="DefaultParagraphFont"/>
    <w:link w:val="PlainText"/>
    <w:uiPriority w:val="99"/>
    <w:semiHidden/>
    <w:rsid w:val="00330467"/>
    <w:rPr>
      <w:rFonts w:ascii="Consolas" w:hAnsi="Consolas"/>
      <w:szCs w:val="21"/>
    </w:rPr>
  </w:style>
  <w:style w:type="paragraph" w:styleId="BodyText3">
    <w:name w:val="Body Text 3"/>
    <w:basedOn w:val="Normal"/>
    <w:link w:val="BodyText3Char"/>
    <w:uiPriority w:val="99"/>
    <w:semiHidden/>
    <w:unhideWhenUsed/>
    <w:rsid w:val="00890E90"/>
    <w:pPr>
      <w:spacing w:after="120"/>
    </w:pPr>
    <w:rPr>
      <w:sz w:val="20"/>
      <w:szCs w:val="16"/>
    </w:rPr>
  </w:style>
  <w:style w:type="character" w:customStyle="1" w:styleId="BodyText3Char">
    <w:name w:val="Body Text 3 Char"/>
    <w:basedOn w:val="DefaultParagraphFont"/>
    <w:link w:val="BodyText3"/>
    <w:uiPriority w:val="99"/>
    <w:semiHidden/>
    <w:rsid w:val="00890E90"/>
    <w:rPr>
      <w:sz w:val="20"/>
      <w:szCs w:val="16"/>
    </w:rPr>
  </w:style>
  <w:style w:type="paragraph" w:styleId="BodyText">
    <w:name w:val="Body Text"/>
    <w:basedOn w:val="Normal"/>
    <w:link w:val="BodyTextChar"/>
    <w:uiPriority w:val="99"/>
    <w:semiHidden/>
    <w:unhideWhenUsed/>
    <w:rsid w:val="00890E90"/>
    <w:pPr>
      <w:spacing w:after="120"/>
    </w:pPr>
  </w:style>
  <w:style w:type="character" w:customStyle="1" w:styleId="BodyTextChar">
    <w:name w:val="Body Text Char"/>
    <w:basedOn w:val="DefaultParagraphFont"/>
    <w:link w:val="BodyText"/>
    <w:uiPriority w:val="99"/>
    <w:semiHidden/>
    <w:rsid w:val="00890E90"/>
  </w:style>
  <w:style w:type="paragraph" w:styleId="BodyTextFirstIndent">
    <w:name w:val="Body Text First Indent"/>
    <w:basedOn w:val="BodyText"/>
    <w:link w:val="BodyTextFirstIndentChar"/>
    <w:uiPriority w:val="99"/>
    <w:unhideWhenUsed/>
    <w:rsid w:val="00890E90"/>
    <w:pPr>
      <w:spacing w:after="320"/>
      <w:ind w:firstLine="360"/>
    </w:pPr>
  </w:style>
  <w:style w:type="character" w:customStyle="1" w:styleId="BodyTextFirstIndentChar">
    <w:name w:val="Body Text First Indent Char"/>
    <w:basedOn w:val="BodyTextChar"/>
    <w:link w:val="BodyTextFirstIndent"/>
    <w:uiPriority w:val="99"/>
    <w:rsid w:val="00890E90"/>
  </w:style>
  <w:style w:type="paragraph" w:styleId="BodyTextIndent3">
    <w:name w:val="Body Text Indent 3"/>
    <w:basedOn w:val="Normal"/>
    <w:link w:val="BodyTextIndent3Char"/>
    <w:uiPriority w:val="99"/>
    <w:unhideWhenUsed/>
    <w:rsid w:val="00D00D33"/>
    <w:pPr>
      <w:spacing w:after="120"/>
      <w:ind w:left="283"/>
    </w:pPr>
    <w:rPr>
      <w:sz w:val="20"/>
      <w:szCs w:val="16"/>
    </w:rPr>
  </w:style>
  <w:style w:type="character" w:customStyle="1" w:styleId="BodyTextIndent3Char">
    <w:name w:val="Body Text Indent 3 Char"/>
    <w:basedOn w:val="DefaultParagraphFont"/>
    <w:link w:val="BodyTextIndent3"/>
    <w:uiPriority w:val="99"/>
    <w:rsid w:val="00D00D33"/>
    <w:rPr>
      <w:sz w:val="20"/>
      <w:szCs w:val="16"/>
    </w:rPr>
  </w:style>
  <w:style w:type="paragraph" w:styleId="DocumentMap">
    <w:name w:val="Document Map"/>
    <w:basedOn w:val="Normal"/>
    <w:link w:val="DocumentMapChar"/>
    <w:uiPriority w:val="99"/>
    <w:semiHidden/>
    <w:unhideWhenUsed/>
    <w:rsid w:val="00B3772F"/>
    <w:pPr>
      <w:spacing w:before="0" w:line="240" w:lineRule="auto"/>
    </w:pPr>
    <w:rPr>
      <w:rFonts w:cs="Tahoma"/>
      <w:szCs w:val="16"/>
    </w:rPr>
  </w:style>
  <w:style w:type="character" w:customStyle="1" w:styleId="DocumentMapChar">
    <w:name w:val="Document Map Char"/>
    <w:basedOn w:val="DefaultParagraphFont"/>
    <w:link w:val="DocumentMap"/>
    <w:uiPriority w:val="99"/>
    <w:semiHidden/>
    <w:rsid w:val="00B3772F"/>
    <w:rPr>
      <w:rFonts w:cs="Tahoma"/>
      <w:szCs w:val="16"/>
    </w:rPr>
  </w:style>
  <w:style w:type="paragraph" w:styleId="EndnoteText">
    <w:name w:val="endnote text"/>
    <w:basedOn w:val="Normal"/>
    <w:link w:val="EndnoteTextChar"/>
    <w:uiPriority w:val="99"/>
    <w:unhideWhenUsed/>
    <w:rsid w:val="00B3772F"/>
    <w:pPr>
      <w:spacing w:before="0" w:line="240" w:lineRule="auto"/>
    </w:pPr>
    <w:rPr>
      <w:szCs w:val="20"/>
    </w:rPr>
  </w:style>
  <w:style w:type="character" w:customStyle="1" w:styleId="EndnoteTextChar">
    <w:name w:val="Endnote Text Char"/>
    <w:basedOn w:val="DefaultParagraphFont"/>
    <w:link w:val="EndnoteText"/>
    <w:uiPriority w:val="99"/>
    <w:rsid w:val="00B3772F"/>
    <w:rPr>
      <w:szCs w:val="20"/>
    </w:rPr>
  </w:style>
  <w:style w:type="character" w:styleId="Emphasis">
    <w:name w:val="Emphasis"/>
    <w:basedOn w:val="DefaultParagraphFont"/>
    <w:uiPriority w:val="99"/>
    <w:qFormat/>
    <w:rsid w:val="00B3772F"/>
    <w:rPr>
      <w:i/>
      <w:iCs/>
    </w:rPr>
  </w:style>
  <w:style w:type="paragraph" w:styleId="EnvelopeReturn">
    <w:name w:val="envelope return"/>
    <w:basedOn w:val="Normal"/>
    <w:uiPriority w:val="99"/>
    <w:semiHidden/>
    <w:unhideWhenUsed/>
    <w:rsid w:val="00B3772F"/>
    <w:pPr>
      <w:spacing w:before="0" w:line="240" w:lineRule="auto"/>
    </w:pPr>
    <w:rPr>
      <w:rFonts w:eastAsiaTheme="majorEastAsia" w:cstheme="majorBidi"/>
      <w:szCs w:val="20"/>
    </w:rPr>
  </w:style>
  <w:style w:type="paragraph" w:styleId="MessageHeader">
    <w:name w:val="Message Header"/>
    <w:basedOn w:val="Normal"/>
    <w:link w:val="MessageHeaderChar"/>
    <w:uiPriority w:val="99"/>
    <w:semiHidden/>
    <w:unhideWhenUsed/>
    <w:rsid w:val="003400F1"/>
    <w:pPr>
      <w:pBdr>
        <w:top w:val="single" w:sz="6" w:space="1" w:color="auto"/>
        <w:left w:val="single" w:sz="6" w:space="1" w:color="auto"/>
        <w:bottom w:val="single" w:sz="6" w:space="1" w:color="auto"/>
        <w:right w:val="single" w:sz="6" w:space="1" w:color="auto"/>
      </w:pBdr>
      <w:shd w:val="pct20" w:color="auto" w:fill="auto"/>
      <w:spacing w:before="0" w:line="240" w:lineRule="auto"/>
      <w:ind w:left="1134" w:hanging="1134"/>
    </w:pPr>
    <w:rPr>
      <w:rFonts w:eastAsiaTheme="majorEastAsia" w:cstheme="majorBidi"/>
    </w:rPr>
  </w:style>
  <w:style w:type="character" w:customStyle="1" w:styleId="MessageHeaderChar">
    <w:name w:val="Message Header Char"/>
    <w:basedOn w:val="DefaultParagraphFont"/>
    <w:link w:val="MessageHeader"/>
    <w:uiPriority w:val="99"/>
    <w:semiHidden/>
    <w:rsid w:val="003400F1"/>
    <w:rPr>
      <w:rFonts w:eastAsiaTheme="majorEastAsia" w:cstheme="majorBidi"/>
      <w:shd w:val="pct20" w:color="auto" w:fill="auto"/>
    </w:rPr>
  </w:style>
  <w:style w:type="paragraph" w:styleId="NoSpacing">
    <w:name w:val="No Spacing"/>
    <w:uiPriority w:val="99"/>
    <w:qFormat/>
    <w:rsid w:val="003400F1"/>
    <w:pPr>
      <w:spacing w:after="0" w:line="240" w:lineRule="auto"/>
    </w:pPr>
  </w:style>
  <w:style w:type="paragraph" w:styleId="NormalWeb">
    <w:name w:val="Normal (Web)"/>
    <w:basedOn w:val="Normal"/>
    <w:uiPriority w:val="99"/>
    <w:semiHidden/>
    <w:unhideWhenUsed/>
    <w:rsid w:val="00930117"/>
    <w:rPr>
      <w:rFonts w:cs="Times New Roman"/>
    </w:rPr>
  </w:style>
  <w:style w:type="paragraph" w:styleId="Index1">
    <w:name w:val="index 1"/>
    <w:basedOn w:val="Normal"/>
    <w:next w:val="Normal"/>
    <w:autoRedefine/>
    <w:uiPriority w:val="99"/>
    <w:semiHidden/>
    <w:unhideWhenUsed/>
    <w:rsid w:val="00873D7B"/>
    <w:pPr>
      <w:spacing w:before="0" w:line="240" w:lineRule="auto"/>
      <w:ind w:left="240" w:hanging="240"/>
    </w:pPr>
  </w:style>
  <w:style w:type="paragraph" w:styleId="IndexHeading">
    <w:name w:val="index heading"/>
    <w:basedOn w:val="Normal"/>
    <w:next w:val="Index1"/>
    <w:uiPriority w:val="99"/>
    <w:semiHidden/>
    <w:unhideWhenUsed/>
    <w:rsid w:val="00873D7B"/>
    <w:rPr>
      <w:rFonts w:eastAsiaTheme="majorEastAsia" w:cstheme="majorBidi"/>
      <w:b/>
      <w:bCs/>
    </w:rPr>
  </w:style>
  <w:style w:type="table" w:styleId="TableGrid">
    <w:name w:val="Table Grid"/>
    <w:basedOn w:val="TableNormal"/>
    <w:uiPriority w:val="59"/>
    <w:rsid w:val="00DC7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sid w:val="00DC7453"/>
    <w:rPr>
      <w:rFonts w:ascii="Tahoma" w:eastAsia="Calibri" w:hAnsi="Tahoma" w:cs="Tahoma"/>
      <w:sz w:val="16"/>
      <w:szCs w:val="16"/>
    </w:rPr>
  </w:style>
  <w:style w:type="paragraph" w:styleId="BalloonText">
    <w:name w:val="Balloon Text"/>
    <w:basedOn w:val="Normal"/>
    <w:link w:val="BalloonTextChar"/>
    <w:uiPriority w:val="99"/>
    <w:semiHidden/>
    <w:rsid w:val="00DC7453"/>
    <w:pPr>
      <w:spacing w:before="0" w:line="240" w:lineRule="auto"/>
    </w:pPr>
    <w:rPr>
      <w:rFonts w:ascii="Tahoma" w:eastAsia="Calibri" w:hAnsi="Tahoma" w:cs="Tahoma"/>
      <w:sz w:val="16"/>
      <w:szCs w:val="16"/>
    </w:rPr>
  </w:style>
  <w:style w:type="character" w:styleId="CommentReference">
    <w:name w:val="annotation reference"/>
    <w:basedOn w:val="DefaultParagraphFont"/>
    <w:uiPriority w:val="99"/>
    <w:rsid w:val="00DC7453"/>
    <w:rPr>
      <w:rFonts w:cs="Times New Roman"/>
      <w:sz w:val="16"/>
      <w:szCs w:val="16"/>
    </w:rPr>
  </w:style>
  <w:style w:type="paragraph" w:styleId="CommentText">
    <w:name w:val="annotation text"/>
    <w:basedOn w:val="Normal"/>
    <w:link w:val="CommentTextChar"/>
    <w:uiPriority w:val="99"/>
    <w:rsid w:val="00DC7453"/>
    <w:pPr>
      <w:spacing w:line="240" w:lineRule="auto"/>
    </w:pPr>
    <w:rPr>
      <w:rFonts w:eastAsia="Calibri"/>
      <w:sz w:val="20"/>
      <w:szCs w:val="20"/>
    </w:rPr>
  </w:style>
  <w:style w:type="character" w:customStyle="1" w:styleId="CommentTextChar">
    <w:name w:val="Comment Text Char"/>
    <w:basedOn w:val="DefaultParagraphFont"/>
    <w:link w:val="CommentText"/>
    <w:uiPriority w:val="99"/>
    <w:rsid w:val="00DC7453"/>
    <w:rPr>
      <w:rFonts w:eastAsia="Calibri"/>
      <w:sz w:val="20"/>
      <w:szCs w:val="20"/>
    </w:rPr>
  </w:style>
  <w:style w:type="character" w:customStyle="1" w:styleId="CommentSubjectChar">
    <w:name w:val="Comment Subject Char"/>
    <w:basedOn w:val="CommentTextChar"/>
    <w:link w:val="CommentSubject"/>
    <w:uiPriority w:val="99"/>
    <w:semiHidden/>
    <w:rsid w:val="00DC7453"/>
    <w:rPr>
      <w:rFonts w:eastAsia="Calibri"/>
      <w:b/>
      <w:bCs/>
      <w:sz w:val="20"/>
      <w:szCs w:val="20"/>
    </w:rPr>
  </w:style>
  <w:style w:type="paragraph" w:styleId="CommentSubject">
    <w:name w:val="annotation subject"/>
    <w:basedOn w:val="CommentText"/>
    <w:next w:val="CommentText"/>
    <w:link w:val="CommentSubjectChar"/>
    <w:uiPriority w:val="99"/>
    <w:semiHidden/>
    <w:rsid w:val="00DC7453"/>
    <w:rPr>
      <w:b/>
      <w:bCs/>
    </w:rPr>
  </w:style>
  <w:style w:type="paragraph" w:styleId="Header">
    <w:name w:val="header"/>
    <w:basedOn w:val="Normal"/>
    <w:link w:val="HeaderChar"/>
    <w:uiPriority w:val="99"/>
    <w:rsid w:val="00DC7453"/>
    <w:pPr>
      <w:tabs>
        <w:tab w:val="center" w:pos="4513"/>
        <w:tab w:val="right" w:pos="9026"/>
      </w:tabs>
      <w:spacing w:before="0" w:line="240" w:lineRule="auto"/>
    </w:pPr>
    <w:rPr>
      <w:rFonts w:eastAsia="Calibri"/>
    </w:rPr>
  </w:style>
  <w:style w:type="character" w:customStyle="1" w:styleId="HeaderChar">
    <w:name w:val="Header Char"/>
    <w:basedOn w:val="DefaultParagraphFont"/>
    <w:link w:val="Header"/>
    <w:uiPriority w:val="99"/>
    <w:rsid w:val="00DC7453"/>
    <w:rPr>
      <w:rFonts w:eastAsia="Calibri"/>
    </w:rPr>
  </w:style>
  <w:style w:type="paragraph" w:styleId="Footer">
    <w:name w:val="footer"/>
    <w:basedOn w:val="Normal"/>
    <w:link w:val="FooterChar"/>
    <w:uiPriority w:val="99"/>
    <w:rsid w:val="00DC7453"/>
    <w:pPr>
      <w:tabs>
        <w:tab w:val="center" w:pos="4513"/>
        <w:tab w:val="right" w:pos="9026"/>
      </w:tabs>
      <w:spacing w:before="0" w:line="240" w:lineRule="auto"/>
    </w:pPr>
    <w:rPr>
      <w:rFonts w:eastAsia="Calibri"/>
    </w:rPr>
  </w:style>
  <w:style w:type="character" w:customStyle="1" w:styleId="FooterChar">
    <w:name w:val="Footer Char"/>
    <w:basedOn w:val="DefaultParagraphFont"/>
    <w:link w:val="Footer"/>
    <w:uiPriority w:val="99"/>
    <w:rsid w:val="00DC7453"/>
    <w:rPr>
      <w:rFonts w:eastAsia="Calibri"/>
    </w:rPr>
  </w:style>
  <w:style w:type="character" w:styleId="Hyperlink">
    <w:name w:val="Hyperlink"/>
    <w:basedOn w:val="DefaultParagraphFont"/>
    <w:uiPriority w:val="99"/>
    <w:rsid w:val="00DC7453"/>
    <w:rPr>
      <w:rFonts w:cs="Times New Roman"/>
      <w:color w:val="0000FF"/>
      <w:u w:val="single"/>
    </w:rPr>
  </w:style>
  <w:style w:type="paragraph" w:customStyle="1" w:styleId="Textbody">
    <w:name w:val="Text body"/>
    <w:basedOn w:val="Normal"/>
    <w:uiPriority w:val="99"/>
    <w:rsid w:val="00DC7453"/>
    <w:pPr>
      <w:suppressAutoHyphens/>
      <w:autoSpaceDN w:val="0"/>
      <w:spacing w:before="0" w:after="120" w:line="240" w:lineRule="auto"/>
      <w:textAlignment w:val="baseline"/>
    </w:pPr>
    <w:rPr>
      <w:rFonts w:eastAsia="Times New Roman" w:cs="Times New Roman"/>
      <w:kern w:val="3"/>
      <w:sz w:val="22"/>
      <w:lang w:eastAsia="zh-CN"/>
    </w:rPr>
  </w:style>
  <w:style w:type="paragraph" w:customStyle="1" w:styleId="H4">
    <w:name w:val="H4"/>
    <w:basedOn w:val="Normal"/>
    <w:next w:val="Normal"/>
    <w:uiPriority w:val="99"/>
    <w:rsid w:val="00DC7453"/>
    <w:pPr>
      <w:keepNext/>
      <w:autoSpaceDE w:val="0"/>
      <w:autoSpaceDN w:val="0"/>
      <w:adjustRightInd w:val="0"/>
      <w:spacing w:before="100" w:after="100" w:line="240" w:lineRule="auto"/>
      <w:outlineLvl w:val="4"/>
    </w:pPr>
    <w:rPr>
      <w:rFonts w:ascii="Times New Roman" w:eastAsia="Calibri" w:hAnsi="Times New Roman" w:cs="Times New Roman"/>
      <w:b/>
      <w:bCs/>
    </w:rPr>
  </w:style>
  <w:style w:type="character" w:customStyle="1" w:styleId="CITE">
    <w:name w:val="CITE"/>
    <w:uiPriority w:val="99"/>
    <w:rsid w:val="00DC7453"/>
    <w:rPr>
      <w:i/>
    </w:rPr>
  </w:style>
  <w:style w:type="paragraph" w:customStyle="1" w:styleId="Default">
    <w:name w:val="Default"/>
    <w:uiPriority w:val="99"/>
    <w:rsid w:val="00DC7453"/>
    <w:pPr>
      <w:autoSpaceDE w:val="0"/>
      <w:autoSpaceDN w:val="0"/>
      <w:adjustRightInd w:val="0"/>
      <w:spacing w:after="0" w:line="240" w:lineRule="auto"/>
    </w:pPr>
    <w:rPr>
      <w:rFonts w:eastAsia="Calibri"/>
      <w:color w:val="000000"/>
    </w:rPr>
  </w:style>
  <w:style w:type="paragraph" w:customStyle="1" w:styleId="EndNoteBibliographyTitle">
    <w:name w:val="EndNote Bibliography Title"/>
    <w:basedOn w:val="Normal"/>
    <w:link w:val="EndNoteBibliographyTitleChar"/>
    <w:uiPriority w:val="99"/>
    <w:rsid w:val="00DC7453"/>
    <w:pPr>
      <w:jc w:val="center"/>
    </w:pPr>
    <w:rPr>
      <w:rFonts w:eastAsia="Calibri"/>
      <w:noProof/>
      <w:lang w:val="en-US"/>
    </w:rPr>
  </w:style>
  <w:style w:type="character" w:customStyle="1" w:styleId="EndNoteBibliographyTitleChar">
    <w:name w:val="EndNote Bibliography Title Char"/>
    <w:basedOn w:val="DefaultParagraphFont"/>
    <w:link w:val="EndNoteBibliographyTitle"/>
    <w:uiPriority w:val="99"/>
    <w:locked/>
    <w:rsid w:val="00DC7453"/>
    <w:rPr>
      <w:rFonts w:eastAsia="Calibri"/>
      <w:noProof/>
      <w:lang w:val="en-US"/>
    </w:rPr>
  </w:style>
  <w:style w:type="paragraph" w:customStyle="1" w:styleId="EndNoteBibliography">
    <w:name w:val="EndNote Bibliography"/>
    <w:basedOn w:val="Normal"/>
    <w:link w:val="EndNoteBibliographyChar"/>
    <w:uiPriority w:val="99"/>
    <w:rsid w:val="00DC7453"/>
    <w:pPr>
      <w:spacing w:line="240" w:lineRule="auto"/>
      <w:jc w:val="both"/>
    </w:pPr>
    <w:rPr>
      <w:rFonts w:eastAsia="Calibri"/>
      <w:noProof/>
      <w:lang w:val="en-US"/>
    </w:rPr>
  </w:style>
  <w:style w:type="character" w:customStyle="1" w:styleId="EndNoteBibliographyChar">
    <w:name w:val="EndNote Bibliography Char"/>
    <w:basedOn w:val="DefaultParagraphFont"/>
    <w:link w:val="EndNoteBibliography"/>
    <w:uiPriority w:val="99"/>
    <w:locked/>
    <w:rsid w:val="00DC7453"/>
    <w:rPr>
      <w:rFonts w:eastAsia="Calibri"/>
      <w:noProof/>
      <w:lang w:val="en-US"/>
    </w:rPr>
  </w:style>
  <w:style w:type="paragraph" w:styleId="ListParagraph">
    <w:name w:val="List Paragraph"/>
    <w:basedOn w:val="Normal"/>
    <w:uiPriority w:val="99"/>
    <w:qFormat/>
    <w:rsid w:val="00DC7453"/>
    <w:pPr>
      <w:ind w:left="720"/>
      <w:contextualSpacing/>
    </w:pPr>
    <w:rPr>
      <w:rFonts w:eastAsia="Calibri"/>
    </w:rPr>
  </w:style>
  <w:style w:type="character" w:customStyle="1" w:styleId="BalloonTextChar1">
    <w:name w:val="Balloon Text Char1"/>
    <w:basedOn w:val="DefaultParagraphFont"/>
    <w:uiPriority w:val="99"/>
    <w:semiHidden/>
    <w:rsid w:val="0095200D"/>
    <w:rPr>
      <w:rFonts w:ascii="Segoe UI" w:hAnsi="Segoe UI" w:cs="Segoe UI"/>
      <w:sz w:val="18"/>
      <w:szCs w:val="18"/>
    </w:rPr>
  </w:style>
  <w:style w:type="character" w:customStyle="1" w:styleId="CommentSubjectChar1">
    <w:name w:val="Comment Subject Char1"/>
    <w:basedOn w:val="CommentTextChar"/>
    <w:uiPriority w:val="99"/>
    <w:semiHidden/>
    <w:rsid w:val="0095200D"/>
    <w:rPr>
      <w:rFonts w:eastAsia="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tif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image" Target="media/image7.tiff"/><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image" Target="media/image6.tiff"/><Relationship Id="rId10" Type="http://schemas.openxmlformats.org/officeDocument/2006/relationships/image" Target="media/image2.tif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B720F-68A4-42F7-B2B8-3410F6BF1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53</Pages>
  <Words>8779</Words>
  <Characters>50045</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58707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Tatendashe Dondo</dc:creator>
  <cp:keywords/>
  <dc:description/>
  <cp:lastModifiedBy>Tatendashe Dondo</cp:lastModifiedBy>
  <cp:revision>20</cp:revision>
  <cp:lastPrinted>2017-03-22T14:03:00Z</cp:lastPrinted>
  <dcterms:created xsi:type="dcterms:W3CDTF">2017-04-19T10:34:00Z</dcterms:created>
  <dcterms:modified xsi:type="dcterms:W3CDTF">2017-04-19T13:41:00Z</dcterms:modified>
</cp:coreProperties>
</file>